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C801AE" w14:textId="77777777" w:rsidR="003D7764" w:rsidRPr="00BA4176" w:rsidRDefault="003D7764" w:rsidP="003D7764">
      <w:pPr>
        <w:spacing w:after="0" w:line="240" w:lineRule="auto"/>
        <w:jc w:val="center"/>
        <w:rPr>
          <w:b/>
          <w:sz w:val="28"/>
          <w:szCs w:val="28"/>
          <w:lang w:val="en-GB"/>
        </w:rPr>
      </w:pPr>
      <w:r w:rsidRPr="00BA4176">
        <w:rPr>
          <w:b/>
          <w:sz w:val="28"/>
          <w:szCs w:val="28"/>
          <w:lang w:val="en-GB"/>
        </w:rPr>
        <w:t>Department of History</w:t>
      </w:r>
    </w:p>
    <w:p w14:paraId="48F554EA" w14:textId="77777777" w:rsidR="003D7764" w:rsidRPr="00BA4176" w:rsidRDefault="003D7764" w:rsidP="003D7764">
      <w:pPr>
        <w:spacing w:after="0" w:line="240" w:lineRule="auto"/>
        <w:jc w:val="center"/>
        <w:rPr>
          <w:b/>
          <w:sz w:val="28"/>
          <w:szCs w:val="28"/>
          <w:lang w:val="en-GB"/>
        </w:rPr>
      </w:pPr>
      <w:r w:rsidRPr="00BA4176">
        <w:rPr>
          <w:b/>
          <w:sz w:val="28"/>
          <w:szCs w:val="28"/>
          <w:lang w:val="en-GB"/>
        </w:rPr>
        <w:t>Annual Research Student Progress Report</w:t>
      </w:r>
    </w:p>
    <w:p w14:paraId="06C773A5" w14:textId="77777777" w:rsidR="009E2BE8" w:rsidRPr="00AD67F4" w:rsidRDefault="00923E53" w:rsidP="00AD67F4">
      <w:pPr>
        <w:pStyle w:val="RecipientAddress"/>
        <w:spacing w:after="0"/>
        <w:rPr>
          <w:rFonts w:ascii="Calibri" w:hAnsi="Calibri"/>
          <w:sz w:val="24"/>
          <w:szCs w:val="24"/>
        </w:rPr>
      </w:pPr>
      <w:r w:rsidRPr="003D7764">
        <w:rPr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3E66F3C" wp14:editId="0A46040D">
                <wp:simplePos x="0" y="0"/>
                <wp:positionH relativeFrom="margin">
                  <wp:posOffset>-11430</wp:posOffset>
                </wp:positionH>
                <wp:positionV relativeFrom="paragraph">
                  <wp:posOffset>1914525</wp:posOffset>
                </wp:positionV>
                <wp:extent cx="6181725" cy="5991225"/>
                <wp:effectExtent l="0" t="0" r="28575" b="2857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81725" cy="5991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A513F8" w14:textId="77777777" w:rsidR="00923E53" w:rsidRPr="00923E53" w:rsidRDefault="00923E53" w:rsidP="003D7764">
                            <w:pPr>
                              <w:spacing w:after="0" w:line="240" w:lineRule="auto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923E53">
                              <w:rPr>
                                <w:b/>
                                <w:sz w:val="24"/>
                                <w:szCs w:val="24"/>
                              </w:rPr>
                              <w:t>STUDENT REPORT</w:t>
                            </w:r>
                          </w:p>
                          <w:p w14:paraId="20FBEEC2" w14:textId="77777777" w:rsidR="00923E53" w:rsidRDefault="00923E53" w:rsidP="003D7764">
                            <w:pPr>
                              <w:spacing w:after="0" w:line="240" w:lineRule="auto"/>
                            </w:pPr>
                            <w:r>
                              <w:t>Please provide a detailed summary (min 500-600 words) of the progress of your research to date, commenting on whether this has been in line with your objectives.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1="http://schemas.microsoft.com/office/drawing/2015/9/8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.9pt;margin-top:150.75pt;width:486.75pt;height:471.7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">
                <v:textbox>
                  <w:txbxContent>
                    <w:p w:rsidR="00923E53" w:rsidRPr="00923E53" w:rsidRDefault="00923E53" w:rsidP="003D7764">
                      <w:pPr>
                        <w:spacing w:after="0" w:line="240" w:lineRule="auto"/>
                        <w:rPr>
                          <w:b/>
                          <w:sz w:val="24"/>
                          <w:szCs w:val="24"/>
                        </w:rPr>
                      </w:pPr>
                      <w:r w:rsidRPr="00923E53">
                        <w:rPr>
                          <w:b/>
                          <w:sz w:val="24"/>
                          <w:szCs w:val="24"/>
                        </w:rPr>
                        <w:t>STUDENT REPORT</w:t>
                      </w:r>
                    </w:p>
                    <w:p w:rsidR="00923E53" w:rsidRDefault="00923E53" w:rsidP="003D7764">
                      <w:pPr>
                        <w:spacing w:after="0" w:line="240" w:lineRule="auto"/>
                      </w:pPr>
                      <w:r>
                        <w:t>Please provide a detailed summary (min 500-600 words) of the progress of your research to date, commenting on whether this has been in line with your objectives.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8"/>
        <w:gridCol w:w="3256"/>
        <w:gridCol w:w="2269"/>
        <w:gridCol w:w="2267"/>
      </w:tblGrid>
      <w:tr w:rsidR="003D7764" w14:paraId="2373A9EA" w14:textId="77777777" w:rsidTr="003D6A98">
        <w:trPr>
          <w:trHeight w:val="577"/>
        </w:trPr>
        <w:tc>
          <w:tcPr>
            <w:tcW w:w="1978" w:type="dxa"/>
            <w:shd w:val="clear" w:color="auto" w:fill="E3E5E6" w:themeFill="accent6" w:themeFillTint="33"/>
          </w:tcPr>
          <w:p w14:paraId="2CAC443B" w14:textId="77777777" w:rsidR="003D7764" w:rsidRDefault="003D7764" w:rsidP="003D6A98">
            <w:pPr>
              <w:pStyle w:val="RecipientAddress"/>
              <w:spacing w:after="0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Name of student:</w:t>
            </w:r>
          </w:p>
        </w:tc>
        <w:tc>
          <w:tcPr>
            <w:tcW w:w="3256" w:type="dxa"/>
            <w:tcBorders>
              <w:right w:val="single" w:sz="4" w:space="0" w:color="auto"/>
            </w:tcBorders>
          </w:tcPr>
          <w:p w14:paraId="67C24341" w14:textId="77777777" w:rsidR="003D7764" w:rsidRDefault="003D7764" w:rsidP="00AD67F4">
            <w:pPr>
              <w:pStyle w:val="RecipientAddress"/>
              <w:spacing w:after="0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2269" w:type="dxa"/>
            <w:tcBorders>
              <w:left w:val="single" w:sz="4" w:space="0" w:color="auto"/>
              <w:right w:val="single" w:sz="4" w:space="0" w:color="auto"/>
            </w:tcBorders>
            <w:shd w:val="clear" w:color="auto" w:fill="E3E5E6" w:themeFill="accent6" w:themeFillTint="33"/>
          </w:tcPr>
          <w:p w14:paraId="229AFAD1" w14:textId="77777777" w:rsidR="003D7764" w:rsidRDefault="003D7764" w:rsidP="003D7764">
            <w:pPr>
              <w:pStyle w:val="RecipientAddress"/>
              <w:spacing w:after="0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University ID:</w:t>
            </w:r>
          </w:p>
        </w:tc>
        <w:tc>
          <w:tcPr>
            <w:tcW w:w="2267" w:type="dxa"/>
            <w:tcBorders>
              <w:left w:val="single" w:sz="4" w:space="0" w:color="auto"/>
            </w:tcBorders>
          </w:tcPr>
          <w:p w14:paraId="2E94F47A" w14:textId="77777777" w:rsidR="003D7764" w:rsidRDefault="003D7764" w:rsidP="00AD67F4">
            <w:pPr>
              <w:pStyle w:val="RecipientAddress"/>
              <w:spacing w:after="0"/>
              <w:rPr>
                <w:rFonts w:ascii="Calibri" w:hAnsi="Calibri"/>
                <w:sz w:val="24"/>
                <w:szCs w:val="24"/>
              </w:rPr>
            </w:pPr>
          </w:p>
        </w:tc>
      </w:tr>
      <w:tr w:rsidR="003D6A98" w14:paraId="2F55FD3C" w14:textId="77777777" w:rsidTr="003D6A98">
        <w:trPr>
          <w:trHeight w:val="555"/>
        </w:trPr>
        <w:tc>
          <w:tcPr>
            <w:tcW w:w="1978" w:type="dxa"/>
            <w:shd w:val="clear" w:color="auto" w:fill="E3E5E6" w:themeFill="accent6" w:themeFillTint="33"/>
          </w:tcPr>
          <w:p w14:paraId="274A3553" w14:textId="77777777" w:rsidR="003D6A98" w:rsidRDefault="003D6A98" w:rsidP="003D6A98">
            <w:pPr>
              <w:pStyle w:val="RecipientAddress"/>
              <w:spacing w:after="0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Supervisor:</w:t>
            </w:r>
          </w:p>
        </w:tc>
        <w:tc>
          <w:tcPr>
            <w:tcW w:w="3256" w:type="dxa"/>
            <w:tcBorders>
              <w:right w:val="single" w:sz="4" w:space="0" w:color="auto"/>
            </w:tcBorders>
          </w:tcPr>
          <w:p w14:paraId="64EC7749" w14:textId="77777777" w:rsidR="003D6A98" w:rsidRDefault="003D6A98" w:rsidP="00AD67F4">
            <w:pPr>
              <w:pStyle w:val="RecipientAddress"/>
              <w:spacing w:after="0"/>
              <w:rPr>
                <w:rFonts w:ascii="Calibri" w:hAnsi="Calibri"/>
                <w:sz w:val="24"/>
                <w:szCs w:val="24"/>
              </w:rPr>
            </w:pPr>
          </w:p>
        </w:tc>
        <w:tc>
          <w:tcPr>
            <w:tcW w:w="226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3E5E6" w:themeFill="accent6" w:themeFillTint="33"/>
          </w:tcPr>
          <w:p w14:paraId="5EA905F5" w14:textId="77777777" w:rsidR="003D6A98" w:rsidRDefault="003D6A98" w:rsidP="00AD67F4">
            <w:pPr>
              <w:pStyle w:val="RecipientAddress"/>
              <w:spacing w:after="0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Year of Study:</w:t>
            </w:r>
          </w:p>
        </w:tc>
        <w:tc>
          <w:tcPr>
            <w:tcW w:w="2267" w:type="dxa"/>
            <w:tcBorders>
              <w:left w:val="single" w:sz="4" w:space="0" w:color="auto"/>
            </w:tcBorders>
          </w:tcPr>
          <w:p w14:paraId="15566B10" w14:textId="77777777" w:rsidR="003D6A98" w:rsidRDefault="003D6A98" w:rsidP="00AD67F4">
            <w:pPr>
              <w:pStyle w:val="RecipientAddress"/>
              <w:spacing w:after="0"/>
              <w:rPr>
                <w:rFonts w:ascii="Calibri" w:hAnsi="Calibri"/>
                <w:sz w:val="24"/>
                <w:szCs w:val="24"/>
              </w:rPr>
            </w:pPr>
          </w:p>
        </w:tc>
      </w:tr>
      <w:tr w:rsidR="003D6A98" w14:paraId="08F26957" w14:textId="77777777" w:rsidTr="003D6A98">
        <w:trPr>
          <w:trHeight w:val="419"/>
        </w:trPr>
        <w:tc>
          <w:tcPr>
            <w:tcW w:w="1978" w:type="dxa"/>
            <w:shd w:val="clear" w:color="auto" w:fill="E3E5E6" w:themeFill="accent6" w:themeFillTint="33"/>
          </w:tcPr>
          <w:p w14:paraId="10E0B806" w14:textId="77777777" w:rsidR="003D6A98" w:rsidRDefault="003D6A98" w:rsidP="003D6A98">
            <w:pPr>
              <w:pStyle w:val="RecipientAddress"/>
              <w:spacing w:after="0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Draft Chapter attached:</w:t>
            </w:r>
          </w:p>
        </w:tc>
        <w:tc>
          <w:tcPr>
            <w:tcW w:w="3256" w:type="dxa"/>
            <w:tcBorders>
              <w:right w:val="single" w:sz="4" w:space="0" w:color="auto"/>
            </w:tcBorders>
            <w:vAlign w:val="center"/>
          </w:tcPr>
          <w:p w14:paraId="18006DC3" w14:textId="77777777" w:rsidR="003D6A98" w:rsidRDefault="003D6A98" w:rsidP="003D6A98">
            <w:pPr>
              <w:pStyle w:val="RecipientAddress"/>
              <w:spacing w:after="0"/>
              <w:jc w:val="center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YES / NO</w:t>
            </w:r>
          </w:p>
        </w:tc>
        <w:tc>
          <w:tcPr>
            <w:tcW w:w="2269" w:type="dxa"/>
            <w:tcBorders>
              <w:top w:val="single" w:sz="4" w:space="0" w:color="auto"/>
              <w:right w:val="single" w:sz="4" w:space="0" w:color="auto"/>
            </w:tcBorders>
            <w:shd w:val="clear" w:color="auto" w:fill="E3E5E6" w:themeFill="accent6" w:themeFillTint="33"/>
          </w:tcPr>
          <w:p w14:paraId="637F926D" w14:textId="77777777" w:rsidR="003D6A98" w:rsidRDefault="003D6A98" w:rsidP="00AD67F4">
            <w:pPr>
              <w:pStyle w:val="RecipientAddress"/>
              <w:spacing w:after="0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Thesis Completion Plan attached:</w:t>
            </w:r>
          </w:p>
        </w:tc>
        <w:tc>
          <w:tcPr>
            <w:tcW w:w="2267" w:type="dxa"/>
            <w:tcBorders>
              <w:left w:val="single" w:sz="4" w:space="0" w:color="auto"/>
            </w:tcBorders>
            <w:vAlign w:val="center"/>
          </w:tcPr>
          <w:p w14:paraId="30214F78" w14:textId="77777777" w:rsidR="003D6A98" w:rsidRDefault="003D6A98" w:rsidP="003D6A98">
            <w:pPr>
              <w:pStyle w:val="RecipientAddress"/>
              <w:spacing w:after="0"/>
              <w:jc w:val="center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YES / NO</w:t>
            </w:r>
          </w:p>
        </w:tc>
      </w:tr>
      <w:tr w:rsidR="003D7764" w14:paraId="4C47999F" w14:textId="77777777" w:rsidTr="003D6A98">
        <w:trPr>
          <w:trHeight w:val="810"/>
        </w:trPr>
        <w:tc>
          <w:tcPr>
            <w:tcW w:w="1978" w:type="dxa"/>
            <w:shd w:val="clear" w:color="auto" w:fill="E3E5E6" w:themeFill="accent6" w:themeFillTint="33"/>
          </w:tcPr>
          <w:p w14:paraId="56BFF1AA" w14:textId="77777777" w:rsidR="003D7764" w:rsidRDefault="003D6A98" w:rsidP="003D6A98">
            <w:pPr>
              <w:pStyle w:val="RecipientAddress"/>
              <w:spacing w:after="0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Current working thesis title:</w:t>
            </w:r>
          </w:p>
        </w:tc>
        <w:tc>
          <w:tcPr>
            <w:tcW w:w="7792" w:type="dxa"/>
            <w:gridSpan w:val="3"/>
          </w:tcPr>
          <w:p w14:paraId="1CA6F667" w14:textId="77777777" w:rsidR="003D7764" w:rsidRDefault="003D7764" w:rsidP="00AD67F4">
            <w:pPr>
              <w:pStyle w:val="RecipientAddress"/>
              <w:spacing w:after="0"/>
              <w:rPr>
                <w:rFonts w:ascii="Calibri" w:hAnsi="Calibri"/>
                <w:sz w:val="24"/>
                <w:szCs w:val="24"/>
              </w:rPr>
            </w:pPr>
          </w:p>
        </w:tc>
      </w:tr>
    </w:tbl>
    <w:p w14:paraId="71DD382F" w14:textId="77777777" w:rsidR="00717F19" w:rsidRPr="00AD67F4" w:rsidRDefault="00923E53" w:rsidP="00923E53">
      <w:pPr>
        <w:pStyle w:val="RecipientAddress"/>
        <w:spacing w:after="0"/>
        <w:rPr>
          <w:sz w:val="24"/>
          <w:szCs w:val="24"/>
        </w:rPr>
      </w:pPr>
      <w:r w:rsidRPr="003D7764">
        <w:rPr>
          <w:b/>
          <w:noProof/>
          <w:sz w:val="24"/>
          <w:szCs w:val="24"/>
          <w:lang w:val="en-GB"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3B16237D" wp14:editId="5B5C5829">
                <wp:simplePos x="0" y="0"/>
                <wp:positionH relativeFrom="margin">
                  <wp:align>right</wp:align>
                </wp:positionH>
                <wp:positionV relativeFrom="paragraph">
                  <wp:posOffset>4394200</wp:posOffset>
                </wp:positionV>
                <wp:extent cx="6181725" cy="2705100"/>
                <wp:effectExtent l="0" t="0" r="28575" b="19050"/>
                <wp:wrapSquare wrapText="bothSides"/>
                <wp:docPr id="29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81725" cy="2705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6A8DF4" w14:textId="77777777" w:rsidR="00923E53" w:rsidRPr="00923E53" w:rsidRDefault="00923E53" w:rsidP="00923E53">
                            <w:pPr>
                              <w:spacing w:after="0" w:line="240" w:lineRule="auto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923E53">
                              <w:rPr>
                                <w:b/>
                                <w:sz w:val="24"/>
                                <w:szCs w:val="24"/>
                              </w:rPr>
                              <w:t>SUPERVISOR COMMENTS</w:t>
                            </w:r>
                          </w:p>
                          <w:p w14:paraId="49D4849C" w14:textId="77777777" w:rsidR="00923E53" w:rsidRPr="003D7764" w:rsidRDefault="00923E53" w:rsidP="00923E53">
                            <w:pPr>
                              <w:spacing w:after="0" w:line="240" w:lineRule="auto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t>Please provide brief comments on the attached completion plan and draft chapter.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1="http://schemas.microsoft.com/office/drawing/2015/9/8/chartex">
            <w:pict>
              <v:shape w14:anchorId="50904E28" id="_x0000_s1027" type="#_x0000_t202" style="position:absolute;margin-left:435.55pt;margin-top:346pt;width:486.75pt;height:213pt;z-index:25166336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">
                <v:textbox>
                  <w:txbxContent>
                    <w:p w:rsidR="00923E53" w:rsidRPr="00923E53" w:rsidRDefault="00923E53" w:rsidP="00923E53">
                      <w:pPr>
                        <w:spacing w:after="0" w:line="240" w:lineRule="auto"/>
                        <w:rPr>
                          <w:b/>
                          <w:sz w:val="24"/>
                          <w:szCs w:val="24"/>
                        </w:rPr>
                      </w:pPr>
                      <w:r w:rsidRPr="00923E53">
                        <w:rPr>
                          <w:b/>
                          <w:sz w:val="24"/>
                          <w:szCs w:val="24"/>
                        </w:rPr>
                        <w:t>SUPERVISOR COMMENTS</w:t>
                      </w:r>
                    </w:p>
                    <w:p w:rsidR="00923E53" w:rsidRPr="003D7764" w:rsidRDefault="00923E53" w:rsidP="00923E53">
                      <w:pPr>
                        <w:spacing w:after="0" w:line="240" w:lineRule="auto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t>Please provide brief comments on the attached completion plan and draft chapter.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3D7764">
        <w:rPr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00AF105D" wp14:editId="57136FBD">
                <wp:simplePos x="0" y="0"/>
                <wp:positionH relativeFrom="margin">
                  <wp:align>right</wp:align>
                </wp:positionH>
                <wp:positionV relativeFrom="paragraph">
                  <wp:posOffset>3175</wp:posOffset>
                </wp:positionV>
                <wp:extent cx="6181725" cy="4143375"/>
                <wp:effectExtent l="0" t="0" r="28575" b="28575"/>
                <wp:wrapSquare wrapText="bothSides"/>
                <wp:docPr id="2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81725" cy="414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ED4C7F" w14:textId="77777777" w:rsidR="00923E53" w:rsidRPr="003D7764" w:rsidRDefault="00923E53" w:rsidP="00923E53">
                            <w:pPr>
                              <w:spacing w:after="0" w:line="240" w:lineRule="auto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923E53">
                              <w:rPr>
                                <w:b/>
                                <w:sz w:val="24"/>
                                <w:szCs w:val="24"/>
                              </w:rPr>
                              <w:t>STUDENT REPORT</w:t>
                            </w: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923E53">
                              <w:t>continued…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1="http://schemas.microsoft.com/office/drawing/2015/9/8/chartex">
            <w:pict>
              <v:shape w14:anchorId="16434992" id="_x0000_s1028" type="#_x0000_t202" style="position:absolute;margin-left:435.55pt;margin-top:.25pt;width:486.75pt;height:326.25pt;z-index:25166131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">
                <v:textbox>
                  <w:txbxContent>
                    <w:p w:rsidR="00923E53" w:rsidRPr="003D7764" w:rsidRDefault="00923E53" w:rsidP="00923E53">
                      <w:pPr>
                        <w:spacing w:after="0" w:line="240" w:lineRule="auto"/>
                        <w:rPr>
                          <w:b/>
                          <w:sz w:val="28"/>
                          <w:szCs w:val="28"/>
                        </w:rPr>
                      </w:pPr>
                      <w:r w:rsidRPr="00923E53">
                        <w:rPr>
                          <w:b/>
                          <w:sz w:val="24"/>
                          <w:szCs w:val="24"/>
                        </w:rPr>
                        <w:t>STUDENT REPORT</w:t>
                      </w:r>
                      <w:r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r w:rsidRPr="00923E53">
                        <w:t>continued…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2404"/>
      </w:tblGrid>
      <w:tr w:rsidR="00923E53" w14:paraId="3E092C4B" w14:textId="77777777" w:rsidTr="00923E53">
        <w:trPr>
          <w:trHeight w:val="860"/>
        </w:trPr>
        <w:tc>
          <w:tcPr>
            <w:tcW w:w="7366" w:type="dxa"/>
          </w:tcPr>
          <w:p w14:paraId="4EC15198" w14:textId="77777777" w:rsidR="00923E53" w:rsidRPr="00923E53" w:rsidRDefault="00923E53" w:rsidP="00AD67F4">
            <w:pPr>
              <w:pStyle w:val="Signature"/>
              <w:rPr>
                <w:sz w:val="18"/>
                <w:szCs w:val="18"/>
              </w:rPr>
            </w:pPr>
            <w:r w:rsidRPr="00923E53">
              <w:rPr>
                <w:sz w:val="18"/>
                <w:szCs w:val="18"/>
              </w:rPr>
              <w:t>Student signature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2404" w:type="dxa"/>
          </w:tcPr>
          <w:p w14:paraId="69640B0F" w14:textId="77777777" w:rsidR="00923E53" w:rsidRPr="00923E53" w:rsidRDefault="00923E53" w:rsidP="00AD67F4">
            <w:pPr>
              <w:pStyle w:val="Signature"/>
              <w:rPr>
                <w:sz w:val="18"/>
                <w:szCs w:val="18"/>
              </w:rPr>
            </w:pPr>
            <w:r w:rsidRPr="00923E53">
              <w:rPr>
                <w:sz w:val="18"/>
                <w:szCs w:val="18"/>
              </w:rPr>
              <w:t>Date:</w:t>
            </w:r>
          </w:p>
        </w:tc>
      </w:tr>
      <w:tr w:rsidR="00923E53" w14:paraId="14EA2B30" w14:textId="77777777" w:rsidTr="00923E53">
        <w:trPr>
          <w:trHeight w:val="842"/>
        </w:trPr>
        <w:tc>
          <w:tcPr>
            <w:tcW w:w="7366" w:type="dxa"/>
          </w:tcPr>
          <w:p w14:paraId="00F51E07" w14:textId="77777777" w:rsidR="00923E53" w:rsidRDefault="00923E53" w:rsidP="00AD67F4">
            <w:pPr>
              <w:pStyle w:val="Signature"/>
              <w:rPr>
                <w:sz w:val="24"/>
                <w:szCs w:val="24"/>
              </w:rPr>
            </w:pPr>
            <w:r>
              <w:rPr>
                <w:sz w:val="18"/>
                <w:szCs w:val="18"/>
              </w:rPr>
              <w:t>Supervisor</w:t>
            </w:r>
            <w:r w:rsidRPr="00923E53">
              <w:rPr>
                <w:sz w:val="18"/>
                <w:szCs w:val="18"/>
              </w:rPr>
              <w:t xml:space="preserve"> signature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2404" w:type="dxa"/>
          </w:tcPr>
          <w:p w14:paraId="568DB1C8" w14:textId="77777777" w:rsidR="00923E53" w:rsidRDefault="00923E53" w:rsidP="00AD67F4">
            <w:pPr>
              <w:pStyle w:val="Signature"/>
              <w:rPr>
                <w:sz w:val="24"/>
                <w:szCs w:val="24"/>
              </w:rPr>
            </w:pPr>
            <w:r w:rsidRPr="00923E53">
              <w:rPr>
                <w:sz w:val="18"/>
                <w:szCs w:val="18"/>
              </w:rPr>
              <w:t>Date:</w:t>
            </w:r>
          </w:p>
        </w:tc>
      </w:tr>
      <w:tr w:rsidR="00923E53" w14:paraId="7B9E3A21" w14:textId="77777777" w:rsidTr="00923E53">
        <w:trPr>
          <w:trHeight w:val="838"/>
        </w:trPr>
        <w:tc>
          <w:tcPr>
            <w:tcW w:w="7366" w:type="dxa"/>
          </w:tcPr>
          <w:p w14:paraId="76879418" w14:textId="77777777" w:rsidR="00923E53" w:rsidRDefault="00923E53" w:rsidP="00923E53">
            <w:pPr>
              <w:pStyle w:val="Signature"/>
              <w:rPr>
                <w:sz w:val="24"/>
                <w:szCs w:val="24"/>
              </w:rPr>
            </w:pPr>
            <w:r>
              <w:rPr>
                <w:sz w:val="18"/>
                <w:szCs w:val="18"/>
              </w:rPr>
              <w:t>Supervisor</w:t>
            </w:r>
            <w:r w:rsidRPr="00923E53">
              <w:rPr>
                <w:sz w:val="18"/>
                <w:szCs w:val="18"/>
              </w:rPr>
              <w:t xml:space="preserve"> signature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2404" w:type="dxa"/>
          </w:tcPr>
          <w:p w14:paraId="4A495DBF" w14:textId="77777777" w:rsidR="00923E53" w:rsidRDefault="00923E53" w:rsidP="00AD67F4">
            <w:pPr>
              <w:pStyle w:val="Signature"/>
              <w:rPr>
                <w:sz w:val="24"/>
                <w:szCs w:val="24"/>
              </w:rPr>
            </w:pPr>
            <w:r w:rsidRPr="00923E53">
              <w:rPr>
                <w:sz w:val="18"/>
                <w:szCs w:val="18"/>
              </w:rPr>
              <w:t>Date:</w:t>
            </w:r>
          </w:p>
        </w:tc>
      </w:tr>
    </w:tbl>
    <w:p w14:paraId="00290AB7" w14:textId="77777777" w:rsidR="006D5EC7" w:rsidRPr="00AD67F4" w:rsidRDefault="006D5EC7" w:rsidP="00AD67F4">
      <w:pPr>
        <w:pStyle w:val="Signature"/>
        <w:spacing w:after="0"/>
        <w:rPr>
          <w:sz w:val="24"/>
          <w:szCs w:val="24"/>
        </w:rPr>
      </w:pPr>
    </w:p>
    <w:p w14:paraId="418CB25F" w14:textId="77777777" w:rsidR="006D5EC7" w:rsidRDefault="006D5EC7" w:rsidP="00AD67F4">
      <w:pPr>
        <w:pStyle w:val="Signature"/>
        <w:spacing w:after="0"/>
        <w:rPr>
          <w:sz w:val="24"/>
          <w:szCs w:val="24"/>
        </w:rPr>
      </w:pPr>
    </w:p>
    <w:p w14:paraId="4DA3C094" w14:textId="77777777" w:rsidR="00BF4CB6" w:rsidRDefault="00BF4CB6" w:rsidP="00AD67F4">
      <w:pPr>
        <w:pStyle w:val="Signature"/>
        <w:spacing w:after="0"/>
        <w:rPr>
          <w:sz w:val="24"/>
          <w:szCs w:val="24"/>
        </w:rPr>
      </w:pPr>
    </w:p>
    <w:p w14:paraId="1E1FBC5E" w14:textId="77777777" w:rsidR="00BF4CB6" w:rsidRPr="00AD67F4" w:rsidRDefault="00BF4CB6" w:rsidP="00AD67F4">
      <w:pPr>
        <w:pStyle w:val="Signature"/>
        <w:spacing w:after="0"/>
        <w:rPr>
          <w:sz w:val="24"/>
          <w:szCs w:val="24"/>
        </w:rPr>
      </w:pPr>
      <w:r w:rsidRPr="003D7764">
        <w:rPr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1FB28918" wp14:editId="1F421E16">
                <wp:simplePos x="0" y="0"/>
                <wp:positionH relativeFrom="margin">
                  <wp:align>right</wp:align>
                </wp:positionH>
                <wp:positionV relativeFrom="paragraph">
                  <wp:posOffset>263525</wp:posOffset>
                </wp:positionV>
                <wp:extent cx="6181725" cy="36385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81725" cy="3638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BC86F5" w14:textId="77777777" w:rsidR="00BF4CB6" w:rsidRPr="00923E53" w:rsidRDefault="00BF4CB6" w:rsidP="00BF4CB6">
                            <w:pPr>
                              <w:spacing w:after="0" w:line="240" w:lineRule="auto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REVIEWER</w:t>
                            </w:r>
                            <w:r w:rsidRPr="00923E53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REPORT</w:t>
                            </w:r>
                          </w:p>
                          <w:p w14:paraId="21925E51" w14:textId="77777777" w:rsidR="00BF4CB6" w:rsidRPr="003D7764" w:rsidRDefault="00BF4CB6" w:rsidP="00BF4CB6">
                            <w:pPr>
                              <w:spacing w:after="0" w:line="240" w:lineRule="auto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t xml:space="preserve">Please provide </w:t>
                            </w:r>
                            <w:r>
                              <w:t xml:space="preserve">a brief report of the Annual </w:t>
                            </w:r>
                            <w:r>
                              <w:t>R</w:t>
                            </w:r>
                            <w:bookmarkStart w:id="0" w:name="_GoBack"/>
                            <w:bookmarkEnd w:id="0"/>
                            <w:r>
                              <w:t>eview Interview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B28918" id="_x0000_t202" coordsize="21600,21600" o:spt="202" path="m,l,21600r21600,l21600,xe">
                <v:stroke joinstyle="miter"/>
                <v:path gradientshapeok="t" o:connecttype="rect"/>
              </v:shapetype>
              <v:shape id="_x0000_s1029" type="#_x0000_t202" style="position:absolute;margin-left:435.55pt;margin-top:20.75pt;width:486.75pt;height:286.5pt;z-index:251665408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">
                <v:textbox>
                  <w:txbxContent>
                    <w:p w14:paraId="7EBC86F5" w14:textId="77777777" w:rsidR="00BF4CB6" w:rsidRPr="00923E53" w:rsidRDefault="00BF4CB6" w:rsidP="00BF4CB6">
                      <w:pPr>
                        <w:spacing w:after="0" w:line="240" w:lineRule="auto"/>
                        <w:rPr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REVIEWER</w:t>
                      </w:r>
                      <w:r w:rsidRPr="00923E53">
                        <w:rPr>
                          <w:b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  <w:szCs w:val="24"/>
                        </w:rPr>
                        <w:t>REPORT</w:t>
                      </w:r>
                    </w:p>
                    <w:p w14:paraId="21925E51" w14:textId="77777777" w:rsidR="00BF4CB6" w:rsidRPr="003D7764" w:rsidRDefault="00BF4CB6" w:rsidP="00BF4CB6">
                      <w:pPr>
                        <w:spacing w:after="0" w:line="240" w:lineRule="auto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t xml:space="preserve">Please provide </w:t>
                      </w:r>
                      <w:r>
                        <w:t xml:space="preserve">a brief report of the Annual </w:t>
                      </w:r>
                      <w:r>
                        <w:t>R</w:t>
                      </w:r>
                      <w:bookmarkStart w:id="1" w:name="_GoBack"/>
                      <w:bookmarkEnd w:id="1"/>
                      <w:r>
                        <w:t>eview Interview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sz w:val="24"/>
          <w:szCs w:val="24"/>
        </w:rPr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66"/>
        <w:gridCol w:w="2404"/>
      </w:tblGrid>
      <w:tr w:rsidR="00BF4CB6" w14:paraId="1AC73B37" w14:textId="77777777" w:rsidTr="00072082">
        <w:trPr>
          <w:trHeight w:val="842"/>
        </w:trPr>
        <w:tc>
          <w:tcPr>
            <w:tcW w:w="7366" w:type="dxa"/>
          </w:tcPr>
          <w:p w14:paraId="428A2A61" w14:textId="77777777" w:rsidR="00BF4CB6" w:rsidRDefault="00BF4CB6" w:rsidP="00072082">
            <w:pPr>
              <w:pStyle w:val="Signature"/>
              <w:rPr>
                <w:sz w:val="24"/>
                <w:szCs w:val="24"/>
              </w:rPr>
            </w:pPr>
            <w:r>
              <w:rPr>
                <w:sz w:val="18"/>
                <w:szCs w:val="18"/>
              </w:rPr>
              <w:t>Reviewer</w:t>
            </w:r>
            <w:r w:rsidRPr="00923E53">
              <w:rPr>
                <w:sz w:val="18"/>
                <w:szCs w:val="18"/>
              </w:rPr>
              <w:t xml:space="preserve"> signature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2404" w:type="dxa"/>
          </w:tcPr>
          <w:p w14:paraId="4988A8F9" w14:textId="77777777" w:rsidR="00BF4CB6" w:rsidRDefault="00BF4CB6" w:rsidP="00072082">
            <w:pPr>
              <w:pStyle w:val="Signature"/>
              <w:rPr>
                <w:sz w:val="24"/>
                <w:szCs w:val="24"/>
              </w:rPr>
            </w:pPr>
            <w:r w:rsidRPr="00923E53">
              <w:rPr>
                <w:sz w:val="18"/>
                <w:szCs w:val="18"/>
              </w:rPr>
              <w:t>Date:</w:t>
            </w:r>
          </w:p>
        </w:tc>
      </w:tr>
      <w:tr w:rsidR="00BF4CB6" w14:paraId="0879DF38" w14:textId="77777777" w:rsidTr="00072082">
        <w:trPr>
          <w:trHeight w:val="838"/>
        </w:trPr>
        <w:tc>
          <w:tcPr>
            <w:tcW w:w="7366" w:type="dxa"/>
          </w:tcPr>
          <w:p w14:paraId="68376FE4" w14:textId="77777777" w:rsidR="00BF4CB6" w:rsidRDefault="00BF4CB6" w:rsidP="00072082">
            <w:pPr>
              <w:pStyle w:val="Signature"/>
              <w:rPr>
                <w:sz w:val="24"/>
                <w:szCs w:val="24"/>
              </w:rPr>
            </w:pPr>
            <w:r>
              <w:rPr>
                <w:sz w:val="18"/>
                <w:szCs w:val="18"/>
              </w:rPr>
              <w:t>Reviewer</w:t>
            </w:r>
            <w:r w:rsidRPr="00923E53">
              <w:rPr>
                <w:sz w:val="18"/>
                <w:szCs w:val="18"/>
              </w:rPr>
              <w:t xml:space="preserve"> signature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2404" w:type="dxa"/>
          </w:tcPr>
          <w:p w14:paraId="31CC5F89" w14:textId="77777777" w:rsidR="00BF4CB6" w:rsidRDefault="00BF4CB6" w:rsidP="00072082">
            <w:pPr>
              <w:pStyle w:val="Signature"/>
              <w:rPr>
                <w:sz w:val="24"/>
                <w:szCs w:val="24"/>
              </w:rPr>
            </w:pPr>
            <w:r w:rsidRPr="00923E53">
              <w:rPr>
                <w:sz w:val="18"/>
                <w:szCs w:val="18"/>
              </w:rPr>
              <w:t>Date:</w:t>
            </w:r>
          </w:p>
        </w:tc>
      </w:tr>
    </w:tbl>
    <w:p w14:paraId="46750FA8" w14:textId="77777777" w:rsidR="00BF4CB6" w:rsidRPr="00AD67F4" w:rsidRDefault="00BF4CB6" w:rsidP="00AD67F4">
      <w:pPr>
        <w:pStyle w:val="Signature"/>
        <w:spacing w:after="0"/>
        <w:rPr>
          <w:sz w:val="24"/>
          <w:szCs w:val="24"/>
        </w:rPr>
      </w:pPr>
    </w:p>
    <w:sectPr w:rsidR="00BF4CB6" w:rsidRPr="00AD67F4" w:rsidSect="00923E53">
      <w:headerReference w:type="default" r:id="rId13"/>
      <w:headerReference w:type="first" r:id="rId14"/>
      <w:pgSz w:w="11907" w:h="16839" w:code="9"/>
      <w:pgMar w:top="845" w:right="1134" w:bottom="851" w:left="993" w:header="0" w:footer="590" w:gutter="0"/>
      <w:cols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DC8827" w14:textId="77777777" w:rsidR="00923E53" w:rsidRDefault="00923E53">
      <w:pPr>
        <w:spacing w:after="0" w:line="240" w:lineRule="auto"/>
      </w:pPr>
      <w:r>
        <w:separator/>
      </w:r>
    </w:p>
  </w:endnote>
  <w:endnote w:type="continuationSeparator" w:id="0">
    <w:p w14:paraId="6C8BE433" w14:textId="77777777" w:rsidR="00923E53" w:rsidRDefault="00923E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323348" w14:textId="77777777" w:rsidR="00923E53" w:rsidRDefault="00923E53">
      <w:pPr>
        <w:spacing w:after="0" w:line="240" w:lineRule="auto"/>
      </w:pPr>
      <w:r>
        <w:separator/>
      </w:r>
    </w:p>
  </w:footnote>
  <w:footnote w:type="continuationSeparator" w:id="0">
    <w:p w14:paraId="07E9CBDD" w14:textId="77777777" w:rsidR="00923E53" w:rsidRDefault="00923E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DA4A53" w14:textId="77777777" w:rsidR="00923E53" w:rsidRDefault="00923E53" w:rsidP="006D5EC7">
    <w:pPr>
      <w:spacing w:after="0"/>
      <w:ind w:hanging="1134"/>
      <w:jc w:val="center"/>
      <w:rPr>
        <w:color w:val="E4E9EF" w:themeColor="background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368F60" w14:textId="77777777" w:rsidR="00923E53" w:rsidRDefault="00923E53" w:rsidP="00244C8C">
    <w:pPr>
      <w:pStyle w:val="Header"/>
      <w:ind w:hanging="1134"/>
    </w:pPr>
    <w:r>
      <w:rPr>
        <w:noProof/>
        <w:lang w:val="en-GB" w:eastAsia="en-GB"/>
      </w:rPr>
      <w:drawing>
        <wp:inline distT="0" distB="0" distL="0" distR="0" wp14:anchorId="6EA5CF7C" wp14:editId="6A15B3F1">
          <wp:extent cx="7798549" cy="1547446"/>
          <wp:effectExtent l="0" t="0" r="0" b="0"/>
          <wp:docPr id="303" name="Picture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er_letter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 b="5792"/>
                  <a:stretch/>
                </pic:blipFill>
                <pic:spPr bwMode="auto">
                  <a:xfrm>
                    <a:off x="0" y="0"/>
                    <a:ext cx="7802324" cy="15481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5884597A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74102D46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D116D1F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584A83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E0C0C54A"/>
    <w:lvl w:ilvl="0">
      <w:start w:val="1"/>
      <w:numFmt w:val="bullet"/>
      <w:pStyle w:val="ListBullet5"/>
      <w:lvlText w:val="○"/>
      <w:lvlJc w:val="left"/>
      <w:pPr>
        <w:ind w:left="1800" w:hanging="360"/>
      </w:pPr>
      <w:rPr>
        <w:rFonts w:ascii="Monotype Corsiva" w:hAnsi="Monotype Corsiva" w:hint="default"/>
        <w:color w:val="E68422" w:themeColor="accent3"/>
      </w:rPr>
    </w:lvl>
  </w:abstractNum>
  <w:abstractNum w:abstractNumId="5" w15:restartNumberingAfterBreak="0">
    <w:nsid w:val="FFFFFF81"/>
    <w:multiLevelType w:val="singleLevel"/>
    <w:tmpl w:val="9A8A1DFA"/>
    <w:lvl w:ilvl="0">
      <w:start w:val="1"/>
      <w:numFmt w:val="bullet"/>
      <w:pStyle w:val="ListBullet4"/>
      <w:lvlText w:val=""/>
      <w:lvlJc w:val="left"/>
      <w:pPr>
        <w:ind w:left="1440" w:hanging="360"/>
      </w:pPr>
      <w:rPr>
        <w:rFonts w:ascii="Symbol" w:hAnsi="Symbol" w:hint="default"/>
        <w:color w:val="E68422" w:themeColor="accent3"/>
      </w:rPr>
    </w:lvl>
  </w:abstractNum>
  <w:abstractNum w:abstractNumId="6" w15:restartNumberingAfterBreak="0">
    <w:nsid w:val="FFFFFF82"/>
    <w:multiLevelType w:val="singleLevel"/>
    <w:tmpl w:val="4AAC3C4A"/>
    <w:lvl w:ilvl="0">
      <w:start w:val="1"/>
      <w:numFmt w:val="bullet"/>
      <w:pStyle w:val="ListBullet3"/>
      <w:lvlText w:val=""/>
      <w:lvlJc w:val="left"/>
      <w:pPr>
        <w:ind w:left="1080" w:hanging="360"/>
      </w:pPr>
      <w:rPr>
        <w:rFonts w:ascii="Symbol" w:hAnsi="Symbol" w:hint="default"/>
        <w:color w:val="6076B4" w:themeColor="accent1"/>
      </w:rPr>
    </w:lvl>
  </w:abstractNum>
  <w:abstractNum w:abstractNumId="7" w15:restartNumberingAfterBreak="0">
    <w:nsid w:val="FFFFFF83"/>
    <w:multiLevelType w:val="singleLevel"/>
    <w:tmpl w:val="3EFA84BC"/>
    <w:lvl w:ilvl="0">
      <w:start w:val="1"/>
      <w:numFmt w:val="bullet"/>
      <w:pStyle w:val="ListBullet2"/>
      <w:lvlText w:val=""/>
      <w:lvlJc w:val="left"/>
      <w:pPr>
        <w:ind w:left="720" w:hanging="360"/>
      </w:pPr>
      <w:rPr>
        <w:rFonts w:ascii="Symbol" w:hAnsi="Symbol" w:hint="default"/>
        <w:color w:val="6076B4" w:themeColor="accent1"/>
      </w:rPr>
    </w:lvl>
  </w:abstractNum>
  <w:abstractNum w:abstractNumId="8" w15:restartNumberingAfterBreak="0">
    <w:nsid w:val="FFFFFF88"/>
    <w:multiLevelType w:val="singleLevel"/>
    <w:tmpl w:val="58422E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932A106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6076B4" w:themeColor="accent1"/>
      </w:rPr>
    </w:lvl>
  </w:abstractNum>
  <w:num w:numId="1">
    <w:abstractNumId w:val="9"/>
  </w:num>
  <w:num w:numId="2">
    <w:abstractNumId w:val="9"/>
  </w:num>
  <w:num w:numId="3">
    <w:abstractNumId w:val="7"/>
  </w:num>
  <w:num w:numId="4">
    <w:abstractNumId w:val="7"/>
  </w:num>
  <w:num w:numId="5">
    <w:abstractNumId w:val="6"/>
  </w:num>
  <w:num w:numId="6">
    <w:abstractNumId w:val="6"/>
  </w:num>
  <w:num w:numId="7">
    <w:abstractNumId w:val="5"/>
  </w:num>
  <w:num w:numId="8">
    <w:abstractNumId w:val="5"/>
  </w:num>
  <w:num w:numId="9">
    <w:abstractNumId w:val="4"/>
  </w:num>
  <w:num w:numId="10">
    <w:abstractNumId w:val="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9"/>
  </w:num>
  <w:num w:numId="17">
    <w:abstractNumId w:val="7"/>
  </w:num>
  <w:num w:numId="18">
    <w:abstractNumId w:val="6"/>
  </w:num>
  <w:num w:numId="19">
    <w:abstractNumId w:val="5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DateAndTime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3329"/>
    <w:rsid w:val="00014A16"/>
    <w:rsid w:val="000C60E8"/>
    <w:rsid w:val="001A6F1B"/>
    <w:rsid w:val="00244C8C"/>
    <w:rsid w:val="00366AF8"/>
    <w:rsid w:val="003D6A98"/>
    <w:rsid w:val="003D7764"/>
    <w:rsid w:val="004934AC"/>
    <w:rsid w:val="004E7760"/>
    <w:rsid w:val="005F11B1"/>
    <w:rsid w:val="006D5EC7"/>
    <w:rsid w:val="00717F19"/>
    <w:rsid w:val="00923E53"/>
    <w:rsid w:val="009E2BE8"/>
    <w:rsid w:val="00AD67F4"/>
    <w:rsid w:val="00B02B09"/>
    <w:rsid w:val="00BF4CB6"/>
    <w:rsid w:val="00C43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4A302C39"/>
  <w15:docId w15:val="{4B1DB7F8-2A3D-4D96-88A2-5EA691E93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6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6" w:unhideWhenUsed="1"/>
    <w:lsdException w:name="List Bullet 3" w:semiHidden="1" w:uiPriority="36" w:unhideWhenUsed="1"/>
    <w:lsdException w:name="List Bullet 4" w:semiHidden="1" w:uiPriority="36" w:unhideWhenUsed="1"/>
    <w:lsdException w:name="List Bullet 5" w:semiHidden="1" w:uiPriority="36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4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i/>
      <w:color w:val="6076B4" w:themeColor="accen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bCs/>
      <w:color w:val="2F5897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i/>
      <w:color w:val="2F5897" w:themeColor="text2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after="0" w:line="264" w:lineRule="auto"/>
      <w:outlineLvl w:val="3"/>
    </w:pPr>
    <w:rPr>
      <w:rFonts w:asciiTheme="majorHAnsi" w:eastAsiaTheme="majorEastAsia" w:hAnsiTheme="majorHAnsi" w:cstheme="majorBidi"/>
      <w:bCs/>
      <w:i/>
      <w:iCs/>
      <w:color w:val="2F5897" w:themeColor="text2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after="0" w:line="264" w:lineRule="auto"/>
      <w:outlineLvl w:val="4"/>
    </w:pPr>
    <w:rPr>
      <w:rFonts w:asciiTheme="majorHAnsi" w:eastAsiaTheme="majorEastAsia" w:hAnsiTheme="majorHAnsi" w:cstheme="majorBidi"/>
      <w:color w:val="00000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after="0" w:line="264" w:lineRule="auto"/>
      <w:outlineLvl w:val="5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after="0" w:line="264" w:lineRule="auto"/>
      <w:outlineLvl w:val="6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after="0" w:line="264" w:lineRule="auto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after="0" w:line="264" w:lineRule="auto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Cs/>
      <w:i/>
      <w:color w:val="auto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Cs/>
      <w:color w:val="auto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Cs/>
      <w:i/>
      <w:color w:val="auto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Cs/>
      <w:i/>
      <w:iCs/>
      <w:color w:val="auto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customStyle="1" w:styleId="IntenseReferenceChar">
    <w:name w:val="Intense Reference Char"/>
    <w:basedOn w:val="DefaultParagraphFont"/>
    <w:uiPriority w:val="32"/>
    <w:rPr>
      <w:rFonts w:cs="Times New Roman"/>
      <w:b/>
      <w:color w:val="auto"/>
      <w:szCs w:val="20"/>
      <w:u w:val="single"/>
    </w:rPr>
  </w:style>
  <w:style w:type="character" w:customStyle="1" w:styleId="SubtleReferenceChar">
    <w:name w:val="Subtle Reference Char"/>
    <w:basedOn w:val="DefaultParagraphFont"/>
    <w:uiPriority w:val="31"/>
    <w:rPr>
      <w:rFonts w:cs="Times New Roman"/>
      <w:color w:val="auto"/>
      <w:szCs w:val="20"/>
      <w:u w:val="single"/>
    </w:rPr>
  </w:style>
  <w:style w:type="character" w:customStyle="1" w:styleId="BookTitleChar">
    <w:name w:val="Book Title Char"/>
    <w:basedOn w:val="DefaultParagraphFont"/>
    <w:uiPriority w:val="33"/>
    <w:rPr>
      <w:rFonts w:asciiTheme="majorHAnsi" w:hAnsiTheme="majorHAnsi" w:cs="Times New Roman"/>
      <w:b/>
      <w:i/>
      <w:color w:val="auto"/>
      <w:szCs w:val="20"/>
    </w:rPr>
  </w:style>
  <w:style w:type="character" w:customStyle="1" w:styleId="IntenseEmphasisChar">
    <w:name w:val="Intense Emphasis Char"/>
    <w:basedOn w:val="DefaultParagraphFont"/>
    <w:uiPriority w:val="21"/>
    <w:rPr>
      <w:rFonts w:cs="Times New Roman"/>
      <w:b/>
      <w:i/>
      <w:color w:val="auto"/>
      <w:szCs w:val="20"/>
    </w:rPr>
  </w:style>
  <w:style w:type="character" w:customStyle="1" w:styleId="SubtleEmphasisChar">
    <w:name w:val="Subtle Emphasis Char"/>
    <w:basedOn w:val="DefaultParagraphFont"/>
    <w:uiPriority w:val="19"/>
    <w:rPr>
      <w:rFonts w:cs="Times New Roman"/>
      <w:i/>
      <w:color w:val="auto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 w:line="300" w:lineRule="auto"/>
      <w:ind w:left="144" w:right="144"/>
      <w:jc w:val="center"/>
    </w:pPr>
    <w:rPr>
      <w:rFonts w:asciiTheme="majorHAnsi" w:hAnsiTheme="majorHAnsi"/>
      <w:i/>
      <w:iCs/>
      <w:color w:val="6076B4" w:themeColor="accent1"/>
      <w:sz w:val="24"/>
      <w:lang w:bidi="hi-IN"/>
    </w:rPr>
  </w:style>
  <w:style w:type="character" w:customStyle="1" w:styleId="QuoteChar">
    <w:name w:val="Quote Char"/>
    <w:basedOn w:val="DefaultParagraphFont"/>
    <w:link w:val="Quote"/>
    <w:uiPriority w:val="29"/>
    <w:rPr>
      <w:rFonts w:asciiTheme="majorHAnsi" w:hAnsiTheme="majorHAnsi"/>
      <w:i/>
      <w:iCs/>
      <w:color w:val="auto"/>
      <w:sz w:val="24"/>
      <w:lang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6076B4" w:themeColor="accent1"/>
        <w:left w:val="single" w:sz="36" w:space="8" w:color="6076B4" w:themeColor="accent1"/>
        <w:bottom w:val="single" w:sz="36" w:space="8" w:color="6076B4" w:themeColor="accent1"/>
        <w:right w:val="single" w:sz="36" w:space="8" w:color="6076B4" w:themeColor="accent1"/>
      </w:pBdr>
      <w:shd w:val="clear" w:color="auto" w:fill="6076B4" w:themeFill="accent1"/>
      <w:spacing w:before="200" w:after="280" w:line="300" w:lineRule="auto"/>
      <w:ind w:left="936" w:right="936"/>
      <w:jc w:val="center"/>
    </w:pPr>
    <w:rPr>
      <w:rFonts w:asciiTheme="majorHAnsi" w:eastAsiaTheme="majorEastAsia" w:hAnsiTheme="majorHAnsi"/>
      <w:bCs/>
      <w:i/>
      <w:iCs/>
      <w:color w:val="FFFFFF" w:themeColor="background1"/>
      <w:sz w:val="24"/>
      <w:lang w:bidi="hi-IN"/>
      <w14:ligatures w14:val="standardContextual"/>
      <w14:cntxtAlts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cs="Times New Roman"/>
      <w:color w:val="auto"/>
      <w:szCs w:val="20"/>
      <w:lang w:eastAsia="ja-JP" w:bidi="he-IL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cs="Times New Roman"/>
      <w:color w:val="auto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pPr>
      <w:spacing w:line="240" w:lineRule="auto"/>
    </w:pPr>
    <w:rPr>
      <w:b/>
      <w:bCs/>
      <w:color w:val="2F5897" w:themeColor="text2"/>
      <w:sz w:val="18"/>
      <w:szCs w:val="18"/>
    </w:rPr>
  </w:style>
  <w:style w:type="paragraph" w:styleId="NoSpacing">
    <w:name w:val="No Spacing"/>
    <w:link w:val="NoSpacingChar"/>
    <w:uiPriority w:val="1"/>
    <w:qFormat/>
    <w:pPr>
      <w:spacing w:after="0" w:line="240" w:lineRule="auto"/>
    </w:pPr>
  </w:style>
  <w:style w:type="paragraph" w:styleId="BlockText">
    <w:name w:val="Block Text"/>
    <w:aliases w:val="Block Quote"/>
    <w:uiPriority w:val="40"/>
    <w:pPr>
      <w:pBdr>
        <w:top w:val="single" w:sz="2" w:space="10" w:color="9FACD2" w:themeColor="accent1" w:themeTint="99"/>
        <w:bottom w:val="single" w:sz="24" w:space="10" w:color="9FACD2" w:themeColor="accent1" w:themeTint="99"/>
      </w:pBdr>
      <w:spacing w:after="280" w:line="240" w:lineRule="auto"/>
      <w:ind w:left="1440" w:right="1440"/>
      <w:jc w:val="both"/>
    </w:pPr>
    <w:rPr>
      <w:rFonts w:eastAsia="Times New Roman" w:cs="Times New Roman"/>
      <w:color w:val="FFFFFF" w:themeColor="background1"/>
      <w:sz w:val="28"/>
      <w:szCs w:val="28"/>
      <w:lang w:eastAsia="ko-KR" w:bidi="hi-IN"/>
    </w:rPr>
  </w:style>
  <w:style w:type="paragraph" w:styleId="ListBullet">
    <w:name w:val="List Bullet"/>
    <w:basedOn w:val="Normal"/>
    <w:uiPriority w:val="6"/>
    <w:unhideWhenUsed/>
    <w:pPr>
      <w:numPr>
        <w:numId w:val="16"/>
      </w:numPr>
      <w:spacing w:after="0"/>
      <w:contextualSpacing/>
    </w:pPr>
  </w:style>
  <w:style w:type="paragraph" w:styleId="ListBullet2">
    <w:name w:val="List Bullet 2"/>
    <w:basedOn w:val="Normal"/>
    <w:uiPriority w:val="6"/>
    <w:unhideWhenUsed/>
    <w:pPr>
      <w:numPr>
        <w:numId w:val="17"/>
      </w:numPr>
      <w:spacing w:after="0"/>
    </w:pPr>
  </w:style>
  <w:style w:type="paragraph" w:styleId="ListBullet3">
    <w:name w:val="List Bullet 3"/>
    <w:basedOn w:val="Normal"/>
    <w:uiPriority w:val="6"/>
    <w:unhideWhenUsed/>
    <w:pPr>
      <w:numPr>
        <w:numId w:val="18"/>
      </w:numPr>
      <w:spacing w:after="0"/>
    </w:pPr>
  </w:style>
  <w:style w:type="paragraph" w:styleId="ListBullet4">
    <w:name w:val="List Bullet 4"/>
    <w:basedOn w:val="Normal"/>
    <w:uiPriority w:val="6"/>
    <w:unhideWhenUsed/>
    <w:pPr>
      <w:numPr>
        <w:numId w:val="19"/>
      </w:numPr>
      <w:spacing w:after="0"/>
    </w:pPr>
  </w:style>
  <w:style w:type="paragraph" w:styleId="ListBullet5">
    <w:name w:val="List Bullet 5"/>
    <w:basedOn w:val="Normal"/>
    <w:uiPriority w:val="6"/>
    <w:unhideWhenUsed/>
    <w:pPr>
      <w:numPr>
        <w:numId w:val="20"/>
      </w:numPr>
      <w:spacing w:after="0"/>
    </w:pPr>
  </w:style>
  <w:style w:type="paragraph" w:styleId="TOC1">
    <w:name w:val="toc 1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</w:pPr>
    <w:rPr>
      <w:smallCaps/>
      <w:noProof/>
      <w:color w:val="9C5252" w:themeColor="accent2"/>
    </w:rPr>
  </w:style>
  <w:style w:type="paragraph" w:styleId="TOC2">
    <w:name w:val="toc 2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216"/>
    </w:pPr>
    <w:rPr>
      <w:smallCaps/>
      <w:noProof/>
    </w:rPr>
  </w:style>
  <w:style w:type="paragraph" w:styleId="TOC3">
    <w:name w:val="toc 3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446"/>
    </w:pPr>
    <w:rPr>
      <w:smallCaps/>
      <w:noProof/>
    </w:rPr>
  </w:style>
  <w:style w:type="paragraph" w:styleId="TOC4">
    <w:name w:val="toc 4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662"/>
    </w:pPr>
    <w:rPr>
      <w:smallCaps/>
      <w:noProof/>
    </w:rPr>
  </w:style>
  <w:style w:type="paragraph" w:styleId="TOC5">
    <w:name w:val="toc 5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878"/>
    </w:pPr>
    <w:rPr>
      <w:smallCaps/>
      <w:noProof/>
    </w:rPr>
  </w:style>
  <w:style w:type="paragraph" w:styleId="TOC6">
    <w:name w:val="toc 6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094"/>
    </w:pPr>
    <w:rPr>
      <w:smallCaps/>
      <w:noProof/>
    </w:rPr>
  </w:style>
  <w:style w:type="paragraph" w:styleId="TOC7">
    <w:name w:val="toc 7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325"/>
    </w:pPr>
    <w:rPr>
      <w:smallCaps/>
      <w:noProof/>
    </w:rPr>
  </w:style>
  <w:style w:type="paragraph" w:styleId="TOC8">
    <w:name w:val="toc 8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540"/>
    </w:pPr>
    <w:rPr>
      <w:smallCaps/>
      <w:noProof/>
    </w:rPr>
  </w:style>
  <w:style w:type="paragraph" w:styleId="TOC9">
    <w:name w:val="toc 9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760"/>
    </w:pPr>
    <w:rPr>
      <w:smallCaps/>
      <w:noProof/>
    </w:rPr>
  </w:style>
  <w:style w:type="character" w:styleId="Hyperlink">
    <w:name w:val="Hyperlink"/>
    <w:basedOn w:val="DefaultParagraphFont"/>
    <w:uiPriority w:val="99"/>
    <w:semiHidden/>
    <w:unhideWhenUsed/>
    <w:rPr>
      <w:color w:val="auto"/>
      <w:u w:val="single"/>
    </w:rPr>
  </w:style>
  <w:style w:type="character" w:styleId="BookTitle">
    <w:name w:val="Book Title"/>
    <w:basedOn w:val="DefaultParagraphFont"/>
    <w:uiPriority w:val="33"/>
    <w:qFormat/>
    <w:rPr>
      <w:b/>
      <w:bCs/>
      <w:caps w:val="0"/>
      <w:smallCaps/>
      <w:spacing w:val="10"/>
    </w:rPr>
  </w:style>
  <w:style w:type="character" w:styleId="IntenseEmphasis">
    <w:name w:val="Intense Emphasis"/>
    <w:basedOn w:val="DefaultParagraphFont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IntenseReference">
    <w:name w:val="Intense Reference"/>
    <w:basedOn w:val="DefaultParagraphFont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Pr>
      <w:smallCaps/>
      <w:color w:val="auto"/>
      <w:u w:val="single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NoSpacing"/>
    <w:uiPriority w:val="2"/>
    <w:pPr>
      <w:spacing w:after="36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iCs/>
      <w:color w:val="000000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iCs/>
      <w:color w:val="000000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300" w:line="240" w:lineRule="auto"/>
      <w:contextualSpacing/>
    </w:pPr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paragraph" w:styleId="Date">
    <w:name w:val="Date"/>
    <w:basedOn w:val="Normal"/>
    <w:next w:val="Normal"/>
    <w:link w:val="DateChar"/>
    <w:uiPriority w:val="99"/>
    <w:semiHidden/>
    <w:unhideWhenUsed/>
  </w:style>
  <w:style w:type="character" w:customStyle="1" w:styleId="DateChar">
    <w:name w:val="Date Char"/>
    <w:basedOn w:val="DefaultParagraphFont"/>
    <w:link w:val="Date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PlaceholderText">
    <w:name w:val="Placeholder Text"/>
    <w:basedOn w:val="DefaultParagraphFont"/>
    <w:uiPriority w:val="99"/>
    <w:unhideWhenUsed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TableNormal"/>
    <w:uiPriority w:val="26"/>
    <w:pPr>
      <w:spacing w:after="0" w:line="240" w:lineRule="auto"/>
    </w:pPr>
    <w:rPr>
      <w:rFonts w:eastAsia="Times New Roman" w:cs="Times New Roman"/>
      <w:color w:val="000000" w:themeColor="text1"/>
    </w:rPr>
    <w:tblPr>
      <w:tblBorders>
        <w:top w:val="single" w:sz="4" w:space="0" w:color="6076B4" w:themeColor="accent1"/>
        <w:left w:val="single" w:sz="4" w:space="0" w:color="6076B4" w:themeColor="accent1"/>
        <w:bottom w:val="single" w:sz="4" w:space="0" w:color="6076B4" w:themeColor="accent1"/>
        <w:right w:val="single" w:sz="4" w:space="0" w:color="6076B4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FE3F0" w:themeFill="accent1" w:themeFillTint="33"/>
    </w:tcPr>
    <w:tblStylePr w:type="firstRow">
      <w:rPr>
        <w:b/>
        <w:bCs/>
        <w:color w:val="2F5897" w:themeColor="text2"/>
      </w:rPr>
      <w:tblPr/>
      <w:tcPr>
        <w:shd w:val="clear" w:color="auto" w:fill="EFF1F7" w:themeFill="accent1" w:themeFillTint="19"/>
      </w:tcPr>
    </w:tblStylePr>
    <w:tblStylePr w:type="lastRow">
      <w:rPr>
        <w:b/>
        <w:bCs/>
        <w:color w:val="FFFFFF" w:themeColor="background1"/>
      </w:rPr>
      <w:tblPr/>
      <w:tcPr>
        <w:shd w:val="clear" w:color="auto" w:fill="6076B4" w:themeFill="accent1"/>
      </w:tcPr>
    </w:tblStylePr>
    <w:tblStylePr w:type="firstCol">
      <w:rPr>
        <w:b/>
        <w:bCs/>
        <w:color w:val="2F5897" w:themeColor="text2"/>
      </w:rPr>
    </w:tblStylePr>
    <w:tblStylePr w:type="lastCol">
      <w:rPr>
        <w:color w:val="000000" w:themeColor="text1"/>
      </w:rPr>
    </w:tblStylePr>
  </w:style>
  <w:style w:type="paragraph" w:customStyle="1" w:styleId="DateText">
    <w:name w:val="Date Text"/>
    <w:basedOn w:val="Normal"/>
    <w:uiPriority w:val="35"/>
    <w:pPr>
      <w:spacing w:before="720"/>
      <w:contextualSpacing/>
    </w:p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after="160" w:line="240" w:lineRule="auto"/>
      <w:ind w:left="1008" w:hanging="288"/>
      <w:contextualSpacing/>
    </w:pPr>
    <w:rPr>
      <w:rFonts w:eastAsiaTheme="minorHAnsi"/>
      <w:sz w:val="2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rFonts w:asciiTheme="majorHAnsi" w:eastAsiaTheme="majorEastAsia" w:hAnsiTheme="majorHAnsi"/>
      <w:bCs/>
      <w:i/>
      <w:iCs/>
      <w:color w:val="auto"/>
      <w:sz w:val="24"/>
      <w:shd w:val="clear" w:color="auto" w:fill="6076B4" w:themeFill="accent1"/>
      <w:lang w:bidi="hi-IN"/>
      <w14:ligatures w14:val="standardContextual"/>
      <w14:cntxtAlt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jpeg"/></Relationships>
</file>

<file path=word/theme/theme1.xml><?xml version="1.0" encoding="utf-8"?>
<a:theme xmlns:a="http://schemas.openxmlformats.org/drawingml/2006/main" name="Executive">
  <a:themeElements>
    <a:clrScheme name="Executive">
      <a:dk1>
        <a:sysClr val="windowText" lastClr="000000"/>
      </a:dk1>
      <a:lt1>
        <a:sysClr val="window" lastClr="FFFFFF"/>
      </a:lt1>
      <a:dk2>
        <a:srgbClr val="2F5897"/>
      </a:dk2>
      <a:lt2>
        <a:srgbClr val="E4E9EF"/>
      </a:lt2>
      <a:accent1>
        <a:srgbClr val="6076B4"/>
      </a:accent1>
      <a:accent2>
        <a:srgbClr val="9C5252"/>
      </a:accent2>
      <a:accent3>
        <a:srgbClr val="E68422"/>
      </a:accent3>
      <a:accent4>
        <a:srgbClr val="846648"/>
      </a:accent4>
      <a:accent5>
        <a:srgbClr val="63891F"/>
      </a:accent5>
      <a:accent6>
        <a:srgbClr val="758085"/>
      </a:accent6>
      <a:hlink>
        <a:srgbClr val="3399FF"/>
      </a:hlink>
      <a:folHlink>
        <a:srgbClr val="B2B2B2"/>
      </a:folHlink>
    </a:clrScheme>
    <a:fontScheme name="warwick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Executiv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50000">
              <a:schemeClr val="phClr">
                <a:tint val="80000"/>
                <a:satMod val="250000"/>
              </a:schemeClr>
            </a:gs>
            <a:gs pos="76000">
              <a:schemeClr val="phClr">
                <a:tint val="90000"/>
                <a:shade val="90000"/>
                <a:satMod val="200000"/>
              </a:schemeClr>
            </a:gs>
            <a:gs pos="92000">
              <a:schemeClr val="phClr">
                <a:tint val="90000"/>
                <a:shade val="70000"/>
                <a:satMod val="250000"/>
              </a:schemeClr>
            </a:gs>
          </a:gsLst>
          <a:path path="circle">
            <a:fillToRect l="50000" t="50000" r="50000" b="50000"/>
          </a:path>
        </a:gradFill>
        <a:blipFill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3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4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5.xml><?xml version="1.0" encoding="utf-8"?>
<b:Sources xmlns:b="http://schemas.microsoft.com/office/word/2004/10/bibliography" xmlns="http://schemas.microsoft.com/office/word/2004/10/bibliography"/>
</file>

<file path=customXml/item6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customXml/itemProps3.xml><?xml version="1.0" encoding="utf-8"?>
<ds:datastoreItem xmlns:ds="http://schemas.openxmlformats.org/officeDocument/2006/customXml" ds:itemID="{E9208669-F857-4A3B-8CF6-4B61AA57008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customXml/itemProps5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customXml/itemProps6.xml><?xml version="1.0" encoding="utf-8"?>
<ds:datastoreItem xmlns:ds="http://schemas.openxmlformats.org/officeDocument/2006/customXml" ds:itemID="{84879472-5865-40C0-A5EC-2EB4E2B94D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57</Words>
  <Characters>328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Huber, Keira</dc:creator>
  <cp:lastModifiedBy>Jones, Kay</cp:lastModifiedBy>
  <cp:revision>3</cp:revision>
  <dcterms:created xsi:type="dcterms:W3CDTF">2019-10-25T13:12:00Z</dcterms:created>
  <dcterms:modified xsi:type="dcterms:W3CDTF">2020-08-19T13:08:00Z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TC017730559991</vt:lpwstr>
  </property>
</Properties>
</file>