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C801AE" w14:textId="7FCC5CCF" w:rsidR="003D7764" w:rsidRPr="00053FC1" w:rsidRDefault="004B0C0A" w:rsidP="003D7764">
      <w:pPr>
        <w:spacing w:after="0" w:line="240" w:lineRule="auto"/>
        <w:jc w:val="center"/>
        <w:rPr>
          <w:b/>
          <w:sz w:val="28"/>
          <w:szCs w:val="28"/>
        </w:rPr>
      </w:pPr>
      <w:r w:rsidRPr="00053FC1">
        <w:rPr>
          <w:b/>
          <w:sz w:val="28"/>
          <w:szCs w:val="28"/>
        </w:rPr>
        <w:t>DEPARTMENT OF HISTORY</w:t>
      </w:r>
    </w:p>
    <w:p w14:paraId="48F554EA" w14:textId="496FB48B" w:rsidR="003D7764" w:rsidRPr="00053FC1" w:rsidRDefault="004B0C0A" w:rsidP="003D7764">
      <w:pPr>
        <w:spacing w:after="0" w:line="240" w:lineRule="auto"/>
        <w:jc w:val="center"/>
        <w:rPr>
          <w:b/>
          <w:sz w:val="28"/>
          <w:szCs w:val="28"/>
        </w:rPr>
      </w:pPr>
      <w:r w:rsidRPr="00053FC1">
        <w:rPr>
          <w:b/>
          <w:sz w:val="28"/>
          <w:szCs w:val="28"/>
        </w:rPr>
        <w:t xml:space="preserve">Postgraduate </w:t>
      </w:r>
      <w:r w:rsidR="003D7764" w:rsidRPr="00053FC1">
        <w:rPr>
          <w:b/>
          <w:sz w:val="28"/>
          <w:szCs w:val="28"/>
        </w:rPr>
        <w:t xml:space="preserve">Annual </w:t>
      </w:r>
      <w:r w:rsidRPr="00053FC1">
        <w:rPr>
          <w:b/>
          <w:sz w:val="28"/>
          <w:szCs w:val="28"/>
        </w:rPr>
        <w:t xml:space="preserve">Review - </w:t>
      </w:r>
      <w:r w:rsidR="003D7764" w:rsidRPr="00053FC1">
        <w:rPr>
          <w:b/>
          <w:sz w:val="28"/>
          <w:szCs w:val="28"/>
        </w:rPr>
        <w:t>Research Student Progress Report</w:t>
      </w:r>
    </w:p>
    <w:p w14:paraId="06C773A5" w14:textId="3CBD5BE1" w:rsidR="009E2BE8" w:rsidRPr="00053FC1" w:rsidRDefault="009E2BE8" w:rsidP="00AD67F4">
      <w:pPr>
        <w:pStyle w:val="RecipientAddress"/>
        <w:spacing w:after="0"/>
        <w:rPr>
          <w:rFonts w:ascii="Calibri" w:hAnsi="Calibri"/>
          <w:sz w:val="24"/>
          <w:szCs w:val="24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8"/>
        <w:gridCol w:w="3256"/>
        <w:gridCol w:w="2269"/>
        <w:gridCol w:w="2267"/>
      </w:tblGrid>
      <w:tr w:rsidR="003D7764" w:rsidRPr="00053FC1" w14:paraId="2373A9EA" w14:textId="77777777" w:rsidTr="003D6A98">
        <w:trPr>
          <w:trHeight w:val="577"/>
        </w:trPr>
        <w:tc>
          <w:tcPr>
            <w:tcW w:w="1978" w:type="dxa"/>
            <w:shd w:val="clear" w:color="auto" w:fill="E3E5E6" w:themeFill="accent6" w:themeFillTint="33"/>
          </w:tcPr>
          <w:p w14:paraId="2CAC443B" w14:textId="77777777" w:rsidR="003D7764" w:rsidRPr="00053FC1" w:rsidRDefault="003D7764" w:rsidP="003D6A98">
            <w:pPr>
              <w:pStyle w:val="RecipientAddress"/>
              <w:spacing w:after="0"/>
              <w:rPr>
                <w:rFonts w:ascii="Calibri" w:hAnsi="Calibri"/>
                <w:sz w:val="24"/>
                <w:szCs w:val="24"/>
                <w:lang w:val="en-GB"/>
              </w:rPr>
            </w:pPr>
            <w:r w:rsidRPr="00053FC1">
              <w:rPr>
                <w:rFonts w:ascii="Calibri" w:hAnsi="Calibri"/>
                <w:sz w:val="24"/>
                <w:szCs w:val="24"/>
                <w:lang w:val="en-GB"/>
              </w:rPr>
              <w:t>Name of student:</w:t>
            </w:r>
          </w:p>
        </w:tc>
        <w:tc>
          <w:tcPr>
            <w:tcW w:w="3256" w:type="dxa"/>
            <w:tcBorders>
              <w:right w:val="single" w:sz="4" w:space="0" w:color="auto"/>
            </w:tcBorders>
          </w:tcPr>
          <w:p w14:paraId="67C24341" w14:textId="4E577625" w:rsidR="003D7764" w:rsidRPr="00053FC1" w:rsidRDefault="00A7093E" w:rsidP="00AD67F4">
            <w:pPr>
              <w:pStyle w:val="RecipientAddress"/>
              <w:spacing w:after="0"/>
              <w:rPr>
                <w:rFonts w:ascii="Calibri" w:eastAsia="SimSun" w:hAnsi="Calibri"/>
                <w:sz w:val="24"/>
                <w:szCs w:val="24"/>
                <w:lang w:val="en-GB" w:eastAsia="zh-CN"/>
              </w:rPr>
            </w:pPr>
            <w:r>
              <w:rPr>
                <w:rFonts w:ascii="Calibri" w:eastAsia="SimSun" w:hAnsi="Calibri"/>
                <w:sz w:val="24"/>
                <w:szCs w:val="24"/>
                <w:lang w:val="en-GB" w:eastAsia="zh-CN"/>
              </w:rPr>
              <w:t xml:space="preserve"> </w:t>
            </w:r>
          </w:p>
        </w:tc>
        <w:tc>
          <w:tcPr>
            <w:tcW w:w="2269" w:type="dxa"/>
            <w:tcBorders>
              <w:left w:val="single" w:sz="4" w:space="0" w:color="auto"/>
              <w:right w:val="single" w:sz="4" w:space="0" w:color="auto"/>
            </w:tcBorders>
            <w:shd w:val="clear" w:color="auto" w:fill="E3E5E6" w:themeFill="accent6" w:themeFillTint="33"/>
          </w:tcPr>
          <w:p w14:paraId="229AFAD1" w14:textId="77777777" w:rsidR="003D7764" w:rsidRPr="00053FC1" w:rsidRDefault="003D7764" w:rsidP="003D7764">
            <w:pPr>
              <w:pStyle w:val="RecipientAddress"/>
              <w:spacing w:after="0"/>
              <w:rPr>
                <w:rFonts w:ascii="Calibri" w:hAnsi="Calibri"/>
                <w:sz w:val="24"/>
                <w:szCs w:val="24"/>
                <w:lang w:val="en-GB"/>
              </w:rPr>
            </w:pPr>
            <w:r w:rsidRPr="00053FC1">
              <w:rPr>
                <w:rFonts w:ascii="Calibri" w:hAnsi="Calibri"/>
                <w:sz w:val="24"/>
                <w:szCs w:val="24"/>
                <w:lang w:val="en-GB"/>
              </w:rPr>
              <w:t>University ID:</w:t>
            </w:r>
          </w:p>
        </w:tc>
        <w:tc>
          <w:tcPr>
            <w:tcW w:w="2267" w:type="dxa"/>
            <w:tcBorders>
              <w:left w:val="single" w:sz="4" w:space="0" w:color="auto"/>
            </w:tcBorders>
          </w:tcPr>
          <w:p w14:paraId="2E94F47A" w14:textId="4E034AFF" w:rsidR="003D7764" w:rsidRPr="00053FC1" w:rsidRDefault="00A7093E" w:rsidP="00AD67F4">
            <w:pPr>
              <w:pStyle w:val="RecipientAddress"/>
              <w:spacing w:after="0"/>
              <w:rPr>
                <w:rFonts w:ascii="Calibri" w:eastAsia="SimSun" w:hAnsi="Calibri"/>
                <w:sz w:val="24"/>
                <w:szCs w:val="24"/>
                <w:lang w:val="en-GB" w:eastAsia="zh-CN"/>
              </w:rPr>
            </w:pPr>
            <w:r>
              <w:rPr>
                <w:rFonts w:ascii="Calibri" w:eastAsia="SimSun" w:hAnsi="Calibri"/>
                <w:sz w:val="24"/>
                <w:szCs w:val="24"/>
                <w:lang w:val="en-GB" w:eastAsia="zh-CN"/>
              </w:rPr>
              <w:t xml:space="preserve"> </w:t>
            </w:r>
          </w:p>
        </w:tc>
      </w:tr>
      <w:tr w:rsidR="003D6A98" w:rsidRPr="00053FC1" w14:paraId="2F55FD3C" w14:textId="77777777" w:rsidTr="003D6A98">
        <w:trPr>
          <w:trHeight w:val="555"/>
        </w:trPr>
        <w:tc>
          <w:tcPr>
            <w:tcW w:w="1978" w:type="dxa"/>
            <w:shd w:val="clear" w:color="auto" w:fill="E3E5E6" w:themeFill="accent6" w:themeFillTint="33"/>
          </w:tcPr>
          <w:p w14:paraId="274A3553" w14:textId="7875F9CB" w:rsidR="003D6A98" w:rsidRPr="00053FC1" w:rsidRDefault="003D6A98" w:rsidP="003D6A98">
            <w:pPr>
              <w:pStyle w:val="RecipientAddress"/>
              <w:spacing w:after="0"/>
              <w:rPr>
                <w:rFonts w:ascii="Calibri" w:hAnsi="Calibri"/>
                <w:sz w:val="24"/>
                <w:szCs w:val="24"/>
                <w:lang w:val="en-GB"/>
              </w:rPr>
            </w:pPr>
            <w:r w:rsidRPr="00053FC1">
              <w:rPr>
                <w:rFonts w:ascii="Calibri" w:hAnsi="Calibri"/>
                <w:sz w:val="24"/>
                <w:szCs w:val="24"/>
                <w:lang w:val="en-GB"/>
              </w:rPr>
              <w:t>Supervisor</w:t>
            </w:r>
            <w:r w:rsidR="00A7093E" w:rsidRPr="005F2906">
              <w:rPr>
                <w:rFonts w:ascii="Calibri" w:hAnsi="Calibri"/>
                <w:sz w:val="24"/>
                <w:szCs w:val="24"/>
                <w:lang w:val="en-GB"/>
              </w:rPr>
              <w:t>(s)</w:t>
            </w:r>
            <w:r w:rsidRPr="005F2906">
              <w:rPr>
                <w:rFonts w:ascii="Calibri" w:hAnsi="Calibri"/>
                <w:sz w:val="24"/>
                <w:szCs w:val="24"/>
                <w:lang w:val="en-GB"/>
              </w:rPr>
              <w:t>:</w:t>
            </w:r>
          </w:p>
        </w:tc>
        <w:tc>
          <w:tcPr>
            <w:tcW w:w="3256" w:type="dxa"/>
            <w:tcBorders>
              <w:right w:val="single" w:sz="4" w:space="0" w:color="auto"/>
            </w:tcBorders>
          </w:tcPr>
          <w:p w14:paraId="64EC7749" w14:textId="61628F9B" w:rsidR="00E1012E" w:rsidRPr="00053FC1" w:rsidRDefault="00A7093E" w:rsidP="00AD67F4">
            <w:pPr>
              <w:pStyle w:val="RecipientAddress"/>
              <w:spacing w:after="0"/>
              <w:rPr>
                <w:rFonts w:ascii="Calibri" w:eastAsia="SimSun" w:hAnsi="Calibri"/>
                <w:sz w:val="24"/>
                <w:szCs w:val="24"/>
                <w:lang w:val="en-GB" w:eastAsia="zh-CN"/>
              </w:rPr>
            </w:pPr>
            <w:r>
              <w:rPr>
                <w:rFonts w:ascii="Calibri" w:eastAsia="SimSun" w:hAnsi="Calibri"/>
                <w:sz w:val="24"/>
                <w:szCs w:val="24"/>
                <w:lang w:val="en-GB" w:eastAsia="zh-CN"/>
              </w:rPr>
              <w:t xml:space="preserve"> </w:t>
            </w:r>
          </w:p>
        </w:tc>
        <w:tc>
          <w:tcPr>
            <w:tcW w:w="226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3E5E6" w:themeFill="accent6" w:themeFillTint="33"/>
          </w:tcPr>
          <w:p w14:paraId="5EA905F5" w14:textId="0B21E44F" w:rsidR="003D6A98" w:rsidRPr="00053FC1" w:rsidRDefault="003D6A98" w:rsidP="00AD67F4">
            <w:pPr>
              <w:pStyle w:val="RecipientAddress"/>
              <w:spacing w:after="0"/>
              <w:rPr>
                <w:rFonts w:ascii="Calibri" w:hAnsi="Calibri"/>
                <w:sz w:val="24"/>
                <w:szCs w:val="24"/>
                <w:lang w:val="en-GB"/>
              </w:rPr>
            </w:pPr>
            <w:r w:rsidRPr="00053FC1">
              <w:rPr>
                <w:rFonts w:ascii="Calibri" w:hAnsi="Calibri"/>
                <w:sz w:val="24"/>
                <w:szCs w:val="24"/>
                <w:lang w:val="en-GB"/>
              </w:rPr>
              <w:t>Year of Study:</w:t>
            </w:r>
            <w:r w:rsidR="00D30956">
              <w:rPr>
                <w:rFonts w:ascii="Calibri" w:hAnsi="Calibri"/>
                <w:sz w:val="24"/>
                <w:szCs w:val="24"/>
                <w:lang w:val="en-GB"/>
              </w:rPr>
              <w:br/>
              <w:t>Full / part time:</w:t>
            </w:r>
          </w:p>
        </w:tc>
        <w:tc>
          <w:tcPr>
            <w:tcW w:w="2267" w:type="dxa"/>
            <w:tcBorders>
              <w:left w:val="single" w:sz="4" w:space="0" w:color="auto"/>
            </w:tcBorders>
          </w:tcPr>
          <w:p w14:paraId="15566B10" w14:textId="4208F5B4" w:rsidR="003D6A98" w:rsidRPr="00053FC1" w:rsidRDefault="00A7093E" w:rsidP="00AD67F4">
            <w:pPr>
              <w:pStyle w:val="RecipientAddress"/>
              <w:spacing w:after="0"/>
              <w:rPr>
                <w:rFonts w:ascii="Calibri" w:eastAsia="SimSun" w:hAnsi="Calibri"/>
                <w:sz w:val="24"/>
                <w:szCs w:val="24"/>
                <w:lang w:val="en-GB" w:eastAsia="zh-CN"/>
              </w:rPr>
            </w:pPr>
            <w:r>
              <w:rPr>
                <w:rFonts w:ascii="Calibri" w:eastAsia="SimSun" w:hAnsi="Calibri"/>
                <w:sz w:val="24"/>
                <w:szCs w:val="24"/>
                <w:lang w:val="en-GB" w:eastAsia="zh-CN"/>
              </w:rPr>
              <w:t xml:space="preserve"> </w:t>
            </w:r>
          </w:p>
        </w:tc>
      </w:tr>
      <w:tr w:rsidR="003D6A98" w:rsidRPr="00053FC1" w14:paraId="08F26957" w14:textId="77777777" w:rsidTr="003D6A98">
        <w:trPr>
          <w:trHeight w:val="419"/>
        </w:trPr>
        <w:tc>
          <w:tcPr>
            <w:tcW w:w="1978" w:type="dxa"/>
            <w:shd w:val="clear" w:color="auto" w:fill="E3E5E6" w:themeFill="accent6" w:themeFillTint="33"/>
          </w:tcPr>
          <w:p w14:paraId="10E0B806" w14:textId="3B5C1855" w:rsidR="003D6A98" w:rsidRPr="00053FC1" w:rsidRDefault="003D6A98" w:rsidP="003D6A98">
            <w:pPr>
              <w:pStyle w:val="RecipientAddress"/>
              <w:spacing w:after="0"/>
              <w:rPr>
                <w:rFonts w:ascii="Calibri" w:hAnsi="Calibri"/>
                <w:sz w:val="24"/>
                <w:szCs w:val="24"/>
                <w:lang w:val="en-GB"/>
              </w:rPr>
            </w:pPr>
            <w:r w:rsidRPr="00053FC1">
              <w:rPr>
                <w:rFonts w:ascii="Calibri" w:hAnsi="Calibri"/>
                <w:sz w:val="24"/>
                <w:szCs w:val="24"/>
                <w:lang w:val="en-GB"/>
              </w:rPr>
              <w:t xml:space="preserve">Draft Chapter </w:t>
            </w:r>
            <w:r w:rsidR="00AE67FB">
              <w:rPr>
                <w:rFonts w:ascii="Calibri" w:hAnsi="Calibri"/>
                <w:sz w:val="24"/>
                <w:szCs w:val="24"/>
                <w:lang w:val="en-GB"/>
              </w:rPr>
              <w:t>uploaded</w:t>
            </w:r>
            <w:r w:rsidRPr="00053FC1">
              <w:rPr>
                <w:rFonts w:ascii="Calibri" w:hAnsi="Calibri"/>
                <w:sz w:val="24"/>
                <w:szCs w:val="24"/>
                <w:lang w:val="en-GB"/>
              </w:rPr>
              <w:t>:</w:t>
            </w:r>
          </w:p>
        </w:tc>
        <w:tc>
          <w:tcPr>
            <w:tcW w:w="3256" w:type="dxa"/>
            <w:tcBorders>
              <w:right w:val="single" w:sz="4" w:space="0" w:color="auto"/>
            </w:tcBorders>
            <w:vAlign w:val="center"/>
          </w:tcPr>
          <w:p w14:paraId="18006DC3" w14:textId="5D9216FB" w:rsidR="003D6A98" w:rsidRPr="00053FC1" w:rsidRDefault="00A7093E" w:rsidP="003D6A98">
            <w:pPr>
              <w:pStyle w:val="RecipientAddress"/>
              <w:spacing w:after="0"/>
              <w:jc w:val="center"/>
              <w:rPr>
                <w:rFonts w:ascii="Calibri" w:hAnsi="Calibri"/>
                <w:sz w:val="24"/>
                <w:szCs w:val="24"/>
                <w:lang w:val="en-GB"/>
              </w:rPr>
            </w:pPr>
            <w:r>
              <w:rPr>
                <w:rFonts w:ascii="Calibri" w:hAnsi="Calibri"/>
                <w:sz w:val="24"/>
                <w:szCs w:val="24"/>
                <w:lang w:val="en-GB"/>
              </w:rPr>
              <w:t xml:space="preserve"> </w:t>
            </w:r>
            <w:r w:rsidR="003D6A98" w:rsidRPr="00053FC1">
              <w:rPr>
                <w:rFonts w:ascii="Calibri" w:hAnsi="Calibri"/>
                <w:sz w:val="24"/>
                <w:szCs w:val="24"/>
                <w:lang w:val="en-GB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auto"/>
              <w:right w:val="single" w:sz="4" w:space="0" w:color="auto"/>
            </w:tcBorders>
            <w:shd w:val="clear" w:color="auto" w:fill="E3E5E6" w:themeFill="accent6" w:themeFillTint="33"/>
          </w:tcPr>
          <w:p w14:paraId="637F926D" w14:textId="74CD303F" w:rsidR="003D6A98" w:rsidRPr="00053FC1" w:rsidRDefault="003D6A98" w:rsidP="00AD67F4">
            <w:pPr>
              <w:pStyle w:val="RecipientAddress"/>
              <w:spacing w:after="0"/>
              <w:rPr>
                <w:rFonts w:ascii="Calibri" w:hAnsi="Calibri"/>
                <w:sz w:val="24"/>
                <w:szCs w:val="24"/>
                <w:lang w:val="en-GB"/>
              </w:rPr>
            </w:pPr>
            <w:r w:rsidRPr="00053FC1">
              <w:rPr>
                <w:rFonts w:ascii="Calibri" w:hAnsi="Calibri"/>
                <w:sz w:val="24"/>
                <w:szCs w:val="24"/>
                <w:lang w:val="en-GB"/>
              </w:rPr>
              <w:t>Thesis Completion</w:t>
            </w:r>
            <w:r w:rsidR="00104E6F">
              <w:rPr>
                <w:rFonts w:ascii="Calibri" w:hAnsi="Calibri"/>
                <w:sz w:val="24"/>
                <w:szCs w:val="24"/>
                <w:lang w:val="en-GB"/>
              </w:rPr>
              <w:t xml:space="preserve"> plan</w:t>
            </w:r>
            <w:r w:rsidRPr="00053FC1">
              <w:rPr>
                <w:rFonts w:ascii="Calibri" w:hAnsi="Calibri"/>
                <w:sz w:val="24"/>
                <w:szCs w:val="24"/>
                <w:lang w:val="en-GB"/>
              </w:rPr>
              <w:t xml:space="preserve"> </w:t>
            </w:r>
            <w:r w:rsidR="00AE67FB">
              <w:rPr>
                <w:rFonts w:ascii="Calibri" w:hAnsi="Calibri"/>
                <w:sz w:val="24"/>
                <w:szCs w:val="24"/>
                <w:lang w:val="en-GB"/>
              </w:rPr>
              <w:t>uploaded</w:t>
            </w:r>
            <w:r w:rsidRPr="00053FC1">
              <w:rPr>
                <w:rFonts w:ascii="Calibri" w:hAnsi="Calibri"/>
                <w:sz w:val="24"/>
                <w:szCs w:val="24"/>
                <w:lang w:val="en-GB"/>
              </w:rPr>
              <w:t>:</w:t>
            </w:r>
          </w:p>
        </w:tc>
        <w:tc>
          <w:tcPr>
            <w:tcW w:w="2267" w:type="dxa"/>
            <w:tcBorders>
              <w:left w:val="single" w:sz="4" w:space="0" w:color="auto"/>
            </w:tcBorders>
            <w:vAlign w:val="center"/>
          </w:tcPr>
          <w:p w14:paraId="30214F78" w14:textId="21CE985C" w:rsidR="003D6A98" w:rsidRPr="00053FC1" w:rsidRDefault="00A7093E" w:rsidP="003D6A98">
            <w:pPr>
              <w:pStyle w:val="RecipientAddress"/>
              <w:spacing w:after="0"/>
              <w:jc w:val="center"/>
              <w:rPr>
                <w:rFonts w:ascii="Calibri" w:hAnsi="Calibri"/>
                <w:sz w:val="24"/>
                <w:szCs w:val="24"/>
                <w:lang w:val="en-GB"/>
              </w:rPr>
            </w:pPr>
            <w:r>
              <w:rPr>
                <w:rFonts w:ascii="Calibri" w:hAnsi="Calibri"/>
                <w:sz w:val="24"/>
                <w:szCs w:val="24"/>
                <w:lang w:val="en-GB"/>
              </w:rPr>
              <w:t xml:space="preserve"> </w:t>
            </w:r>
            <w:r w:rsidR="003D6A98" w:rsidRPr="00053FC1">
              <w:rPr>
                <w:rFonts w:ascii="Calibri" w:hAnsi="Calibri"/>
                <w:sz w:val="24"/>
                <w:szCs w:val="24"/>
                <w:lang w:val="en-GB"/>
              </w:rPr>
              <w:t xml:space="preserve"> </w:t>
            </w:r>
          </w:p>
        </w:tc>
      </w:tr>
      <w:tr w:rsidR="00BD04A8" w:rsidRPr="00053FC1" w14:paraId="576DC356" w14:textId="77777777" w:rsidTr="00FB1687">
        <w:trPr>
          <w:trHeight w:val="419"/>
        </w:trPr>
        <w:tc>
          <w:tcPr>
            <w:tcW w:w="1978" w:type="dxa"/>
            <w:shd w:val="clear" w:color="auto" w:fill="E3E5E6" w:themeFill="accent6" w:themeFillTint="33"/>
          </w:tcPr>
          <w:p w14:paraId="54C7561D" w14:textId="365ADF9B" w:rsidR="00BD04A8" w:rsidRPr="00053FC1" w:rsidRDefault="00BD04A8" w:rsidP="00FB1687">
            <w:pPr>
              <w:pStyle w:val="RecipientAddress"/>
              <w:spacing w:after="0"/>
              <w:rPr>
                <w:rFonts w:ascii="Calibri" w:hAnsi="Calibri"/>
                <w:sz w:val="24"/>
                <w:szCs w:val="24"/>
                <w:lang w:val="en-GB"/>
              </w:rPr>
            </w:pPr>
            <w:r w:rsidRPr="00053FC1">
              <w:rPr>
                <w:rFonts w:ascii="Calibri" w:hAnsi="Calibri"/>
                <w:sz w:val="24"/>
                <w:szCs w:val="24"/>
                <w:lang w:val="en-GB"/>
              </w:rPr>
              <w:t>Current working thesis title:</w:t>
            </w:r>
          </w:p>
        </w:tc>
        <w:tc>
          <w:tcPr>
            <w:tcW w:w="3256" w:type="dxa"/>
            <w:tcBorders>
              <w:right w:val="single" w:sz="4" w:space="0" w:color="auto"/>
            </w:tcBorders>
            <w:vAlign w:val="center"/>
          </w:tcPr>
          <w:p w14:paraId="7E3F6CA0" w14:textId="77777777" w:rsidR="00BD04A8" w:rsidRPr="00053FC1" w:rsidRDefault="00BD04A8" w:rsidP="00FB1687">
            <w:pPr>
              <w:pStyle w:val="RecipientAddress"/>
              <w:spacing w:after="0"/>
              <w:jc w:val="center"/>
              <w:rPr>
                <w:rFonts w:ascii="Calibri" w:hAnsi="Calibri"/>
                <w:sz w:val="24"/>
                <w:szCs w:val="24"/>
                <w:lang w:val="en-GB"/>
              </w:rPr>
            </w:pPr>
            <w:r>
              <w:rPr>
                <w:rFonts w:ascii="Calibri" w:hAnsi="Calibri"/>
                <w:sz w:val="24"/>
                <w:szCs w:val="24"/>
                <w:lang w:val="en-GB"/>
              </w:rPr>
              <w:t xml:space="preserve"> </w:t>
            </w:r>
            <w:r w:rsidRPr="00053FC1">
              <w:rPr>
                <w:rFonts w:ascii="Calibri" w:hAnsi="Calibri"/>
                <w:sz w:val="24"/>
                <w:szCs w:val="24"/>
                <w:lang w:val="en-GB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auto"/>
              <w:right w:val="single" w:sz="4" w:space="0" w:color="auto"/>
            </w:tcBorders>
            <w:shd w:val="clear" w:color="auto" w:fill="E3E5E6" w:themeFill="accent6" w:themeFillTint="33"/>
          </w:tcPr>
          <w:p w14:paraId="62372B03" w14:textId="4BDF9665" w:rsidR="00BD04A8" w:rsidRPr="00053FC1" w:rsidRDefault="004F6A54" w:rsidP="00FB1687">
            <w:pPr>
              <w:pStyle w:val="RecipientAddress"/>
              <w:spacing w:after="0"/>
              <w:rPr>
                <w:rFonts w:ascii="Calibri" w:hAnsi="Calibri"/>
                <w:sz w:val="24"/>
                <w:szCs w:val="24"/>
                <w:lang w:val="en-GB"/>
              </w:rPr>
            </w:pPr>
            <w:r>
              <w:rPr>
                <w:rFonts w:ascii="Calibri" w:hAnsi="Calibri"/>
                <w:sz w:val="24"/>
                <w:szCs w:val="24"/>
                <w:lang w:val="en-GB"/>
              </w:rPr>
              <w:t xml:space="preserve">Degree </w:t>
            </w:r>
            <w:r w:rsidR="00BC6631">
              <w:rPr>
                <w:rFonts w:ascii="Calibri" w:hAnsi="Calibri"/>
                <w:sz w:val="24"/>
                <w:szCs w:val="24"/>
                <w:lang w:val="en-GB"/>
              </w:rPr>
              <w:t>Path</w:t>
            </w:r>
            <w:r w:rsidR="00BC6631">
              <w:rPr>
                <w:rFonts w:ascii="Calibri" w:hAnsi="Calibri"/>
                <w:sz w:val="24"/>
                <w:szCs w:val="24"/>
                <w:lang w:val="en-GB"/>
              </w:rPr>
              <w:br/>
              <w:t>(PhD / MAR)</w:t>
            </w:r>
            <w:r w:rsidR="00BD04A8" w:rsidRPr="00053FC1">
              <w:rPr>
                <w:rFonts w:ascii="Calibri" w:hAnsi="Calibri"/>
                <w:sz w:val="24"/>
                <w:szCs w:val="24"/>
                <w:lang w:val="en-GB"/>
              </w:rPr>
              <w:t>:</w:t>
            </w:r>
          </w:p>
        </w:tc>
        <w:tc>
          <w:tcPr>
            <w:tcW w:w="2267" w:type="dxa"/>
            <w:tcBorders>
              <w:left w:val="single" w:sz="4" w:space="0" w:color="auto"/>
            </w:tcBorders>
            <w:vAlign w:val="center"/>
          </w:tcPr>
          <w:p w14:paraId="7979F9B6" w14:textId="77777777" w:rsidR="00BD04A8" w:rsidRPr="00053FC1" w:rsidRDefault="00BD04A8" w:rsidP="00FB1687">
            <w:pPr>
              <w:pStyle w:val="RecipientAddress"/>
              <w:spacing w:after="0"/>
              <w:jc w:val="center"/>
              <w:rPr>
                <w:rFonts w:ascii="Calibri" w:hAnsi="Calibri"/>
                <w:sz w:val="24"/>
                <w:szCs w:val="24"/>
                <w:lang w:val="en-GB"/>
              </w:rPr>
            </w:pPr>
            <w:r>
              <w:rPr>
                <w:rFonts w:ascii="Calibri" w:hAnsi="Calibri"/>
                <w:sz w:val="24"/>
                <w:szCs w:val="24"/>
                <w:lang w:val="en-GB"/>
              </w:rPr>
              <w:t xml:space="preserve"> </w:t>
            </w:r>
            <w:r w:rsidRPr="00053FC1">
              <w:rPr>
                <w:rFonts w:ascii="Calibri" w:hAnsi="Calibri"/>
                <w:sz w:val="24"/>
                <w:szCs w:val="24"/>
                <w:lang w:val="en-GB"/>
              </w:rPr>
              <w:t xml:space="preserve"> </w:t>
            </w:r>
          </w:p>
        </w:tc>
      </w:tr>
    </w:tbl>
    <w:p w14:paraId="71DD382F" w14:textId="2A558EB6" w:rsidR="00717F19" w:rsidRPr="00053FC1" w:rsidRDefault="00717F19" w:rsidP="00923E53">
      <w:pPr>
        <w:pStyle w:val="RecipientAddress"/>
        <w:spacing w:after="0"/>
        <w:rPr>
          <w:sz w:val="24"/>
          <w:szCs w:val="24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66"/>
        <w:gridCol w:w="2404"/>
      </w:tblGrid>
      <w:tr w:rsidR="00211EF1" w:rsidRPr="00053FC1" w14:paraId="48008CD7" w14:textId="77777777" w:rsidTr="00252257">
        <w:trPr>
          <w:trHeight w:val="5328"/>
        </w:trPr>
        <w:tc>
          <w:tcPr>
            <w:tcW w:w="9770" w:type="dxa"/>
            <w:gridSpan w:val="2"/>
            <w:tcBorders>
              <w:right w:val="single" w:sz="4" w:space="0" w:color="auto"/>
            </w:tcBorders>
          </w:tcPr>
          <w:p w14:paraId="3864B555" w14:textId="77777777" w:rsidR="00211EF1" w:rsidRPr="009447E3" w:rsidRDefault="00211EF1" w:rsidP="00211EF1">
            <w:pPr>
              <w:rPr>
                <w:b/>
                <w:sz w:val="24"/>
                <w:szCs w:val="24"/>
              </w:rPr>
            </w:pPr>
            <w:r w:rsidRPr="009447E3">
              <w:rPr>
                <w:b/>
                <w:sz w:val="24"/>
                <w:szCs w:val="24"/>
              </w:rPr>
              <w:t>STUDENT REPORT</w:t>
            </w:r>
          </w:p>
          <w:p w14:paraId="79F439D0" w14:textId="77777777" w:rsidR="00B64F5E" w:rsidRPr="009447E3" w:rsidRDefault="00B64F5E" w:rsidP="00B64F5E">
            <w:pPr>
              <w:rPr>
                <w:bCs/>
                <w:sz w:val="24"/>
                <w:szCs w:val="24"/>
                <w:lang w:val="en-US"/>
              </w:rPr>
            </w:pPr>
            <w:r w:rsidRPr="009447E3">
              <w:rPr>
                <w:bCs/>
                <w:sz w:val="24"/>
                <w:szCs w:val="24"/>
                <w:lang w:val="en-US"/>
              </w:rPr>
              <w:t>Please provide a detailed summary (min 500-600 words) of the progress of your research to date, commenting on whether this has been in line with your objectives:</w:t>
            </w:r>
          </w:p>
          <w:p w14:paraId="7A477186" w14:textId="77777777" w:rsidR="00B64F5E" w:rsidRPr="009447E3" w:rsidRDefault="00B64F5E" w:rsidP="00211EF1">
            <w:pPr>
              <w:rPr>
                <w:b/>
                <w:color w:val="00B050"/>
                <w:sz w:val="24"/>
                <w:szCs w:val="24"/>
              </w:rPr>
            </w:pPr>
          </w:p>
          <w:p w14:paraId="503051CF" w14:textId="785049D7" w:rsidR="00211EF1" w:rsidRPr="009447E3" w:rsidRDefault="00A7093E" w:rsidP="00053FC1">
            <w:pPr>
              <w:ind w:firstLineChars="200" w:firstLine="440"/>
              <w:jc w:val="both"/>
              <w:rPr>
                <w:color w:val="00B050"/>
              </w:rPr>
            </w:pPr>
            <w:r w:rsidRPr="009447E3">
              <w:rPr>
                <w:color w:val="00B050"/>
              </w:rPr>
              <w:t xml:space="preserve"> </w:t>
            </w:r>
          </w:p>
          <w:p w14:paraId="63774E28" w14:textId="77777777" w:rsidR="00211EF1" w:rsidRPr="009447E3" w:rsidRDefault="00211EF1" w:rsidP="00AD67F4">
            <w:pPr>
              <w:pStyle w:val="Signature"/>
              <w:rPr>
                <w:rFonts w:eastAsia="SimSun"/>
                <w:color w:val="00B050"/>
                <w:sz w:val="18"/>
                <w:szCs w:val="18"/>
                <w:lang w:eastAsia="zh-CN"/>
              </w:rPr>
            </w:pPr>
          </w:p>
          <w:p w14:paraId="1EC9A738" w14:textId="77777777" w:rsidR="00252257" w:rsidRPr="009447E3" w:rsidRDefault="00252257" w:rsidP="00AD67F4">
            <w:pPr>
              <w:pStyle w:val="Signature"/>
              <w:rPr>
                <w:rFonts w:eastAsia="SimSun"/>
                <w:color w:val="00B050"/>
                <w:sz w:val="18"/>
                <w:szCs w:val="18"/>
                <w:lang w:eastAsia="zh-CN"/>
              </w:rPr>
            </w:pPr>
          </w:p>
          <w:p w14:paraId="3877489E" w14:textId="77777777" w:rsidR="00252257" w:rsidRPr="009447E3" w:rsidRDefault="00252257" w:rsidP="00AD67F4">
            <w:pPr>
              <w:pStyle w:val="Signature"/>
              <w:rPr>
                <w:rFonts w:eastAsia="SimSun"/>
                <w:color w:val="00B050"/>
                <w:sz w:val="18"/>
                <w:szCs w:val="18"/>
                <w:lang w:eastAsia="zh-CN"/>
              </w:rPr>
            </w:pPr>
          </w:p>
          <w:p w14:paraId="005FD268" w14:textId="77777777" w:rsidR="00252257" w:rsidRPr="009447E3" w:rsidRDefault="00252257" w:rsidP="00AD67F4">
            <w:pPr>
              <w:pStyle w:val="Signature"/>
              <w:rPr>
                <w:rFonts w:eastAsia="SimSun"/>
                <w:color w:val="00B050"/>
                <w:sz w:val="18"/>
                <w:szCs w:val="18"/>
                <w:lang w:eastAsia="zh-CN"/>
              </w:rPr>
            </w:pPr>
          </w:p>
          <w:p w14:paraId="5E1D20C9" w14:textId="77777777" w:rsidR="00252257" w:rsidRPr="009447E3" w:rsidRDefault="00252257" w:rsidP="00AD67F4">
            <w:pPr>
              <w:pStyle w:val="Signature"/>
              <w:rPr>
                <w:rFonts w:eastAsia="SimSun"/>
                <w:color w:val="00B050"/>
                <w:sz w:val="18"/>
                <w:szCs w:val="18"/>
                <w:lang w:eastAsia="zh-CN"/>
              </w:rPr>
            </w:pPr>
          </w:p>
          <w:p w14:paraId="24B28C92" w14:textId="77777777" w:rsidR="00252257" w:rsidRPr="009447E3" w:rsidRDefault="00252257" w:rsidP="00AD67F4">
            <w:pPr>
              <w:pStyle w:val="Signature"/>
              <w:rPr>
                <w:rFonts w:eastAsia="SimSun"/>
                <w:color w:val="00B050"/>
                <w:sz w:val="18"/>
                <w:szCs w:val="18"/>
                <w:lang w:eastAsia="zh-CN"/>
              </w:rPr>
            </w:pPr>
          </w:p>
          <w:p w14:paraId="33A38B08" w14:textId="77777777" w:rsidR="00252257" w:rsidRPr="009447E3" w:rsidRDefault="00252257" w:rsidP="00AD67F4">
            <w:pPr>
              <w:pStyle w:val="Signature"/>
              <w:rPr>
                <w:rFonts w:eastAsia="SimSun"/>
                <w:color w:val="00B050"/>
                <w:sz w:val="18"/>
                <w:szCs w:val="18"/>
                <w:lang w:eastAsia="zh-CN"/>
              </w:rPr>
            </w:pPr>
          </w:p>
          <w:p w14:paraId="0312F010" w14:textId="77777777" w:rsidR="00252257" w:rsidRPr="009447E3" w:rsidRDefault="00252257" w:rsidP="00AD67F4">
            <w:pPr>
              <w:pStyle w:val="Signature"/>
              <w:rPr>
                <w:rFonts w:eastAsia="SimSun"/>
                <w:color w:val="00B050"/>
                <w:sz w:val="18"/>
                <w:szCs w:val="18"/>
                <w:lang w:eastAsia="zh-CN"/>
              </w:rPr>
            </w:pPr>
          </w:p>
          <w:p w14:paraId="22472E56" w14:textId="77777777" w:rsidR="00252257" w:rsidRPr="009447E3" w:rsidRDefault="00252257" w:rsidP="00AD67F4">
            <w:pPr>
              <w:pStyle w:val="Signature"/>
              <w:rPr>
                <w:rFonts w:eastAsia="SimSun"/>
                <w:color w:val="00B050"/>
                <w:sz w:val="18"/>
                <w:szCs w:val="18"/>
                <w:lang w:eastAsia="zh-CN"/>
              </w:rPr>
            </w:pPr>
          </w:p>
          <w:p w14:paraId="09E6B528" w14:textId="77777777" w:rsidR="00252257" w:rsidRPr="009447E3" w:rsidRDefault="00252257" w:rsidP="00AD67F4">
            <w:pPr>
              <w:pStyle w:val="Signature"/>
              <w:rPr>
                <w:rFonts w:eastAsia="SimSun"/>
                <w:color w:val="00B050"/>
                <w:sz w:val="18"/>
                <w:szCs w:val="18"/>
                <w:lang w:eastAsia="zh-CN"/>
              </w:rPr>
            </w:pPr>
          </w:p>
          <w:p w14:paraId="5A8C0688" w14:textId="77777777" w:rsidR="00252257" w:rsidRPr="009447E3" w:rsidRDefault="00252257" w:rsidP="00AD67F4">
            <w:pPr>
              <w:pStyle w:val="Signature"/>
              <w:rPr>
                <w:rFonts w:eastAsia="SimSun"/>
                <w:color w:val="00B050"/>
                <w:sz w:val="18"/>
                <w:szCs w:val="18"/>
                <w:lang w:eastAsia="zh-CN"/>
              </w:rPr>
            </w:pPr>
          </w:p>
          <w:p w14:paraId="5B70F7B5" w14:textId="77777777" w:rsidR="00252257" w:rsidRPr="009447E3" w:rsidRDefault="00252257" w:rsidP="00AD67F4">
            <w:pPr>
              <w:pStyle w:val="Signature"/>
              <w:rPr>
                <w:rFonts w:eastAsia="SimSun"/>
                <w:color w:val="00B050"/>
                <w:sz w:val="18"/>
                <w:szCs w:val="18"/>
                <w:lang w:eastAsia="zh-CN"/>
              </w:rPr>
            </w:pPr>
          </w:p>
          <w:p w14:paraId="64106CDA" w14:textId="77777777" w:rsidR="00252257" w:rsidRPr="009447E3" w:rsidRDefault="00252257" w:rsidP="00AD67F4">
            <w:pPr>
              <w:pStyle w:val="Signature"/>
              <w:rPr>
                <w:rFonts w:eastAsia="SimSun"/>
                <w:color w:val="00B050"/>
                <w:sz w:val="18"/>
                <w:szCs w:val="18"/>
                <w:lang w:eastAsia="zh-CN"/>
              </w:rPr>
            </w:pPr>
          </w:p>
          <w:p w14:paraId="04CD5BB7" w14:textId="77777777" w:rsidR="00252257" w:rsidRPr="009447E3" w:rsidRDefault="00252257" w:rsidP="00AD67F4">
            <w:pPr>
              <w:pStyle w:val="Signature"/>
              <w:rPr>
                <w:rFonts w:eastAsia="SimSun"/>
                <w:color w:val="00B050"/>
                <w:sz w:val="18"/>
                <w:szCs w:val="18"/>
                <w:lang w:eastAsia="zh-CN"/>
              </w:rPr>
            </w:pPr>
          </w:p>
          <w:p w14:paraId="353A2E1F" w14:textId="77777777" w:rsidR="00252257" w:rsidRPr="009447E3" w:rsidRDefault="00252257" w:rsidP="00AD67F4">
            <w:pPr>
              <w:pStyle w:val="Signature"/>
              <w:rPr>
                <w:rFonts w:eastAsia="SimSun"/>
                <w:color w:val="00B050"/>
                <w:sz w:val="18"/>
                <w:szCs w:val="18"/>
                <w:lang w:eastAsia="zh-CN"/>
              </w:rPr>
            </w:pPr>
          </w:p>
          <w:p w14:paraId="1B48A858" w14:textId="77777777" w:rsidR="00252257" w:rsidRPr="009447E3" w:rsidRDefault="00252257" w:rsidP="00AD67F4">
            <w:pPr>
              <w:pStyle w:val="Signature"/>
              <w:rPr>
                <w:rFonts w:eastAsia="SimSun"/>
                <w:color w:val="00B050"/>
                <w:sz w:val="18"/>
                <w:szCs w:val="18"/>
                <w:lang w:eastAsia="zh-CN"/>
              </w:rPr>
            </w:pPr>
          </w:p>
          <w:p w14:paraId="329ECDD9" w14:textId="77777777" w:rsidR="00252257" w:rsidRPr="009447E3" w:rsidRDefault="00252257" w:rsidP="00AD67F4">
            <w:pPr>
              <w:pStyle w:val="Signature"/>
              <w:rPr>
                <w:rFonts w:eastAsia="SimSun"/>
                <w:color w:val="00B050"/>
                <w:sz w:val="18"/>
                <w:szCs w:val="18"/>
                <w:lang w:eastAsia="zh-CN"/>
              </w:rPr>
            </w:pPr>
          </w:p>
          <w:p w14:paraId="225C18AA" w14:textId="77777777" w:rsidR="00252257" w:rsidRPr="009447E3" w:rsidRDefault="00252257" w:rsidP="00AD67F4">
            <w:pPr>
              <w:pStyle w:val="Signature"/>
              <w:rPr>
                <w:rFonts w:eastAsia="SimSun"/>
                <w:color w:val="00B050"/>
                <w:sz w:val="18"/>
                <w:szCs w:val="18"/>
                <w:lang w:eastAsia="zh-CN"/>
              </w:rPr>
            </w:pPr>
          </w:p>
          <w:p w14:paraId="0377F729" w14:textId="77777777" w:rsidR="00252257" w:rsidRPr="009447E3" w:rsidRDefault="00252257" w:rsidP="00AD67F4">
            <w:pPr>
              <w:pStyle w:val="Signature"/>
              <w:rPr>
                <w:rFonts w:eastAsia="SimSun"/>
                <w:color w:val="00B050"/>
                <w:sz w:val="18"/>
                <w:szCs w:val="18"/>
                <w:lang w:eastAsia="zh-CN"/>
              </w:rPr>
            </w:pPr>
          </w:p>
          <w:p w14:paraId="343DF584" w14:textId="78D36FCC" w:rsidR="00252257" w:rsidRPr="009447E3" w:rsidRDefault="00252257" w:rsidP="00AD67F4">
            <w:pPr>
              <w:pStyle w:val="Signature"/>
              <w:rPr>
                <w:rFonts w:eastAsia="SimSun"/>
                <w:color w:val="00B050"/>
                <w:sz w:val="18"/>
                <w:szCs w:val="18"/>
                <w:lang w:eastAsia="zh-CN"/>
              </w:rPr>
            </w:pPr>
            <w:r w:rsidRPr="00771940">
              <w:rPr>
                <w:b/>
                <w:bCs/>
                <w:sz w:val="24"/>
                <w:szCs w:val="24"/>
              </w:rPr>
              <w:t xml:space="preserve">(If students have any communications that they would prefer to </w:t>
            </w:r>
            <w:r w:rsidR="00285075">
              <w:rPr>
                <w:b/>
                <w:bCs/>
                <w:sz w:val="24"/>
                <w:szCs w:val="24"/>
              </w:rPr>
              <w:t>go</w:t>
            </w:r>
            <w:r w:rsidRPr="00771940">
              <w:rPr>
                <w:b/>
                <w:bCs/>
                <w:sz w:val="24"/>
                <w:szCs w:val="24"/>
              </w:rPr>
              <w:t xml:space="preserve"> directly to the </w:t>
            </w:r>
            <w:r w:rsidR="009447E3" w:rsidRPr="00771940">
              <w:rPr>
                <w:b/>
                <w:bCs/>
                <w:sz w:val="24"/>
                <w:szCs w:val="24"/>
              </w:rPr>
              <w:t xml:space="preserve">Director of </w:t>
            </w:r>
            <w:r w:rsidRPr="00771940">
              <w:rPr>
                <w:b/>
                <w:bCs/>
                <w:sz w:val="24"/>
                <w:szCs w:val="24"/>
              </w:rPr>
              <w:t>PG</w:t>
            </w:r>
            <w:r w:rsidR="00771940" w:rsidRPr="00771940">
              <w:rPr>
                <w:b/>
                <w:bCs/>
                <w:sz w:val="24"/>
                <w:szCs w:val="24"/>
              </w:rPr>
              <w:t xml:space="preserve"> </w:t>
            </w:r>
            <w:r w:rsidRPr="00771940">
              <w:rPr>
                <w:b/>
                <w:bCs/>
                <w:sz w:val="24"/>
                <w:szCs w:val="24"/>
              </w:rPr>
              <w:t>R</w:t>
            </w:r>
            <w:r w:rsidR="00771940" w:rsidRPr="00771940">
              <w:rPr>
                <w:b/>
                <w:bCs/>
                <w:sz w:val="24"/>
                <w:szCs w:val="24"/>
              </w:rPr>
              <w:t>esearch</w:t>
            </w:r>
            <w:r w:rsidRPr="00771940">
              <w:rPr>
                <w:b/>
                <w:bCs/>
                <w:sz w:val="24"/>
                <w:szCs w:val="24"/>
              </w:rPr>
              <w:t>, please mail these separately to b.kumin@warwick.ac.uk)</w:t>
            </w:r>
          </w:p>
        </w:tc>
      </w:tr>
      <w:tr w:rsidR="00252257" w:rsidRPr="00053FC1" w14:paraId="3D65A2DA" w14:textId="77777777" w:rsidTr="00252257">
        <w:trPr>
          <w:trHeight w:val="1874"/>
        </w:trPr>
        <w:tc>
          <w:tcPr>
            <w:tcW w:w="9770" w:type="dxa"/>
            <w:gridSpan w:val="2"/>
          </w:tcPr>
          <w:p w14:paraId="7BEFE65E" w14:textId="6B6E8C5F" w:rsidR="00252257" w:rsidRPr="009447E3" w:rsidRDefault="00252257" w:rsidP="00AD67F4">
            <w:pPr>
              <w:pStyle w:val="Signature"/>
              <w:rPr>
                <w:color w:val="00B050"/>
                <w:sz w:val="20"/>
                <w:szCs w:val="20"/>
              </w:rPr>
            </w:pPr>
            <w:r w:rsidRPr="00CB79B4">
              <w:rPr>
                <w:bCs/>
                <w:sz w:val="24"/>
                <w:szCs w:val="24"/>
                <w:lang w:val="en-US"/>
              </w:rPr>
              <w:t xml:space="preserve">Please provide details of </w:t>
            </w:r>
            <w:r w:rsidR="00291684" w:rsidRPr="00CB79B4">
              <w:rPr>
                <w:bCs/>
                <w:sz w:val="24"/>
                <w:szCs w:val="24"/>
                <w:lang w:val="en-US"/>
              </w:rPr>
              <w:t>at least two</w:t>
            </w:r>
            <w:r w:rsidRPr="00CB79B4">
              <w:rPr>
                <w:bCs/>
                <w:sz w:val="24"/>
                <w:szCs w:val="24"/>
              </w:rPr>
              <w:t xml:space="preserve"> training events or skills enhancement activities you have </w:t>
            </w:r>
            <w:r w:rsidR="00291684" w:rsidRPr="00CB79B4">
              <w:rPr>
                <w:bCs/>
                <w:sz w:val="24"/>
                <w:szCs w:val="24"/>
              </w:rPr>
              <w:t>engaged with</w:t>
            </w:r>
            <w:r w:rsidRPr="00CB79B4">
              <w:rPr>
                <w:bCs/>
                <w:sz w:val="24"/>
                <w:szCs w:val="24"/>
              </w:rPr>
              <w:t xml:space="preserve"> this academic year</w:t>
            </w:r>
            <w:r w:rsidRPr="00CB79B4">
              <w:rPr>
                <w:b/>
                <w:bCs/>
                <w:sz w:val="24"/>
                <w:szCs w:val="24"/>
              </w:rPr>
              <w:t xml:space="preserve"> </w:t>
            </w:r>
            <w:r w:rsidRPr="00CB79B4">
              <w:rPr>
                <w:sz w:val="24"/>
                <w:szCs w:val="24"/>
              </w:rPr>
              <w:t>(or in the past two years for part-time students), as identified on your skills baseline or annual skills assessment</w:t>
            </w:r>
            <w:r w:rsidR="00032DB0" w:rsidRPr="00CB79B4">
              <w:rPr>
                <w:sz w:val="24"/>
                <w:szCs w:val="24"/>
              </w:rPr>
              <w:t xml:space="preserve"> forms</w:t>
            </w:r>
            <w:r w:rsidRPr="00CB79B4">
              <w:rPr>
                <w:sz w:val="24"/>
                <w:szCs w:val="24"/>
              </w:rPr>
              <w:t>:</w:t>
            </w:r>
          </w:p>
        </w:tc>
      </w:tr>
      <w:tr w:rsidR="00923E53" w:rsidRPr="00053FC1" w14:paraId="3E092C4B" w14:textId="77777777" w:rsidTr="00923E53">
        <w:trPr>
          <w:trHeight w:val="860"/>
        </w:trPr>
        <w:tc>
          <w:tcPr>
            <w:tcW w:w="7366" w:type="dxa"/>
          </w:tcPr>
          <w:p w14:paraId="4EC15198" w14:textId="74BFC57A" w:rsidR="00923E53" w:rsidRPr="00252257" w:rsidRDefault="00923E53" w:rsidP="00AD67F4">
            <w:pPr>
              <w:pStyle w:val="Signature"/>
            </w:pPr>
            <w:r w:rsidRPr="00252257">
              <w:t>Student signature:</w:t>
            </w:r>
          </w:p>
        </w:tc>
        <w:tc>
          <w:tcPr>
            <w:tcW w:w="2404" w:type="dxa"/>
          </w:tcPr>
          <w:p w14:paraId="69640B0F" w14:textId="7C07D878" w:rsidR="00923E53" w:rsidRPr="001B6CA9" w:rsidRDefault="00923E53" w:rsidP="00AD67F4">
            <w:pPr>
              <w:pStyle w:val="Signature"/>
              <w:rPr>
                <w:rFonts w:eastAsia="SimSun"/>
                <w:sz w:val="20"/>
                <w:szCs w:val="20"/>
                <w:lang w:eastAsia="zh-CN"/>
              </w:rPr>
            </w:pPr>
            <w:r w:rsidRPr="00252257">
              <w:t>Date</w:t>
            </w:r>
            <w:r w:rsidRPr="00053FC1">
              <w:rPr>
                <w:sz w:val="20"/>
                <w:szCs w:val="20"/>
              </w:rPr>
              <w:t>:</w:t>
            </w:r>
            <w:r w:rsidR="001B6CA9">
              <w:rPr>
                <w:rFonts w:eastAsia="SimSun" w:hint="eastAsia"/>
                <w:sz w:val="20"/>
                <w:szCs w:val="20"/>
                <w:lang w:eastAsia="zh-CN"/>
              </w:rPr>
              <w:t xml:space="preserve"> </w:t>
            </w:r>
          </w:p>
        </w:tc>
      </w:tr>
    </w:tbl>
    <w:p w14:paraId="0CCFB44F" w14:textId="77777777" w:rsidR="00211EF1" w:rsidRPr="00053FC1" w:rsidRDefault="00211EF1" w:rsidP="00211EF1">
      <w:pPr>
        <w:pStyle w:val="Signature"/>
        <w:spacing w:after="0"/>
        <w:rPr>
          <w:b/>
          <w:bCs/>
          <w:sz w:val="18"/>
          <w:szCs w:val="18"/>
        </w:rPr>
      </w:pPr>
    </w:p>
    <w:p w14:paraId="1BDE92F5" w14:textId="48203B23" w:rsidR="00211EF1" w:rsidRPr="005F2906" w:rsidRDefault="00AE67FB" w:rsidP="001E38BA">
      <w:pPr>
        <w:pStyle w:val="Signature"/>
        <w:spacing w:after="0"/>
        <w:jc w:val="center"/>
        <w:rPr>
          <w:rStyle w:val="Hyperlink"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ONCE THE STUDENT REPORT IS COMPLETED AND ALL SUPPORTING DOCUMENTS HAVE BEEN UPLOADED TO THE ONDRIVE FILE, STUDENTS SHOULD NOTIFY THEIR</w:t>
      </w:r>
      <w:r w:rsidR="00211EF1" w:rsidRPr="00053FC1">
        <w:rPr>
          <w:b/>
          <w:bCs/>
          <w:sz w:val="28"/>
          <w:szCs w:val="28"/>
        </w:rPr>
        <w:t xml:space="preserve"> SUPERVISOR(S) </w:t>
      </w:r>
      <w:r w:rsidR="00211EF1" w:rsidRPr="005F2906">
        <w:rPr>
          <w:b/>
          <w:bCs/>
          <w:sz w:val="28"/>
          <w:szCs w:val="28"/>
        </w:rPr>
        <w:t xml:space="preserve">AND </w:t>
      </w:r>
      <w:hyperlink r:id="rId15" w:history="1">
        <w:r w:rsidR="00C51F85" w:rsidRPr="005F2906">
          <w:rPr>
            <w:rStyle w:val="Hyperlink"/>
            <w:b/>
            <w:bCs/>
            <w:sz w:val="28"/>
            <w:szCs w:val="28"/>
          </w:rPr>
          <w:t>PGHISTORYOFFICE@WARWICK.AC.UK</w:t>
        </w:r>
      </w:hyperlink>
    </w:p>
    <w:p w14:paraId="5AD0DBDE" w14:textId="77777777" w:rsidR="00A7093E" w:rsidRPr="00053FC1" w:rsidRDefault="00A7093E" w:rsidP="00A7093E">
      <w:pPr>
        <w:pStyle w:val="Signature"/>
        <w:spacing w:after="0"/>
        <w:jc w:val="center"/>
        <w:rPr>
          <w:b/>
          <w:bCs/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66"/>
        <w:gridCol w:w="2404"/>
      </w:tblGrid>
      <w:tr w:rsidR="00A7093E" w:rsidRPr="00053FC1" w14:paraId="47584CB3" w14:textId="77777777" w:rsidTr="004C5C38">
        <w:trPr>
          <w:trHeight w:val="7492"/>
        </w:trPr>
        <w:tc>
          <w:tcPr>
            <w:tcW w:w="9770" w:type="dxa"/>
            <w:gridSpan w:val="2"/>
          </w:tcPr>
          <w:p w14:paraId="198FA9AB" w14:textId="130A14A4" w:rsidR="00A7093E" w:rsidRPr="005F2906" w:rsidRDefault="00A7093E" w:rsidP="004C5C38">
            <w:pPr>
              <w:rPr>
                <w:b/>
                <w:sz w:val="24"/>
                <w:szCs w:val="24"/>
              </w:rPr>
            </w:pPr>
            <w:r w:rsidRPr="005F2906">
              <w:rPr>
                <w:b/>
                <w:sz w:val="24"/>
                <w:szCs w:val="24"/>
              </w:rPr>
              <w:lastRenderedPageBreak/>
              <w:t>SUPERVISOR(S) REPORT</w:t>
            </w:r>
          </w:p>
          <w:p w14:paraId="376CCCAE" w14:textId="481D12E7" w:rsidR="00A7093E" w:rsidRPr="005F2906" w:rsidRDefault="00A7093E" w:rsidP="004C5C38">
            <w:pPr>
              <w:rPr>
                <w:b/>
                <w:sz w:val="28"/>
                <w:szCs w:val="28"/>
              </w:rPr>
            </w:pPr>
            <w:r w:rsidRPr="005F2906">
              <w:t>Please provide a brief report on the student’s progress</w:t>
            </w:r>
            <w:r w:rsidR="00AE67FB">
              <w:t xml:space="preserve"> (this report will be accessible to </w:t>
            </w:r>
            <w:r w:rsidR="001E38BA">
              <w:t>supervisee’s</w:t>
            </w:r>
            <w:r w:rsidR="00AE67FB">
              <w:t>)</w:t>
            </w:r>
            <w:r w:rsidRPr="005F2906">
              <w:t>:</w:t>
            </w:r>
          </w:p>
          <w:p w14:paraId="7DEB212E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76504CEA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033B70B3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52EE56B3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1949121E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37784BAB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0140F80B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08EE5FEE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0B7E660C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070545DC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232F51FB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742F37D2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2EF5DADA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43750443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2CB7E96A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6FA749FD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2BE0106C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1315FAEC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4A337CB2" w14:textId="77777777" w:rsidR="005F2906" w:rsidRDefault="005F2906" w:rsidP="004C5C38">
            <w:pPr>
              <w:pStyle w:val="Signature"/>
              <w:rPr>
                <w:sz w:val="18"/>
                <w:szCs w:val="18"/>
              </w:rPr>
            </w:pPr>
          </w:p>
          <w:p w14:paraId="216638DF" w14:textId="77777777" w:rsidR="005F2906" w:rsidRDefault="005F2906" w:rsidP="004C5C38">
            <w:pPr>
              <w:pStyle w:val="Signature"/>
              <w:rPr>
                <w:sz w:val="18"/>
                <w:szCs w:val="18"/>
              </w:rPr>
            </w:pPr>
          </w:p>
          <w:p w14:paraId="4DD4353A" w14:textId="77777777" w:rsidR="005F2906" w:rsidRDefault="005F2906" w:rsidP="004C5C38">
            <w:pPr>
              <w:pStyle w:val="Signature"/>
              <w:rPr>
                <w:sz w:val="18"/>
                <w:szCs w:val="18"/>
              </w:rPr>
            </w:pPr>
          </w:p>
          <w:p w14:paraId="5A969845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1C14483B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613D2A32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4EBF5C11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0772113D" w14:textId="77777777" w:rsidR="00AE67FB" w:rsidRDefault="00AE67FB" w:rsidP="004C5C38">
            <w:pPr>
              <w:pStyle w:val="Signature"/>
              <w:rPr>
                <w:sz w:val="18"/>
                <w:szCs w:val="18"/>
              </w:rPr>
            </w:pPr>
          </w:p>
          <w:p w14:paraId="6FCF9F3A" w14:textId="77777777" w:rsidR="00AE67FB" w:rsidRDefault="00AE67FB" w:rsidP="004C5C38">
            <w:pPr>
              <w:pStyle w:val="Signature"/>
              <w:rPr>
                <w:sz w:val="18"/>
                <w:szCs w:val="18"/>
              </w:rPr>
            </w:pPr>
          </w:p>
          <w:p w14:paraId="5BB149AE" w14:textId="77777777" w:rsidR="00AE67FB" w:rsidRDefault="00AE67FB" w:rsidP="004C5C38">
            <w:pPr>
              <w:pStyle w:val="Signature"/>
              <w:rPr>
                <w:sz w:val="18"/>
                <w:szCs w:val="18"/>
              </w:rPr>
            </w:pPr>
          </w:p>
          <w:p w14:paraId="16AC1794" w14:textId="77777777" w:rsidR="00AE67FB" w:rsidRDefault="00AE67FB" w:rsidP="004C5C38">
            <w:pPr>
              <w:pStyle w:val="Signature"/>
              <w:rPr>
                <w:sz w:val="18"/>
                <w:szCs w:val="18"/>
              </w:rPr>
            </w:pPr>
          </w:p>
          <w:p w14:paraId="2ACA5F76" w14:textId="77777777" w:rsidR="00AE67FB" w:rsidRDefault="00AE67FB" w:rsidP="004C5C38">
            <w:pPr>
              <w:pStyle w:val="Signature"/>
              <w:rPr>
                <w:sz w:val="18"/>
                <w:szCs w:val="18"/>
              </w:rPr>
            </w:pPr>
          </w:p>
          <w:p w14:paraId="5A9488AE" w14:textId="77777777" w:rsidR="00AE67FB" w:rsidRDefault="00AE67FB" w:rsidP="004C5C38">
            <w:pPr>
              <w:pStyle w:val="Signature"/>
              <w:rPr>
                <w:sz w:val="18"/>
                <w:szCs w:val="18"/>
              </w:rPr>
            </w:pPr>
          </w:p>
          <w:p w14:paraId="028695F0" w14:textId="77777777" w:rsidR="00AE67FB" w:rsidRDefault="00AE67FB" w:rsidP="004C5C38">
            <w:pPr>
              <w:pStyle w:val="Signature"/>
              <w:rPr>
                <w:sz w:val="18"/>
                <w:szCs w:val="18"/>
              </w:rPr>
            </w:pPr>
          </w:p>
          <w:p w14:paraId="353B0746" w14:textId="77777777" w:rsidR="00AE67FB" w:rsidRDefault="00AE67FB" w:rsidP="004C5C38">
            <w:pPr>
              <w:pStyle w:val="Signature"/>
              <w:rPr>
                <w:sz w:val="18"/>
                <w:szCs w:val="18"/>
              </w:rPr>
            </w:pPr>
          </w:p>
          <w:p w14:paraId="7F5E6A60" w14:textId="77777777" w:rsidR="00AE67FB" w:rsidRDefault="00AE67FB" w:rsidP="004C5C38">
            <w:pPr>
              <w:pStyle w:val="Signature"/>
              <w:rPr>
                <w:sz w:val="18"/>
                <w:szCs w:val="18"/>
              </w:rPr>
            </w:pPr>
          </w:p>
          <w:p w14:paraId="4E6BB55B" w14:textId="77777777" w:rsidR="00AE67FB" w:rsidRDefault="00AE67FB" w:rsidP="004C5C38">
            <w:pPr>
              <w:pStyle w:val="Signature"/>
              <w:rPr>
                <w:sz w:val="18"/>
                <w:szCs w:val="18"/>
              </w:rPr>
            </w:pPr>
          </w:p>
          <w:p w14:paraId="06767A90" w14:textId="77777777" w:rsidR="00AE67FB" w:rsidRDefault="00AE67FB" w:rsidP="004C5C38">
            <w:pPr>
              <w:pStyle w:val="Signature"/>
              <w:rPr>
                <w:sz w:val="18"/>
                <w:szCs w:val="18"/>
              </w:rPr>
            </w:pPr>
          </w:p>
          <w:p w14:paraId="7A2DF285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3E2E7A69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5A372C3F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25EB80AB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4CC37B01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7129810F" w14:textId="77777777" w:rsidR="00252257" w:rsidRDefault="00252257" w:rsidP="004C5C38">
            <w:pPr>
              <w:pStyle w:val="Signature"/>
              <w:rPr>
                <w:sz w:val="18"/>
                <w:szCs w:val="18"/>
              </w:rPr>
            </w:pPr>
          </w:p>
          <w:p w14:paraId="6B849663" w14:textId="77777777" w:rsidR="00252257" w:rsidRDefault="00252257" w:rsidP="004C5C38">
            <w:pPr>
              <w:pStyle w:val="Signature"/>
              <w:rPr>
                <w:sz w:val="18"/>
                <w:szCs w:val="18"/>
              </w:rPr>
            </w:pPr>
          </w:p>
          <w:p w14:paraId="4B45048A" w14:textId="77777777" w:rsidR="00252257" w:rsidRDefault="00252257" w:rsidP="004C5C38">
            <w:pPr>
              <w:pStyle w:val="Signature"/>
              <w:rPr>
                <w:sz w:val="18"/>
                <w:szCs w:val="18"/>
              </w:rPr>
            </w:pPr>
          </w:p>
          <w:p w14:paraId="7C8DCE98" w14:textId="77777777" w:rsidR="00252257" w:rsidRDefault="00252257" w:rsidP="004C5C38">
            <w:pPr>
              <w:pStyle w:val="Signature"/>
              <w:rPr>
                <w:sz w:val="18"/>
                <w:szCs w:val="18"/>
              </w:rPr>
            </w:pPr>
          </w:p>
          <w:p w14:paraId="370A273B" w14:textId="77777777" w:rsidR="00A7093E" w:rsidRDefault="00A7093E" w:rsidP="004C5C38">
            <w:pPr>
              <w:pStyle w:val="Signature"/>
              <w:rPr>
                <w:sz w:val="18"/>
                <w:szCs w:val="18"/>
              </w:rPr>
            </w:pPr>
          </w:p>
          <w:p w14:paraId="63F4F498" w14:textId="7F843355" w:rsidR="00A7093E" w:rsidRPr="00252257" w:rsidRDefault="00696C1E" w:rsidP="004C5C38">
            <w:pPr>
              <w:pStyle w:val="Signature"/>
              <w:rPr>
                <w:b/>
                <w:bCs/>
                <w:sz w:val="24"/>
                <w:szCs w:val="24"/>
              </w:rPr>
            </w:pPr>
            <w:r w:rsidRPr="00252257">
              <w:rPr>
                <w:b/>
                <w:bCs/>
                <w:sz w:val="24"/>
                <w:szCs w:val="24"/>
              </w:rPr>
              <w:t>(</w:t>
            </w:r>
            <w:r w:rsidR="00A7093E" w:rsidRPr="00252257">
              <w:rPr>
                <w:b/>
                <w:bCs/>
                <w:sz w:val="24"/>
                <w:szCs w:val="24"/>
              </w:rPr>
              <w:t xml:space="preserve">If </w:t>
            </w:r>
            <w:r w:rsidR="005F2906" w:rsidRPr="00252257">
              <w:rPr>
                <w:b/>
                <w:bCs/>
                <w:sz w:val="24"/>
                <w:szCs w:val="24"/>
              </w:rPr>
              <w:t>supervisors</w:t>
            </w:r>
            <w:r w:rsidR="00A7093E" w:rsidRPr="00252257">
              <w:rPr>
                <w:b/>
                <w:bCs/>
                <w:sz w:val="24"/>
                <w:szCs w:val="24"/>
              </w:rPr>
              <w:t xml:space="preserve"> have any communications </w:t>
            </w:r>
            <w:r w:rsidR="005F2906" w:rsidRPr="00252257">
              <w:rPr>
                <w:b/>
                <w:bCs/>
                <w:sz w:val="24"/>
                <w:szCs w:val="24"/>
              </w:rPr>
              <w:t xml:space="preserve">that they would prefer to </w:t>
            </w:r>
            <w:r w:rsidR="00285075">
              <w:rPr>
                <w:b/>
                <w:bCs/>
                <w:sz w:val="24"/>
                <w:szCs w:val="24"/>
              </w:rPr>
              <w:t>go</w:t>
            </w:r>
            <w:r w:rsidR="005F2906" w:rsidRPr="00252257">
              <w:rPr>
                <w:b/>
                <w:bCs/>
                <w:sz w:val="24"/>
                <w:szCs w:val="24"/>
              </w:rPr>
              <w:t xml:space="preserve"> </w:t>
            </w:r>
            <w:r w:rsidR="00A7093E" w:rsidRPr="00252257">
              <w:rPr>
                <w:b/>
                <w:bCs/>
                <w:sz w:val="24"/>
                <w:szCs w:val="24"/>
              </w:rPr>
              <w:t xml:space="preserve">directly to the </w:t>
            </w:r>
            <w:r w:rsidR="009447E3">
              <w:rPr>
                <w:b/>
                <w:bCs/>
                <w:sz w:val="24"/>
                <w:szCs w:val="24"/>
              </w:rPr>
              <w:t xml:space="preserve">Director of </w:t>
            </w:r>
            <w:r w:rsidR="00A7093E" w:rsidRPr="00252257">
              <w:rPr>
                <w:b/>
                <w:bCs/>
                <w:sz w:val="24"/>
                <w:szCs w:val="24"/>
              </w:rPr>
              <w:t>PG</w:t>
            </w:r>
            <w:r w:rsidR="00285075">
              <w:rPr>
                <w:b/>
                <w:bCs/>
                <w:sz w:val="24"/>
                <w:szCs w:val="24"/>
              </w:rPr>
              <w:t xml:space="preserve"> </w:t>
            </w:r>
            <w:r w:rsidR="00A7093E" w:rsidRPr="00252257">
              <w:rPr>
                <w:b/>
                <w:bCs/>
                <w:sz w:val="24"/>
                <w:szCs w:val="24"/>
              </w:rPr>
              <w:t>R</w:t>
            </w:r>
            <w:r w:rsidR="00285075">
              <w:rPr>
                <w:b/>
                <w:bCs/>
                <w:sz w:val="24"/>
                <w:szCs w:val="24"/>
              </w:rPr>
              <w:t>esearch</w:t>
            </w:r>
            <w:r w:rsidR="00A7093E" w:rsidRPr="00252257">
              <w:rPr>
                <w:b/>
                <w:bCs/>
                <w:sz w:val="24"/>
                <w:szCs w:val="24"/>
              </w:rPr>
              <w:t>, please mail these separately to b.kumin@warwick.ac.uk</w:t>
            </w:r>
            <w:r w:rsidRPr="00252257">
              <w:rPr>
                <w:b/>
                <w:bCs/>
                <w:sz w:val="24"/>
                <w:szCs w:val="24"/>
              </w:rPr>
              <w:t>)</w:t>
            </w:r>
          </w:p>
        </w:tc>
      </w:tr>
      <w:tr w:rsidR="00A7093E" w:rsidRPr="00053FC1" w14:paraId="209F4194" w14:textId="77777777" w:rsidTr="004C5C38">
        <w:trPr>
          <w:trHeight w:val="860"/>
        </w:trPr>
        <w:tc>
          <w:tcPr>
            <w:tcW w:w="7366" w:type="dxa"/>
          </w:tcPr>
          <w:p w14:paraId="218354EF" w14:textId="19D5A2C1" w:rsidR="00A7093E" w:rsidRPr="00252257" w:rsidRDefault="00A7093E" w:rsidP="004C5C38">
            <w:r w:rsidRPr="00252257">
              <w:t>Supervisor signature:</w:t>
            </w:r>
          </w:p>
        </w:tc>
        <w:tc>
          <w:tcPr>
            <w:tcW w:w="2404" w:type="dxa"/>
          </w:tcPr>
          <w:p w14:paraId="465E0980" w14:textId="77777777" w:rsidR="00A7093E" w:rsidRPr="00252257" w:rsidRDefault="00A7093E" w:rsidP="004C5C38">
            <w:pPr>
              <w:pStyle w:val="Signature"/>
            </w:pPr>
            <w:r w:rsidRPr="00252257">
              <w:t>Date:</w:t>
            </w:r>
          </w:p>
        </w:tc>
      </w:tr>
      <w:tr w:rsidR="00A7093E" w:rsidRPr="00053FC1" w14:paraId="3A9D8677" w14:textId="77777777" w:rsidTr="004C5C38">
        <w:trPr>
          <w:trHeight w:val="860"/>
        </w:trPr>
        <w:tc>
          <w:tcPr>
            <w:tcW w:w="7366" w:type="dxa"/>
          </w:tcPr>
          <w:p w14:paraId="18A38896" w14:textId="3B403ACA" w:rsidR="00A7093E" w:rsidRPr="00252257" w:rsidRDefault="00A7093E" w:rsidP="004C5C38">
            <w:pPr>
              <w:pStyle w:val="Signature"/>
            </w:pPr>
            <w:r w:rsidRPr="00252257">
              <w:t>Supervisor signature:</w:t>
            </w:r>
          </w:p>
        </w:tc>
        <w:tc>
          <w:tcPr>
            <w:tcW w:w="2404" w:type="dxa"/>
          </w:tcPr>
          <w:p w14:paraId="54BB9059" w14:textId="77777777" w:rsidR="00A7093E" w:rsidRPr="00252257" w:rsidRDefault="00A7093E" w:rsidP="004C5C38">
            <w:pPr>
              <w:pStyle w:val="Signature"/>
            </w:pPr>
            <w:r w:rsidRPr="00252257">
              <w:t>Date:</w:t>
            </w:r>
          </w:p>
        </w:tc>
      </w:tr>
    </w:tbl>
    <w:p w14:paraId="483C5ECB" w14:textId="77777777" w:rsidR="00A7093E" w:rsidRPr="00053FC1" w:rsidRDefault="00A7093E" w:rsidP="00A7093E">
      <w:pPr>
        <w:pStyle w:val="Signature"/>
        <w:spacing w:after="0"/>
        <w:jc w:val="center"/>
        <w:rPr>
          <w:b/>
          <w:bCs/>
          <w:sz w:val="10"/>
          <w:szCs w:val="10"/>
        </w:rPr>
      </w:pPr>
    </w:p>
    <w:p w14:paraId="3D7D209A" w14:textId="3460E342" w:rsidR="00A7093E" w:rsidRPr="00AE67FB" w:rsidRDefault="00910C50" w:rsidP="001E38BA">
      <w:pPr>
        <w:pStyle w:val="Signature"/>
        <w:spacing w:after="0"/>
        <w:jc w:val="center"/>
        <w:rPr>
          <w:rStyle w:val="Hyperlink"/>
          <w:b/>
          <w:bCs/>
          <w:strike/>
          <w:sz w:val="28"/>
          <w:szCs w:val="28"/>
        </w:rPr>
      </w:pPr>
      <w:r w:rsidRPr="00910C50">
        <w:rPr>
          <w:b/>
          <w:bCs/>
          <w:sz w:val="28"/>
          <w:szCs w:val="28"/>
        </w:rPr>
        <w:t>SUPERVISORS</w:t>
      </w:r>
      <w:r>
        <w:rPr>
          <w:b/>
          <w:bCs/>
          <w:sz w:val="28"/>
          <w:szCs w:val="28"/>
        </w:rPr>
        <w:t xml:space="preserve"> </w:t>
      </w:r>
      <w:r w:rsidR="00AE67FB">
        <w:rPr>
          <w:b/>
          <w:bCs/>
          <w:sz w:val="28"/>
          <w:szCs w:val="28"/>
        </w:rPr>
        <w:t xml:space="preserve">SHOULD NOTIFY </w:t>
      </w:r>
      <w:hyperlink r:id="rId16" w:history="1">
        <w:r w:rsidR="00A7093E" w:rsidRPr="005F2906">
          <w:rPr>
            <w:rStyle w:val="Hyperlink"/>
            <w:b/>
            <w:bCs/>
            <w:sz w:val="28"/>
            <w:szCs w:val="28"/>
          </w:rPr>
          <w:t>PGHISTORYOFFICE@WARWICK.AC.UK</w:t>
        </w:r>
      </w:hyperlink>
      <w:r w:rsidR="00AE67FB">
        <w:t xml:space="preserve"> </w:t>
      </w:r>
      <w:r w:rsidR="00AE67FB" w:rsidRPr="00AE67FB">
        <w:rPr>
          <w:b/>
          <w:bCs/>
          <w:sz w:val="28"/>
          <w:szCs w:val="28"/>
        </w:rPr>
        <w:t>ONCE THE SUPERVISORS REPORT</w:t>
      </w:r>
      <w:r w:rsidR="00252257">
        <w:rPr>
          <w:b/>
          <w:bCs/>
          <w:sz w:val="28"/>
          <w:szCs w:val="28"/>
        </w:rPr>
        <w:t xml:space="preserve"> IN THE ONEDRIVE FILE</w:t>
      </w:r>
      <w:r w:rsidR="00AE67FB" w:rsidRPr="00AE67FB">
        <w:rPr>
          <w:b/>
          <w:bCs/>
          <w:sz w:val="28"/>
          <w:szCs w:val="28"/>
        </w:rPr>
        <w:t xml:space="preserve"> IS COMPLETE</w:t>
      </w:r>
    </w:p>
    <w:p w14:paraId="043B86E8" w14:textId="77777777" w:rsidR="00A7093E" w:rsidRDefault="00A7093E" w:rsidP="00A7093E">
      <w:pPr>
        <w:pStyle w:val="Signature"/>
        <w:spacing w:after="0"/>
        <w:jc w:val="center"/>
        <w:rPr>
          <w:b/>
          <w:bCs/>
          <w:sz w:val="28"/>
          <w:szCs w:val="28"/>
        </w:rPr>
      </w:pPr>
    </w:p>
    <w:p w14:paraId="4723A4FC" w14:textId="77777777" w:rsidR="00A7093E" w:rsidRDefault="00A7093E" w:rsidP="00A7093E">
      <w:pPr>
        <w:pStyle w:val="Signature"/>
        <w:spacing w:after="0"/>
        <w:jc w:val="center"/>
        <w:rPr>
          <w:b/>
          <w:bCs/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66"/>
        <w:gridCol w:w="2404"/>
      </w:tblGrid>
      <w:tr w:rsidR="00C51F85" w:rsidRPr="00053FC1" w14:paraId="42864579" w14:textId="77777777" w:rsidTr="006F737C">
        <w:trPr>
          <w:trHeight w:val="7492"/>
        </w:trPr>
        <w:tc>
          <w:tcPr>
            <w:tcW w:w="9770" w:type="dxa"/>
            <w:gridSpan w:val="2"/>
          </w:tcPr>
          <w:p w14:paraId="66EC4740" w14:textId="1E6AF446" w:rsidR="00C51F85" w:rsidRDefault="00C51F85" w:rsidP="00C51F85">
            <w:pPr>
              <w:rPr>
                <w:b/>
                <w:sz w:val="24"/>
                <w:szCs w:val="24"/>
              </w:rPr>
            </w:pPr>
            <w:r w:rsidRPr="00053FC1">
              <w:rPr>
                <w:b/>
                <w:sz w:val="24"/>
                <w:szCs w:val="24"/>
              </w:rPr>
              <w:lastRenderedPageBreak/>
              <w:t>REVIEWER REPORT</w:t>
            </w:r>
          </w:p>
          <w:p w14:paraId="0552E3D6" w14:textId="30F6D52B" w:rsidR="002B554D" w:rsidRPr="008D34D5" w:rsidRDefault="009263B7" w:rsidP="00C51F85">
            <w:pPr>
              <w:rPr>
                <w:bCs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br/>
            </w:r>
            <w:r w:rsidR="002B554D" w:rsidRPr="002B554D">
              <w:rPr>
                <w:bCs/>
                <w:sz w:val="24"/>
                <w:szCs w:val="24"/>
              </w:rPr>
              <w:t>Date of Meeting:</w:t>
            </w:r>
          </w:p>
          <w:p w14:paraId="73250D4D" w14:textId="77777777" w:rsidR="00CF6F2A" w:rsidRPr="008D34D5" w:rsidRDefault="00CF6F2A" w:rsidP="00C51F85">
            <w:pPr>
              <w:rPr>
                <w:bCs/>
                <w:sz w:val="24"/>
                <w:szCs w:val="24"/>
              </w:rPr>
            </w:pPr>
          </w:p>
          <w:p w14:paraId="53B4CE9C" w14:textId="18E0A772" w:rsidR="00C51F85" w:rsidRPr="00053FC1" w:rsidRDefault="00C51F85" w:rsidP="006F737C">
            <w:pPr>
              <w:rPr>
                <w:b/>
                <w:sz w:val="28"/>
                <w:szCs w:val="28"/>
              </w:rPr>
            </w:pPr>
            <w:r w:rsidRPr="00053FC1">
              <w:t>Please provide a brief report of the Annual Review Interview</w:t>
            </w:r>
            <w:r w:rsidR="005F2906">
              <w:t xml:space="preserve"> </w:t>
            </w:r>
            <w:r w:rsidR="00205DAE">
              <w:t xml:space="preserve">- </w:t>
            </w:r>
            <w:r w:rsidR="00AE67FB">
              <w:t xml:space="preserve">this will be accessible to the </w:t>
            </w:r>
            <w:r w:rsidR="005F2906">
              <w:t>student and supervisor</w:t>
            </w:r>
            <w:r w:rsidR="00AE67FB">
              <w:t>(s)</w:t>
            </w:r>
            <w:r w:rsidRPr="00053FC1">
              <w:t>:</w:t>
            </w:r>
          </w:p>
          <w:p w14:paraId="60A9FDB5" w14:textId="42754DB4" w:rsidR="00262F86" w:rsidRPr="002B554D" w:rsidRDefault="00A7093E" w:rsidP="00262F86">
            <w:pPr>
              <w:rPr>
                <w:b/>
                <w:sz w:val="24"/>
                <w:szCs w:val="24"/>
              </w:rPr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 w:rsidR="008D34D5">
              <w:rPr>
                <w:b/>
                <w:sz w:val="24"/>
                <w:szCs w:val="24"/>
              </w:rPr>
              <w:t>Student p</w:t>
            </w:r>
            <w:r w:rsidR="00262F86">
              <w:rPr>
                <w:b/>
                <w:sz w:val="24"/>
                <w:szCs w:val="24"/>
              </w:rPr>
              <w:t>rogress</w:t>
            </w:r>
            <w:r w:rsidR="00791E51">
              <w:rPr>
                <w:b/>
                <w:sz w:val="24"/>
                <w:szCs w:val="24"/>
              </w:rPr>
              <w:t xml:space="preserve"> assessed as (please tick):</w:t>
            </w:r>
          </w:p>
          <w:p w14:paraId="0048E0DC" w14:textId="77777777" w:rsidR="00791E51" w:rsidRDefault="00791E51" w:rsidP="00262F86">
            <w:pPr>
              <w:rPr>
                <w:b/>
                <w:sz w:val="24"/>
                <w:szCs w:val="24"/>
              </w:rPr>
            </w:pPr>
          </w:p>
          <w:p w14:paraId="7A05C4E3" w14:textId="2A2AF2B8" w:rsidR="00791E51" w:rsidRPr="002B554D" w:rsidRDefault="00791E51" w:rsidP="00262F86">
            <w:pPr>
              <w:rPr>
                <w:bCs/>
                <w:sz w:val="24"/>
                <w:szCs w:val="24"/>
              </w:rPr>
            </w:pPr>
            <w:r w:rsidRPr="00791E51">
              <w:rPr>
                <w:bCs/>
                <w:sz w:val="24"/>
                <w:szCs w:val="24"/>
              </w:rPr>
              <w:t>Satisfactory                                                                    Unsatisfactory</w:t>
            </w:r>
          </w:p>
          <w:p w14:paraId="5A67286A" w14:textId="1D7D14F3" w:rsidR="00C51F85" w:rsidRPr="00252257" w:rsidRDefault="00A7093E" w:rsidP="006F737C">
            <w:pPr>
              <w:pStyle w:val="Signature"/>
              <w:rPr>
                <w:b/>
                <w:bCs/>
                <w:color w:val="FF0000"/>
                <w:sz w:val="24"/>
                <w:szCs w:val="24"/>
              </w:rPr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 w:rsidR="001E38BA" w:rsidRPr="00252257">
              <w:rPr>
                <w:b/>
                <w:bCs/>
                <w:sz w:val="24"/>
                <w:szCs w:val="24"/>
              </w:rPr>
              <w:t>(If you have any communications directly to the supervisor(s) and / or the</w:t>
            </w:r>
            <w:r w:rsidR="009447E3">
              <w:rPr>
                <w:b/>
                <w:bCs/>
                <w:sz w:val="24"/>
                <w:szCs w:val="24"/>
              </w:rPr>
              <w:t xml:space="preserve"> Director of </w:t>
            </w:r>
            <w:r w:rsidR="001E38BA" w:rsidRPr="00252257">
              <w:rPr>
                <w:b/>
                <w:bCs/>
                <w:sz w:val="24"/>
                <w:szCs w:val="24"/>
              </w:rPr>
              <w:t>PG</w:t>
            </w:r>
            <w:r w:rsidR="00B33F31">
              <w:rPr>
                <w:b/>
                <w:bCs/>
                <w:sz w:val="24"/>
                <w:szCs w:val="24"/>
              </w:rPr>
              <w:t xml:space="preserve"> </w:t>
            </w:r>
            <w:r w:rsidR="001E38BA" w:rsidRPr="00252257">
              <w:rPr>
                <w:b/>
                <w:bCs/>
                <w:sz w:val="24"/>
                <w:szCs w:val="24"/>
              </w:rPr>
              <w:t>R</w:t>
            </w:r>
            <w:r w:rsidR="00B33F31">
              <w:rPr>
                <w:b/>
                <w:bCs/>
                <w:sz w:val="24"/>
                <w:szCs w:val="24"/>
              </w:rPr>
              <w:t>esearch</w:t>
            </w:r>
            <w:r w:rsidR="001E38BA" w:rsidRPr="00252257">
              <w:rPr>
                <w:b/>
                <w:bCs/>
                <w:sz w:val="24"/>
                <w:szCs w:val="24"/>
              </w:rPr>
              <w:t>, please mail these separately to b.kumin@warwick.ac.uk)</w:t>
            </w:r>
          </w:p>
        </w:tc>
      </w:tr>
      <w:tr w:rsidR="00C51F85" w:rsidRPr="00053FC1" w14:paraId="3B05CC61" w14:textId="77777777" w:rsidTr="006F737C">
        <w:trPr>
          <w:trHeight w:val="860"/>
        </w:trPr>
        <w:tc>
          <w:tcPr>
            <w:tcW w:w="7366" w:type="dxa"/>
          </w:tcPr>
          <w:p w14:paraId="3423FA11" w14:textId="381353D5" w:rsidR="00C51F85" w:rsidRPr="00252257" w:rsidRDefault="00C51F85" w:rsidP="00C51F85">
            <w:r w:rsidRPr="00252257">
              <w:t xml:space="preserve">Reviewer </w:t>
            </w:r>
            <w:r w:rsidR="009263B7">
              <w:t xml:space="preserve">name / </w:t>
            </w:r>
            <w:r w:rsidRPr="00252257">
              <w:t>signature:</w:t>
            </w:r>
          </w:p>
        </w:tc>
        <w:tc>
          <w:tcPr>
            <w:tcW w:w="2404" w:type="dxa"/>
          </w:tcPr>
          <w:p w14:paraId="633D201C" w14:textId="20FB049B" w:rsidR="00C51F85" w:rsidRPr="00252257" w:rsidRDefault="00C51F85" w:rsidP="00C51F85">
            <w:pPr>
              <w:pStyle w:val="Signature"/>
            </w:pPr>
            <w:r w:rsidRPr="00252257">
              <w:t>Date:</w:t>
            </w:r>
          </w:p>
        </w:tc>
      </w:tr>
      <w:tr w:rsidR="00C51F85" w:rsidRPr="00053FC1" w14:paraId="6DD6A6C7" w14:textId="77777777" w:rsidTr="006F737C">
        <w:trPr>
          <w:trHeight w:val="860"/>
        </w:trPr>
        <w:tc>
          <w:tcPr>
            <w:tcW w:w="7366" w:type="dxa"/>
          </w:tcPr>
          <w:p w14:paraId="549AD4BA" w14:textId="732D5C5A" w:rsidR="00C51F85" w:rsidRPr="00252257" w:rsidRDefault="00C51F85" w:rsidP="00C51F85">
            <w:pPr>
              <w:pStyle w:val="Signature"/>
            </w:pPr>
            <w:r w:rsidRPr="00252257">
              <w:t xml:space="preserve">Reviewer </w:t>
            </w:r>
            <w:r w:rsidR="009263B7">
              <w:t xml:space="preserve">name / </w:t>
            </w:r>
            <w:r w:rsidRPr="00252257">
              <w:t>signature:</w:t>
            </w:r>
          </w:p>
        </w:tc>
        <w:tc>
          <w:tcPr>
            <w:tcW w:w="2404" w:type="dxa"/>
          </w:tcPr>
          <w:p w14:paraId="52DFC6B3" w14:textId="03A61D33" w:rsidR="00C51F85" w:rsidRPr="00252257" w:rsidRDefault="00C51F85" w:rsidP="00C51F85">
            <w:pPr>
              <w:pStyle w:val="Signature"/>
            </w:pPr>
            <w:r w:rsidRPr="00252257">
              <w:t>Date:</w:t>
            </w:r>
          </w:p>
        </w:tc>
      </w:tr>
    </w:tbl>
    <w:p w14:paraId="19F5FD7D" w14:textId="77777777" w:rsidR="00C51F85" w:rsidRPr="00053FC1" w:rsidRDefault="00C51F85" w:rsidP="00211EF1">
      <w:pPr>
        <w:pStyle w:val="Signature"/>
        <w:spacing w:after="0"/>
        <w:jc w:val="center"/>
        <w:rPr>
          <w:b/>
          <w:bCs/>
          <w:sz w:val="10"/>
          <w:szCs w:val="10"/>
        </w:rPr>
      </w:pPr>
    </w:p>
    <w:p w14:paraId="0E2DB107" w14:textId="45331C4C" w:rsidR="00C51F85" w:rsidRPr="0079464B" w:rsidRDefault="00AE67FB" w:rsidP="001E38BA">
      <w:pPr>
        <w:pStyle w:val="Signature"/>
        <w:spacing w:after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STUDENTS AND SUPERVISORS WILL BE </w:t>
      </w:r>
      <w:r w:rsidR="001E38BA">
        <w:rPr>
          <w:b/>
          <w:bCs/>
          <w:sz w:val="28"/>
          <w:szCs w:val="28"/>
        </w:rPr>
        <w:t>RECEIVE A COPY OF THE FULL ANNUAL REVIEW FORM</w:t>
      </w:r>
      <w:r>
        <w:rPr>
          <w:b/>
          <w:bCs/>
          <w:sz w:val="28"/>
          <w:szCs w:val="28"/>
        </w:rPr>
        <w:t xml:space="preserve"> ONCE THE REVIEWERS REPORT HAS BEEN </w:t>
      </w:r>
      <w:r w:rsidR="001E38BA">
        <w:rPr>
          <w:b/>
          <w:bCs/>
          <w:sz w:val="28"/>
          <w:szCs w:val="28"/>
        </w:rPr>
        <w:t>COMPLETED.</w:t>
      </w:r>
    </w:p>
    <w:sectPr w:rsidR="00C51F85" w:rsidRPr="0079464B" w:rsidSect="00414E66">
      <w:headerReference w:type="default" r:id="rId17"/>
      <w:footerReference w:type="default" r:id="rId18"/>
      <w:headerReference w:type="first" r:id="rId19"/>
      <w:footerReference w:type="first" r:id="rId20"/>
      <w:pgSz w:w="11907" w:h="16839" w:code="9"/>
      <w:pgMar w:top="845" w:right="1134" w:bottom="851" w:left="993" w:header="0" w:footer="590" w:gutter="0"/>
      <w:cols w:space="36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BB0173" w14:textId="77777777" w:rsidR="00327BE7" w:rsidRPr="00053FC1" w:rsidRDefault="00327BE7">
      <w:pPr>
        <w:spacing w:after="0" w:line="240" w:lineRule="auto"/>
      </w:pPr>
      <w:r w:rsidRPr="00053FC1">
        <w:separator/>
      </w:r>
    </w:p>
  </w:endnote>
  <w:endnote w:type="continuationSeparator" w:id="0">
    <w:p w14:paraId="42571063" w14:textId="77777777" w:rsidR="00327BE7" w:rsidRPr="00053FC1" w:rsidRDefault="00327BE7">
      <w:pPr>
        <w:spacing w:after="0" w:line="240" w:lineRule="auto"/>
      </w:pPr>
      <w:r w:rsidRPr="00053FC1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1FC5B9" w14:textId="00885EC3" w:rsidR="00696C1E" w:rsidRDefault="00696C1E" w:rsidP="00696C1E">
    <w:pPr>
      <w:pStyle w:val="Header"/>
    </w:pPr>
    <w:r>
      <w:t xml:space="preserve">Page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 PAGE </w:instrText>
    </w:r>
    <w:r>
      <w:rPr>
        <w:b/>
        <w:bCs/>
        <w:sz w:val="24"/>
        <w:szCs w:val="24"/>
      </w:rPr>
      <w:fldChar w:fldCharType="separate"/>
    </w:r>
    <w:r>
      <w:rPr>
        <w:b/>
        <w:bCs/>
        <w:sz w:val="24"/>
        <w:szCs w:val="24"/>
      </w:rPr>
      <w:t>1</w:t>
    </w:r>
    <w:r>
      <w:rPr>
        <w:b/>
        <w:bCs/>
        <w:sz w:val="24"/>
        <w:szCs w:val="24"/>
      </w:rPr>
      <w:fldChar w:fldCharType="end"/>
    </w:r>
    <w:r>
      <w:t xml:space="preserve"> of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  <w:sz w:val="24"/>
        <w:szCs w:val="24"/>
      </w:rPr>
      <w:fldChar w:fldCharType="separate"/>
    </w:r>
    <w:r>
      <w:rPr>
        <w:b/>
        <w:bCs/>
        <w:sz w:val="24"/>
        <w:szCs w:val="24"/>
      </w:rPr>
      <w:t>3</w:t>
    </w:r>
    <w:r>
      <w:rPr>
        <w:b/>
        <w:bCs/>
        <w:sz w:val="24"/>
        <w:szCs w:val="2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26F89" w14:textId="5EB24736" w:rsidR="00696C1E" w:rsidRDefault="00696C1E" w:rsidP="00696C1E">
    <w:pPr>
      <w:pStyle w:val="Header"/>
    </w:pPr>
    <w:r>
      <w:t xml:space="preserve">Page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 PAGE </w:instrText>
    </w:r>
    <w:r>
      <w:rPr>
        <w:b/>
        <w:bCs/>
        <w:sz w:val="24"/>
        <w:szCs w:val="24"/>
      </w:rPr>
      <w:fldChar w:fldCharType="separate"/>
    </w:r>
    <w:r>
      <w:rPr>
        <w:b/>
        <w:bCs/>
        <w:sz w:val="24"/>
        <w:szCs w:val="24"/>
      </w:rPr>
      <w:t>1</w:t>
    </w:r>
    <w:r>
      <w:rPr>
        <w:b/>
        <w:bCs/>
        <w:sz w:val="24"/>
        <w:szCs w:val="24"/>
      </w:rPr>
      <w:fldChar w:fldCharType="end"/>
    </w:r>
    <w:r>
      <w:t xml:space="preserve"> of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  <w:sz w:val="24"/>
        <w:szCs w:val="24"/>
      </w:rPr>
      <w:fldChar w:fldCharType="separate"/>
    </w:r>
    <w:r>
      <w:rPr>
        <w:b/>
        <w:bCs/>
        <w:sz w:val="24"/>
        <w:szCs w:val="24"/>
      </w:rPr>
      <w:t>3</w:t>
    </w:r>
    <w:r>
      <w:rPr>
        <w:b/>
        <w:bCs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BAB162" w14:textId="77777777" w:rsidR="00327BE7" w:rsidRPr="00053FC1" w:rsidRDefault="00327BE7">
      <w:pPr>
        <w:spacing w:after="0" w:line="240" w:lineRule="auto"/>
      </w:pPr>
      <w:r w:rsidRPr="00053FC1">
        <w:separator/>
      </w:r>
    </w:p>
  </w:footnote>
  <w:footnote w:type="continuationSeparator" w:id="0">
    <w:p w14:paraId="1C6147AA" w14:textId="77777777" w:rsidR="00327BE7" w:rsidRPr="00053FC1" w:rsidRDefault="00327BE7">
      <w:pPr>
        <w:spacing w:after="0" w:line="240" w:lineRule="auto"/>
      </w:pPr>
      <w:r w:rsidRPr="00053FC1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DA4A53" w14:textId="77777777" w:rsidR="00923E53" w:rsidRPr="00053FC1" w:rsidRDefault="00923E53" w:rsidP="006D5EC7">
    <w:pPr>
      <w:spacing w:after="0"/>
      <w:ind w:hanging="1134"/>
      <w:jc w:val="center"/>
      <w:rPr>
        <w:color w:val="E4E9EF" w:themeColor="background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54D907" w14:textId="7AB73A90" w:rsidR="00696C1E" w:rsidRDefault="00696C1E">
    <w:pPr>
      <w:pStyle w:val="Header"/>
    </w:pPr>
  </w:p>
  <w:p w14:paraId="36368F60" w14:textId="00E31F46" w:rsidR="00923E53" w:rsidRPr="00053FC1" w:rsidRDefault="00923E53" w:rsidP="00244C8C">
    <w:pPr>
      <w:pStyle w:val="Header"/>
      <w:ind w:hanging="113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5884597A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74102D46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D116D1F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584A83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E0C0C54A"/>
    <w:lvl w:ilvl="0">
      <w:start w:val="1"/>
      <w:numFmt w:val="bullet"/>
      <w:pStyle w:val="ListBullet5"/>
      <w:lvlText w:val="○"/>
      <w:lvlJc w:val="left"/>
      <w:pPr>
        <w:ind w:left="1800" w:hanging="360"/>
      </w:pPr>
      <w:rPr>
        <w:rFonts w:ascii="Monotype Corsiva" w:hAnsi="Monotype Corsiva" w:hint="default"/>
        <w:color w:val="E68422" w:themeColor="accent3"/>
      </w:rPr>
    </w:lvl>
  </w:abstractNum>
  <w:abstractNum w:abstractNumId="5" w15:restartNumberingAfterBreak="0">
    <w:nsid w:val="FFFFFF81"/>
    <w:multiLevelType w:val="singleLevel"/>
    <w:tmpl w:val="9A8A1DFA"/>
    <w:lvl w:ilvl="0">
      <w:start w:val="1"/>
      <w:numFmt w:val="bullet"/>
      <w:pStyle w:val="ListBullet4"/>
      <w:lvlText w:val=""/>
      <w:lvlJc w:val="left"/>
      <w:pPr>
        <w:ind w:left="1440" w:hanging="360"/>
      </w:pPr>
      <w:rPr>
        <w:rFonts w:ascii="Symbol" w:hAnsi="Symbol" w:hint="default"/>
        <w:color w:val="E68422" w:themeColor="accent3"/>
      </w:rPr>
    </w:lvl>
  </w:abstractNum>
  <w:abstractNum w:abstractNumId="6" w15:restartNumberingAfterBreak="0">
    <w:nsid w:val="FFFFFF82"/>
    <w:multiLevelType w:val="singleLevel"/>
    <w:tmpl w:val="4AAC3C4A"/>
    <w:lvl w:ilvl="0">
      <w:start w:val="1"/>
      <w:numFmt w:val="bullet"/>
      <w:pStyle w:val="ListBullet3"/>
      <w:lvlText w:val=""/>
      <w:lvlJc w:val="left"/>
      <w:pPr>
        <w:ind w:left="1080" w:hanging="360"/>
      </w:pPr>
      <w:rPr>
        <w:rFonts w:ascii="Symbol" w:hAnsi="Symbol" w:hint="default"/>
        <w:color w:val="6076B4" w:themeColor="accent1"/>
      </w:rPr>
    </w:lvl>
  </w:abstractNum>
  <w:abstractNum w:abstractNumId="7" w15:restartNumberingAfterBreak="0">
    <w:nsid w:val="FFFFFF83"/>
    <w:multiLevelType w:val="singleLevel"/>
    <w:tmpl w:val="3EFA84BC"/>
    <w:lvl w:ilvl="0">
      <w:start w:val="1"/>
      <w:numFmt w:val="bullet"/>
      <w:pStyle w:val="ListBullet2"/>
      <w:lvlText w:val=""/>
      <w:lvlJc w:val="left"/>
      <w:pPr>
        <w:ind w:left="720" w:hanging="360"/>
      </w:pPr>
      <w:rPr>
        <w:rFonts w:ascii="Symbol" w:hAnsi="Symbol" w:hint="default"/>
        <w:color w:val="6076B4" w:themeColor="accent1"/>
      </w:rPr>
    </w:lvl>
  </w:abstractNum>
  <w:abstractNum w:abstractNumId="8" w15:restartNumberingAfterBreak="0">
    <w:nsid w:val="FFFFFF88"/>
    <w:multiLevelType w:val="singleLevel"/>
    <w:tmpl w:val="58422E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932A106"/>
    <w:lvl w:ilvl="0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  <w:color w:val="6076B4" w:themeColor="accent1"/>
      </w:rPr>
    </w:lvl>
  </w:abstractNum>
  <w:num w:numId="1" w16cid:durableId="288050435">
    <w:abstractNumId w:val="9"/>
  </w:num>
  <w:num w:numId="2" w16cid:durableId="1935943429">
    <w:abstractNumId w:val="9"/>
  </w:num>
  <w:num w:numId="3" w16cid:durableId="1937011977">
    <w:abstractNumId w:val="7"/>
  </w:num>
  <w:num w:numId="4" w16cid:durableId="1176573270">
    <w:abstractNumId w:val="7"/>
  </w:num>
  <w:num w:numId="5" w16cid:durableId="1297293041">
    <w:abstractNumId w:val="6"/>
  </w:num>
  <w:num w:numId="6" w16cid:durableId="1619216741">
    <w:abstractNumId w:val="6"/>
  </w:num>
  <w:num w:numId="7" w16cid:durableId="1770270162">
    <w:abstractNumId w:val="5"/>
  </w:num>
  <w:num w:numId="8" w16cid:durableId="190537866">
    <w:abstractNumId w:val="5"/>
  </w:num>
  <w:num w:numId="9" w16cid:durableId="1574006822">
    <w:abstractNumId w:val="4"/>
  </w:num>
  <w:num w:numId="10" w16cid:durableId="2040279725">
    <w:abstractNumId w:val="4"/>
  </w:num>
  <w:num w:numId="11" w16cid:durableId="618224791">
    <w:abstractNumId w:val="8"/>
  </w:num>
  <w:num w:numId="12" w16cid:durableId="1007369862">
    <w:abstractNumId w:val="3"/>
  </w:num>
  <w:num w:numId="13" w16cid:durableId="651565236">
    <w:abstractNumId w:val="2"/>
  </w:num>
  <w:num w:numId="14" w16cid:durableId="2052918699">
    <w:abstractNumId w:val="1"/>
  </w:num>
  <w:num w:numId="15" w16cid:durableId="395590586">
    <w:abstractNumId w:val="0"/>
  </w:num>
  <w:num w:numId="16" w16cid:durableId="1602034023">
    <w:abstractNumId w:val="9"/>
  </w:num>
  <w:num w:numId="17" w16cid:durableId="1902596091">
    <w:abstractNumId w:val="7"/>
  </w:num>
  <w:num w:numId="18" w16cid:durableId="1777553196">
    <w:abstractNumId w:val="6"/>
  </w:num>
  <w:num w:numId="19" w16cid:durableId="1970931775">
    <w:abstractNumId w:val="5"/>
  </w:num>
  <w:num w:numId="20" w16cid:durableId="10266399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DateAndTime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3329"/>
    <w:rsid w:val="00014A16"/>
    <w:rsid w:val="0003249B"/>
    <w:rsid w:val="00032DB0"/>
    <w:rsid w:val="00053FC1"/>
    <w:rsid w:val="000568D6"/>
    <w:rsid w:val="000A3D83"/>
    <w:rsid w:val="000B3D64"/>
    <w:rsid w:val="000C60E8"/>
    <w:rsid w:val="00104E6F"/>
    <w:rsid w:val="00146AE9"/>
    <w:rsid w:val="001937F3"/>
    <w:rsid w:val="001A6F1B"/>
    <w:rsid w:val="001B6CA9"/>
    <w:rsid w:val="001E38BA"/>
    <w:rsid w:val="002051AB"/>
    <w:rsid w:val="00205DAE"/>
    <w:rsid w:val="002079CC"/>
    <w:rsid w:val="00211EF1"/>
    <w:rsid w:val="00244C8C"/>
    <w:rsid w:val="00252257"/>
    <w:rsid w:val="00262F86"/>
    <w:rsid w:val="00285075"/>
    <w:rsid w:val="00291684"/>
    <w:rsid w:val="002B554D"/>
    <w:rsid w:val="002C51C4"/>
    <w:rsid w:val="00306E6A"/>
    <w:rsid w:val="00327BE7"/>
    <w:rsid w:val="00354ED2"/>
    <w:rsid w:val="00362B59"/>
    <w:rsid w:val="00366AF8"/>
    <w:rsid w:val="003958BE"/>
    <w:rsid w:val="003C724B"/>
    <w:rsid w:val="003D6A98"/>
    <w:rsid w:val="003D7764"/>
    <w:rsid w:val="00414E66"/>
    <w:rsid w:val="00462266"/>
    <w:rsid w:val="0048256F"/>
    <w:rsid w:val="004934AC"/>
    <w:rsid w:val="004A591C"/>
    <w:rsid w:val="004B0C0A"/>
    <w:rsid w:val="004E7760"/>
    <w:rsid w:val="004F6A54"/>
    <w:rsid w:val="004F6E6F"/>
    <w:rsid w:val="00506663"/>
    <w:rsid w:val="00525663"/>
    <w:rsid w:val="005B5BD6"/>
    <w:rsid w:val="005F11B1"/>
    <w:rsid w:val="005F2906"/>
    <w:rsid w:val="00603AC9"/>
    <w:rsid w:val="00644E2C"/>
    <w:rsid w:val="00650F05"/>
    <w:rsid w:val="00696C1E"/>
    <w:rsid w:val="006D5EC7"/>
    <w:rsid w:val="006E7DF7"/>
    <w:rsid w:val="006F3553"/>
    <w:rsid w:val="00717F19"/>
    <w:rsid w:val="00721B25"/>
    <w:rsid w:val="007678A4"/>
    <w:rsid w:val="00771940"/>
    <w:rsid w:val="00791E51"/>
    <w:rsid w:val="0079464B"/>
    <w:rsid w:val="007E03E1"/>
    <w:rsid w:val="0081243B"/>
    <w:rsid w:val="00813ECF"/>
    <w:rsid w:val="008346A9"/>
    <w:rsid w:val="0086190D"/>
    <w:rsid w:val="00882CB2"/>
    <w:rsid w:val="008D34D5"/>
    <w:rsid w:val="00910C50"/>
    <w:rsid w:val="00912F73"/>
    <w:rsid w:val="00923E53"/>
    <w:rsid w:val="009263B7"/>
    <w:rsid w:val="009447E3"/>
    <w:rsid w:val="00955DD6"/>
    <w:rsid w:val="0096556C"/>
    <w:rsid w:val="00980D64"/>
    <w:rsid w:val="009E01F3"/>
    <w:rsid w:val="009E2BE8"/>
    <w:rsid w:val="009F4B2A"/>
    <w:rsid w:val="00A0189E"/>
    <w:rsid w:val="00A20ABB"/>
    <w:rsid w:val="00A55D76"/>
    <w:rsid w:val="00A61863"/>
    <w:rsid w:val="00A7093E"/>
    <w:rsid w:val="00A719FC"/>
    <w:rsid w:val="00AC2D23"/>
    <w:rsid w:val="00AD2E4A"/>
    <w:rsid w:val="00AD4288"/>
    <w:rsid w:val="00AD67F4"/>
    <w:rsid w:val="00AE34E5"/>
    <w:rsid w:val="00AE67FB"/>
    <w:rsid w:val="00B02B09"/>
    <w:rsid w:val="00B10BD8"/>
    <w:rsid w:val="00B30678"/>
    <w:rsid w:val="00B33F31"/>
    <w:rsid w:val="00B47430"/>
    <w:rsid w:val="00B55374"/>
    <w:rsid w:val="00B64F5E"/>
    <w:rsid w:val="00B7241D"/>
    <w:rsid w:val="00BA56CB"/>
    <w:rsid w:val="00BC6631"/>
    <w:rsid w:val="00BD04A8"/>
    <w:rsid w:val="00BF0A18"/>
    <w:rsid w:val="00BF4CB6"/>
    <w:rsid w:val="00C15AD2"/>
    <w:rsid w:val="00C2228C"/>
    <w:rsid w:val="00C4328A"/>
    <w:rsid w:val="00C43329"/>
    <w:rsid w:val="00C51F85"/>
    <w:rsid w:val="00C5246F"/>
    <w:rsid w:val="00C8661E"/>
    <w:rsid w:val="00CB79B4"/>
    <w:rsid w:val="00CF20A0"/>
    <w:rsid w:val="00CF4740"/>
    <w:rsid w:val="00CF6F2A"/>
    <w:rsid w:val="00D30956"/>
    <w:rsid w:val="00D33D53"/>
    <w:rsid w:val="00DA07C9"/>
    <w:rsid w:val="00DE3A9E"/>
    <w:rsid w:val="00DF123E"/>
    <w:rsid w:val="00DF20A1"/>
    <w:rsid w:val="00E00D3C"/>
    <w:rsid w:val="00E1012E"/>
    <w:rsid w:val="00E20B9E"/>
    <w:rsid w:val="00EE347E"/>
    <w:rsid w:val="00F551C7"/>
    <w:rsid w:val="00F72971"/>
    <w:rsid w:val="00F96533"/>
    <w:rsid w:val="00FB4856"/>
    <w:rsid w:val="00FB6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DocumentPartTemplate"/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A302C39"/>
  <w15:docId w15:val="{4B1DB7F8-2A3D-4D96-88A2-5EA691E932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36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36" w:unhideWhenUsed="1"/>
    <w:lsdException w:name="List Bullet 3" w:semiHidden="1" w:uiPriority="36" w:unhideWhenUsed="1"/>
    <w:lsdException w:name="List Bullet 4" w:semiHidden="1" w:uiPriority="36" w:unhideWhenUsed="1"/>
    <w:lsdException w:name="List Bullet 5" w:semiHidden="1" w:uiPriority="36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4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41"/>
    <w:lsdException w:name="Medium Grid 1 Accent 1" w:uiPriority="41"/>
    <w:lsdException w:name="Medium Grid 2 Accent 1" w:uiPriority="41"/>
    <w:lsdException w:name="Medium Grid 3 Accent 1" w:uiPriority="41"/>
    <w:lsdException w:name="Dark List Accent 1" w:uiPriority="41"/>
    <w:lsdException w:name="Colorful Shading Accent 1" w:uiPriority="41"/>
    <w:lsdException w:name="Colorful List Accent 1" w:uiPriority="41"/>
    <w:lsdException w:name="Colorful Grid Accent 1" w:uiPriority="41"/>
    <w:lsdException w:name="Light Shading Accent 2" w:uiPriority="42"/>
    <w:lsdException w:name="Light List Accent 2" w:uiPriority="42"/>
    <w:lsdException w:name="Light Grid Accent 2" w:uiPriority="42"/>
    <w:lsdException w:name="Medium Shading 1 Accent 2" w:uiPriority="42"/>
    <w:lsdException w:name="Medium Shading 2 Accent 2" w:uiPriority="42"/>
    <w:lsdException w:name="Medium List 1 Accent 2" w:uiPriority="42"/>
    <w:lsdException w:name="Medium List 2 Accent 2" w:uiPriority="42"/>
    <w:lsdException w:name="Medium Grid 1 Accent 2" w:uiPriority="42"/>
    <w:lsdException w:name="Medium Grid 2 Accent 2" w:uiPriority="42"/>
    <w:lsdException w:name="Medium Grid 3 Accent 2" w:uiPriority="42"/>
    <w:lsdException w:name="Dark List Accent 2" w:uiPriority="42"/>
    <w:lsdException w:name="Colorful Shading Accent 2" w:uiPriority="42"/>
    <w:lsdException w:name="Colorful List Accent 2" w:uiPriority="42"/>
    <w:lsdException w:name="Colorful Grid Accent 2" w:uiPriority="42"/>
    <w:lsdException w:name="Light Shading Accent 3" w:uiPriority="43"/>
    <w:lsdException w:name="Light List Accent 3" w:uiPriority="43"/>
    <w:lsdException w:name="Light Grid Accent 3" w:uiPriority="43"/>
    <w:lsdException w:name="Medium Shading 1 Accent 3" w:uiPriority="43"/>
    <w:lsdException w:name="Medium Shading 2 Accent 3" w:uiPriority="43"/>
    <w:lsdException w:name="Medium List 1 Accent 3" w:uiPriority="43"/>
    <w:lsdException w:name="Medium List 2 Accent 3" w:uiPriority="43"/>
    <w:lsdException w:name="Medium Grid 1 Accent 3" w:uiPriority="43"/>
    <w:lsdException w:name="Medium Grid 2 Accent 3" w:uiPriority="43"/>
    <w:lsdException w:name="Medium Grid 3 Accent 3" w:uiPriority="43"/>
    <w:lsdException w:name="Dark List Accent 3" w:uiPriority="43"/>
    <w:lsdException w:name="Colorful Shading Accent 3" w:uiPriority="43"/>
    <w:lsdException w:name="Colorful List Accent 3" w:uiPriority="43"/>
    <w:lsdException w:name="Colorful Grid Accent 3" w:uiPriority="43"/>
    <w:lsdException w:name="Light Shading Accent 4" w:uiPriority="44"/>
    <w:lsdException w:name="Light List Accent 4" w:uiPriority="44"/>
    <w:lsdException w:name="Light Grid Accent 4" w:uiPriority="44"/>
    <w:lsdException w:name="Medium Shading 1 Accent 4" w:uiPriority="44"/>
    <w:lsdException w:name="Medium Shading 2 Accent 4" w:uiPriority="44"/>
    <w:lsdException w:name="Medium List 1 Accent 4" w:uiPriority="44"/>
    <w:lsdException w:name="Medium List 2 Accent 4" w:uiPriority="44"/>
    <w:lsdException w:name="Medium Grid 1 Accent 4" w:uiPriority="44"/>
    <w:lsdException w:name="Medium Grid 2 Accent 4" w:uiPriority="44"/>
    <w:lsdException w:name="Medium Grid 3 Accent 4" w:uiPriority="44"/>
    <w:lsdException w:name="Dark List Accent 4" w:uiPriority="44"/>
    <w:lsdException w:name="Colorful Shading Accent 4" w:uiPriority="44"/>
    <w:lsdException w:name="Colorful List Accent 4" w:uiPriority="44"/>
    <w:lsdException w:name="Colorful Grid Accent 4" w:uiPriority="44"/>
    <w:lsdException w:name="Light Shading Accent 5" w:uiPriority="45"/>
    <w:lsdException w:name="Light List Accent 5" w:uiPriority="45"/>
    <w:lsdException w:name="Light Grid Accent 5" w:uiPriority="45"/>
    <w:lsdException w:name="Medium Shading 1 Accent 5" w:uiPriority="45"/>
    <w:lsdException w:name="Medium Shading 2 Accent 5" w:uiPriority="45"/>
    <w:lsdException w:name="Medium List 1 Accent 5" w:uiPriority="45"/>
    <w:lsdException w:name="Medium List 2 Accent 5" w:uiPriority="45"/>
    <w:lsdException w:name="Medium Grid 1 Accent 5" w:uiPriority="45"/>
    <w:lsdException w:name="Medium Grid 2 Accent 5" w:uiPriority="45"/>
    <w:lsdException w:name="Medium Grid 3 Accent 5" w:uiPriority="45"/>
    <w:lsdException w:name="Dark List Accent 5" w:uiPriority="45"/>
    <w:lsdException w:name="Colorful Shading Accent 5" w:uiPriority="45"/>
    <w:lsdException w:name="Colorful List Accent 5" w:uiPriority="45"/>
    <w:lsdException w:name="Colorful Grid Accent 5" w:uiPriority="45"/>
    <w:lsdException w:name="Light Shading Accent 6" w:uiPriority="46"/>
    <w:lsdException w:name="Light List Accent 6" w:uiPriority="46"/>
    <w:lsdException w:name="Light Grid Accent 6" w:uiPriority="46"/>
    <w:lsdException w:name="Medium Shading 1 Accent 6" w:uiPriority="46"/>
    <w:lsdException w:name="Medium Shading 2 Accent 6" w:uiPriority="46"/>
    <w:lsdException w:name="Medium List 1 Accent 6" w:uiPriority="46"/>
    <w:lsdException w:name="Medium List 2 Accent 6" w:uiPriority="46"/>
    <w:lsdException w:name="Medium Grid 1 Accent 6" w:uiPriority="46"/>
    <w:lsdException w:name="Medium Grid 2 Accent 6" w:uiPriority="46"/>
    <w:lsdException w:name="Medium Grid 3 Accent 6" w:uiPriority="46"/>
    <w:lsdException w:name="Dark List Accent 6" w:uiPriority="46"/>
    <w:lsdException w:name="Colorful Shading Accent 6" w:uiPriority="46"/>
    <w:lsdException w:name="Colorful List Accent 6" w:uiPriority="46"/>
    <w:lsdException w:name="Colorful Grid Accent 6" w:uiPriority="4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i/>
      <w:color w:val="6076B4" w:themeColor="accen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bCs/>
      <w:color w:val="2F5897" w:themeColor="text2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i/>
      <w:color w:val="2F5897" w:themeColor="text2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200" w:after="0" w:line="264" w:lineRule="auto"/>
      <w:outlineLvl w:val="3"/>
    </w:pPr>
    <w:rPr>
      <w:rFonts w:asciiTheme="majorHAnsi" w:eastAsiaTheme="majorEastAsia" w:hAnsiTheme="majorHAnsi" w:cstheme="majorBidi"/>
      <w:bCs/>
      <w:i/>
      <w:iCs/>
      <w:color w:val="2F5897" w:themeColor="text2"/>
      <w:sz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200" w:after="0" w:line="264" w:lineRule="auto"/>
      <w:outlineLvl w:val="4"/>
    </w:pPr>
    <w:rPr>
      <w:rFonts w:asciiTheme="majorHAnsi" w:eastAsiaTheme="majorEastAsia" w:hAnsiTheme="majorHAnsi" w:cstheme="majorBidi"/>
      <w:color w:val="00000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200" w:after="0" w:line="264" w:lineRule="auto"/>
      <w:outlineLvl w:val="5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200" w:after="0" w:line="264" w:lineRule="auto"/>
      <w:outlineLvl w:val="6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200" w:after="0" w:line="264" w:lineRule="auto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200" w:after="0" w:line="264" w:lineRule="auto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Cs/>
      <w:i/>
      <w:color w:val="auto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bCs/>
      <w:color w:val="auto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bCs/>
      <w:i/>
      <w:color w:val="auto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bCs/>
      <w:i/>
      <w:iCs/>
      <w:color w:val="auto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000000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customStyle="1" w:styleId="IntenseReferenceChar">
    <w:name w:val="Intense Reference Char"/>
    <w:basedOn w:val="DefaultParagraphFont"/>
    <w:uiPriority w:val="32"/>
    <w:rPr>
      <w:rFonts w:cs="Times New Roman"/>
      <w:b/>
      <w:color w:val="auto"/>
      <w:szCs w:val="20"/>
      <w:u w:val="single"/>
    </w:rPr>
  </w:style>
  <w:style w:type="character" w:customStyle="1" w:styleId="SubtleReferenceChar">
    <w:name w:val="Subtle Reference Char"/>
    <w:basedOn w:val="DefaultParagraphFont"/>
    <w:uiPriority w:val="31"/>
    <w:rPr>
      <w:rFonts w:cs="Times New Roman"/>
      <w:color w:val="auto"/>
      <w:szCs w:val="20"/>
      <w:u w:val="single"/>
    </w:rPr>
  </w:style>
  <w:style w:type="character" w:customStyle="1" w:styleId="BookTitleChar">
    <w:name w:val="Book Title Char"/>
    <w:basedOn w:val="DefaultParagraphFont"/>
    <w:uiPriority w:val="33"/>
    <w:rPr>
      <w:rFonts w:asciiTheme="majorHAnsi" w:hAnsiTheme="majorHAnsi" w:cs="Times New Roman"/>
      <w:b/>
      <w:i/>
      <w:color w:val="auto"/>
      <w:szCs w:val="20"/>
    </w:rPr>
  </w:style>
  <w:style w:type="character" w:customStyle="1" w:styleId="IntenseEmphasisChar">
    <w:name w:val="Intense Emphasis Char"/>
    <w:basedOn w:val="DefaultParagraphFont"/>
    <w:uiPriority w:val="21"/>
    <w:rPr>
      <w:rFonts w:cs="Times New Roman"/>
      <w:b/>
      <w:i/>
      <w:color w:val="auto"/>
      <w:szCs w:val="20"/>
    </w:rPr>
  </w:style>
  <w:style w:type="character" w:customStyle="1" w:styleId="SubtleEmphasisChar">
    <w:name w:val="Subtle Emphasis Char"/>
    <w:basedOn w:val="DefaultParagraphFont"/>
    <w:uiPriority w:val="19"/>
    <w:rPr>
      <w:rFonts w:cs="Times New Roman"/>
      <w:i/>
      <w:color w:val="auto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after="160" w:line="300" w:lineRule="auto"/>
      <w:ind w:left="144" w:right="144"/>
      <w:jc w:val="center"/>
    </w:pPr>
    <w:rPr>
      <w:rFonts w:asciiTheme="majorHAnsi" w:hAnsiTheme="majorHAnsi"/>
      <w:i/>
      <w:iCs/>
      <w:color w:val="6076B4" w:themeColor="accent1"/>
      <w:sz w:val="24"/>
      <w:lang w:bidi="hi-IN"/>
    </w:rPr>
  </w:style>
  <w:style w:type="character" w:customStyle="1" w:styleId="QuoteChar">
    <w:name w:val="Quote Char"/>
    <w:basedOn w:val="DefaultParagraphFont"/>
    <w:link w:val="Quote"/>
    <w:uiPriority w:val="29"/>
    <w:rPr>
      <w:rFonts w:asciiTheme="majorHAnsi" w:hAnsiTheme="majorHAnsi"/>
      <w:i/>
      <w:iCs/>
      <w:color w:val="auto"/>
      <w:sz w:val="24"/>
      <w:lang w:bidi="hi-IN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36" w:space="8" w:color="6076B4" w:themeColor="accent1"/>
        <w:left w:val="single" w:sz="36" w:space="8" w:color="6076B4" w:themeColor="accent1"/>
        <w:bottom w:val="single" w:sz="36" w:space="8" w:color="6076B4" w:themeColor="accent1"/>
        <w:right w:val="single" w:sz="36" w:space="8" w:color="6076B4" w:themeColor="accent1"/>
      </w:pBdr>
      <w:shd w:val="clear" w:color="auto" w:fill="6076B4" w:themeFill="accent1"/>
      <w:spacing w:before="200" w:after="280" w:line="300" w:lineRule="auto"/>
      <w:ind w:left="936" w:right="936"/>
      <w:jc w:val="center"/>
    </w:pPr>
    <w:rPr>
      <w:rFonts w:asciiTheme="majorHAnsi" w:eastAsiaTheme="majorEastAsia" w:hAnsiTheme="majorHAnsi"/>
      <w:bCs/>
      <w:i/>
      <w:iCs/>
      <w:color w:val="FFFFFF" w:themeColor="background1"/>
      <w:sz w:val="24"/>
      <w:lang w:bidi="hi-IN"/>
      <w14:ligatures w14:val="standardContextual"/>
      <w14:cntxtAlts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cs="Times New Roman"/>
      <w:color w:val="auto"/>
      <w:szCs w:val="20"/>
      <w:lang w:eastAsia="ja-JP" w:bidi="he-IL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cs="Times New Roman"/>
      <w:color w:val="auto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color w:val="auto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pPr>
      <w:spacing w:line="240" w:lineRule="auto"/>
    </w:pPr>
    <w:rPr>
      <w:b/>
      <w:bCs/>
      <w:color w:val="2F5897" w:themeColor="text2"/>
      <w:sz w:val="18"/>
      <w:szCs w:val="18"/>
    </w:rPr>
  </w:style>
  <w:style w:type="paragraph" w:styleId="NoSpacing">
    <w:name w:val="No Spacing"/>
    <w:link w:val="NoSpacingChar"/>
    <w:uiPriority w:val="1"/>
    <w:qFormat/>
    <w:pPr>
      <w:spacing w:after="0" w:line="240" w:lineRule="auto"/>
    </w:pPr>
  </w:style>
  <w:style w:type="paragraph" w:styleId="BlockText">
    <w:name w:val="Block Text"/>
    <w:aliases w:val="Block Quote"/>
    <w:uiPriority w:val="40"/>
    <w:pPr>
      <w:pBdr>
        <w:top w:val="single" w:sz="2" w:space="10" w:color="9FACD2" w:themeColor="accent1" w:themeTint="99"/>
        <w:bottom w:val="single" w:sz="24" w:space="10" w:color="9FACD2" w:themeColor="accent1" w:themeTint="99"/>
      </w:pBdr>
      <w:spacing w:after="280" w:line="240" w:lineRule="auto"/>
      <w:ind w:left="1440" w:right="1440"/>
      <w:jc w:val="both"/>
    </w:pPr>
    <w:rPr>
      <w:rFonts w:eastAsia="Times New Roman" w:cs="Times New Roman"/>
      <w:color w:val="FFFFFF" w:themeColor="background1"/>
      <w:sz w:val="28"/>
      <w:szCs w:val="28"/>
      <w:lang w:eastAsia="ko-KR" w:bidi="hi-IN"/>
    </w:rPr>
  </w:style>
  <w:style w:type="paragraph" w:styleId="ListBullet">
    <w:name w:val="List Bullet"/>
    <w:basedOn w:val="Normal"/>
    <w:uiPriority w:val="6"/>
    <w:unhideWhenUsed/>
    <w:pPr>
      <w:numPr>
        <w:numId w:val="16"/>
      </w:numPr>
      <w:spacing w:after="0"/>
      <w:contextualSpacing/>
    </w:pPr>
  </w:style>
  <w:style w:type="paragraph" w:styleId="ListBullet2">
    <w:name w:val="List Bullet 2"/>
    <w:basedOn w:val="Normal"/>
    <w:uiPriority w:val="6"/>
    <w:unhideWhenUsed/>
    <w:pPr>
      <w:numPr>
        <w:numId w:val="17"/>
      </w:numPr>
      <w:spacing w:after="0"/>
    </w:pPr>
  </w:style>
  <w:style w:type="paragraph" w:styleId="ListBullet3">
    <w:name w:val="List Bullet 3"/>
    <w:basedOn w:val="Normal"/>
    <w:uiPriority w:val="6"/>
    <w:unhideWhenUsed/>
    <w:pPr>
      <w:numPr>
        <w:numId w:val="18"/>
      </w:numPr>
      <w:spacing w:after="0"/>
    </w:pPr>
  </w:style>
  <w:style w:type="paragraph" w:styleId="ListBullet4">
    <w:name w:val="List Bullet 4"/>
    <w:basedOn w:val="Normal"/>
    <w:uiPriority w:val="6"/>
    <w:unhideWhenUsed/>
    <w:pPr>
      <w:numPr>
        <w:numId w:val="19"/>
      </w:numPr>
      <w:spacing w:after="0"/>
    </w:pPr>
  </w:style>
  <w:style w:type="paragraph" w:styleId="ListBullet5">
    <w:name w:val="List Bullet 5"/>
    <w:basedOn w:val="Normal"/>
    <w:uiPriority w:val="6"/>
    <w:unhideWhenUsed/>
    <w:pPr>
      <w:numPr>
        <w:numId w:val="20"/>
      </w:numPr>
      <w:spacing w:after="0"/>
    </w:pPr>
  </w:style>
  <w:style w:type="paragraph" w:styleId="TOC1">
    <w:name w:val="toc 1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</w:pPr>
    <w:rPr>
      <w:smallCaps/>
      <w:noProof/>
      <w:color w:val="9C5252" w:themeColor="accent2"/>
    </w:rPr>
  </w:style>
  <w:style w:type="paragraph" w:styleId="TOC2">
    <w:name w:val="toc 2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216"/>
    </w:pPr>
    <w:rPr>
      <w:smallCaps/>
      <w:noProof/>
    </w:rPr>
  </w:style>
  <w:style w:type="paragraph" w:styleId="TOC3">
    <w:name w:val="toc 3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446"/>
    </w:pPr>
    <w:rPr>
      <w:smallCaps/>
      <w:noProof/>
    </w:rPr>
  </w:style>
  <w:style w:type="paragraph" w:styleId="TOC4">
    <w:name w:val="toc 4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662"/>
    </w:pPr>
    <w:rPr>
      <w:smallCaps/>
      <w:noProof/>
    </w:rPr>
  </w:style>
  <w:style w:type="paragraph" w:styleId="TOC5">
    <w:name w:val="toc 5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878"/>
    </w:pPr>
    <w:rPr>
      <w:smallCaps/>
      <w:noProof/>
    </w:rPr>
  </w:style>
  <w:style w:type="paragraph" w:styleId="TOC6">
    <w:name w:val="toc 6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094"/>
    </w:pPr>
    <w:rPr>
      <w:smallCaps/>
      <w:noProof/>
    </w:rPr>
  </w:style>
  <w:style w:type="paragraph" w:styleId="TOC7">
    <w:name w:val="toc 7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325"/>
    </w:pPr>
    <w:rPr>
      <w:smallCaps/>
      <w:noProof/>
    </w:rPr>
  </w:style>
  <w:style w:type="paragraph" w:styleId="TOC8">
    <w:name w:val="toc 8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540"/>
    </w:pPr>
    <w:rPr>
      <w:smallCaps/>
      <w:noProof/>
    </w:rPr>
  </w:style>
  <w:style w:type="paragraph" w:styleId="TOC9">
    <w:name w:val="toc 9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760"/>
    </w:pPr>
    <w:rPr>
      <w:smallCaps/>
      <w:noProof/>
    </w:rPr>
  </w:style>
  <w:style w:type="character" w:styleId="Hyperlink">
    <w:name w:val="Hyperlink"/>
    <w:basedOn w:val="DefaultParagraphFont"/>
    <w:uiPriority w:val="99"/>
    <w:unhideWhenUsed/>
    <w:rPr>
      <w:color w:val="auto"/>
      <w:u w:val="single"/>
    </w:rPr>
  </w:style>
  <w:style w:type="character" w:styleId="BookTitle">
    <w:name w:val="Book Title"/>
    <w:basedOn w:val="DefaultParagraphFont"/>
    <w:uiPriority w:val="33"/>
    <w:qFormat/>
    <w:rPr>
      <w:b/>
      <w:bCs/>
      <w:caps w:val="0"/>
      <w:smallCaps/>
      <w:spacing w:val="10"/>
    </w:rPr>
  </w:style>
  <w:style w:type="character" w:styleId="IntenseEmphasis">
    <w:name w:val="Intense Emphasis"/>
    <w:basedOn w:val="DefaultParagraphFont"/>
    <w:uiPriority w:val="21"/>
    <w:qFormat/>
    <w:rPr>
      <w:b w:val="0"/>
      <w:bCs/>
      <w:i/>
      <w:iCs/>
      <w:caps w:val="0"/>
      <w:smallCaps w:val="0"/>
      <w:color w:val="000000"/>
    </w:rPr>
  </w:style>
  <w:style w:type="character" w:styleId="IntenseReference">
    <w:name w:val="Intense Reference"/>
    <w:basedOn w:val="DefaultParagraphFont"/>
    <w:uiPriority w:val="32"/>
    <w:qFormat/>
    <w:rPr>
      <w:b/>
      <w:bCs/>
      <w:caps w:val="0"/>
      <w:smallCaps/>
      <w:color w:val="auto"/>
      <w:spacing w:val="5"/>
      <w:u w:val="single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Pr>
      <w:smallCaps/>
      <w:color w:val="auto"/>
      <w:u w:val="single"/>
    </w:rPr>
  </w:style>
  <w:style w:type="paragraph" w:styleId="Closing">
    <w:name w:val="Closing"/>
    <w:basedOn w:val="Normal"/>
    <w:link w:val="ClosingChar"/>
    <w:uiPriority w:val="5"/>
    <w:unhideWhenUsed/>
    <w:pPr>
      <w:spacing w:before="480" w:after="960"/>
      <w:contextualSpacing/>
    </w:pPr>
  </w:style>
  <w:style w:type="character" w:customStyle="1" w:styleId="ClosingChar">
    <w:name w:val="Closing Char"/>
    <w:basedOn w:val="DefaultParagraphFont"/>
    <w:link w:val="Closing"/>
    <w:uiPriority w:val="5"/>
    <w:rPr>
      <w:rFonts w:cs="Times New Roman"/>
      <w:color w:val="auto"/>
      <w:szCs w:val="20"/>
      <w:lang w:eastAsia="ja-JP" w:bidi="he-IL"/>
    </w:rPr>
  </w:style>
  <w:style w:type="paragraph" w:customStyle="1" w:styleId="RecipientAddress">
    <w:name w:val="Recipient Address"/>
    <w:basedOn w:val="NoSpacing"/>
    <w:uiPriority w:val="3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pPr>
      <w:spacing w:before="480" w:after="320"/>
      <w:contextualSpacing/>
    </w:pPr>
    <w:rPr>
      <w:b/>
    </w:rPr>
  </w:style>
  <w:style w:type="character" w:customStyle="1" w:styleId="SalutationChar">
    <w:name w:val="Salutation Char"/>
    <w:basedOn w:val="DefaultParagraphFont"/>
    <w:link w:val="Salutation"/>
    <w:uiPriority w:val="4"/>
    <w:rPr>
      <w:rFonts w:cs="Times New Roman"/>
      <w:b/>
      <w:color w:val="auto"/>
      <w:szCs w:val="20"/>
      <w:lang w:eastAsia="ja-JP" w:bidi="he-IL"/>
    </w:rPr>
  </w:style>
  <w:style w:type="paragraph" w:customStyle="1" w:styleId="SenderAddress">
    <w:name w:val="Sender Address"/>
    <w:basedOn w:val="NoSpacing"/>
    <w:uiPriority w:val="2"/>
    <w:pPr>
      <w:spacing w:after="360"/>
      <w:contextualSpacing/>
    </w:p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iCs/>
      <w:color w:val="000000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iCs/>
      <w:color w:val="000000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300" w:line="240" w:lineRule="auto"/>
      <w:contextualSpacing/>
    </w:pPr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paragraph" w:styleId="Date">
    <w:name w:val="Date"/>
    <w:basedOn w:val="Normal"/>
    <w:next w:val="Normal"/>
    <w:link w:val="DateChar"/>
    <w:uiPriority w:val="99"/>
    <w:semiHidden/>
    <w:unhideWhenUsed/>
  </w:style>
  <w:style w:type="character" w:customStyle="1" w:styleId="DateChar">
    <w:name w:val="Date Char"/>
    <w:basedOn w:val="DefaultParagraphFont"/>
    <w:link w:val="Date"/>
    <w:uiPriority w:val="99"/>
    <w:semiHidden/>
    <w:rPr>
      <w:rFonts w:cs="Times New Roman"/>
      <w:color w:val="auto"/>
      <w:szCs w:val="20"/>
      <w:lang w:eastAsia="ja-JP" w:bidi="he-IL"/>
    </w:rPr>
  </w:style>
  <w:style w:type="character" w:styleId="PlaceholderText">
    <w:name w:val="Placeholder Text"/>
    <w:basedOn w:val="DefaultParagraphFont"/>
    <w:uiPriority w:val="99"/>
    <w:unhideWhenUsed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pPr>
      <w:contextualSpacing/>
    </w:pPr>
  </w:style>
  <w:style w:type="character" w:customStyle="1" w:styleId="SignatureChar">
    <w:name w:val="Signature Char"/>
    <w:basedOn w:val="DefaultParagraphFont"/>
    <w:link w:val="Signature"/>
    <w:uiPriority w:val="99"/>
    <w:rPr>
      <w:rFonts w:cs="Times New Roman"/>
      <w:color w:val="auto"/>
      <w:szCs w:val="20"/>
      <w:lang w:eastAsia="ja-JP" w:bidi="he-IL"/>
    </w:rPr>
  </w:style>
  <w:style w:type="table" w:customStyle="1" w:styleId="Style6">
    <w:name w:val="Style 6"/>
    <w:basedOn w:val="TableNormal"/>
    <w:uiPriority w:val="26"/>
    <w:pPr>
      <w:spacing w:after="0" w:line="240" w:lineRule="auto"/>
    </w:pPr>
    <w:rPr>
      <w:rFonts w:eastAsia="Times New Roman" w:cs="Times New Roman"/>
      <w:color w:val="000000" w:themeColor="text1"/>
    </w:rPr>
    <w:tblPr>
      <w:tblBorders>
        <w:top w:val="single" w:sz="4" w:space="0" w:color="6076B4" w:themeColor="accent1"/>
        <w:left w:val="single" w:sz="4" w:space="0" w:color="6076B4" w:themeColor="accent1"/>
        <w:bottom w:val="single" w:sz="4" w:space="0" w:color="6076B4" w:themeColor="accent1"/>
        <w:right w:val="single" w:sz="4" w:space="0" w:color="6076B4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FE3F0" w:themeFill="accent1" w:themeFillTint="33"/>
    </w:tcPr>
    <w:tblStylePr w:type="firstRow">
      <w:rPr>
        <w:b/>
        <w:bCs/>
        <w:color w:val="2F5897" w:themeColor="text2"/>
      </w:rPr>
      <w:tblPr/>
      <w:tcPr>
        <w:shd w:val="clear" w:color="auto" w:fill="EFF1F7" w:themeFill="accent1" w:themeFillTint="19"/>
      </w:tcPr>
    </w:tblStylePr>
    <w:tblStylePr w:type="lastRow">
      <w:rPr>
        <w:b/>
        <w:bCs/>
        <w:color w:val="FFFFFF" w:themeColor="background1"/>
      </w:rPr>
      <w:tblPr/>
      <w:tcPr>
        <w:shd w:val="clear" w:color="auto" w:fill="6076B4" w:themeFill="accent1"/>
      </w:tcPr>
    </w:tblStylePr>
    <w:tblStylePr w:type="firstCol">
      <w:rPr>
        <w:b/>
        <w:bCs/>
        <w:color w:val="2F5897" w:themeColor="text2"/>
      </w:rPr>
    </w:tblStylePr>
    <w:tblStylePr w:type="lastCol">
      <w:rPr>
        <w:color w:val="000000" w:themeColor="text1"/>
      </w:rPr>
    </w:tblStylePr>
  </w:style>
  <w:style w:type="paragraph" w:customStyle="1" w:styleId="DateText">
    <w:name w:val="Date Text"/>
    <w:basedOn w:val="Normal"/>
    <w:uiPriority w:val="35"/>
    <w:pPr>
      <w:spacing w:before="720"/>
      <w:contextualSpacing/>
    </w:pPr>
  </w:style>
  <w:style w:type="character" w:customStyle="1" w:styleId="NoSpacingChar">
    <w:name w:val="No Spacing Char"/>
    <w:basedOn w:val="DefaultParagraphFont"/>
    <w:link w:val="NoSpacing"/>
    <w:uiPriority w:val="1"/>
  </w:style>
  <w:style w:type="paragraph" w:styleId="ListParagraph">
    <w:name w:val="List Paragraph"/>
    <w:basedOn w:val="Normal"/>
    <w:uiPriority w:val="34"/>
    <w:qFormat/>
    <w:pPr>
      <w:spacing w:after="160" w:line="240" w:lineRule="auto"/>
      <w:ind w:left="1008" w:hanging="288"/>
      <w:contextualSpacing/>
    </w:pPr>
    <w:rPr>
      <w:rFonts w:eastAsiaTheme="minorHAnsi"/>
      <w:sz w:val="21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rFonts w:asciiTheme="majorHAnsi" w:eastAsiaTheme="majorEastAsia" w:hAnsiTheme="majorHAnsi"/>
      <w:bCs/>
      <w:i/>
      <w:iCs/>
      <w:color w:val="auto"/>
      <w:sz w:val="24"/>
      <w:shd w:val="clear" w:color="auto" w:fill="6076B4" w:themeFill="accent1"/>
      <w:lang w:bidi="hi-IN"/>
      <w14:ligatures w14:val="standardContextual"/>
      <w14:cntxtAlt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spacing w:before="480" w:line="276" w:lineRule="auto"/>
      <w:outlineLvl w:val="9"/>
    </w:pPr>
    <w:rPr>
      <w:b/>
      <w:i w:val="0"/>
      <w:sz w:val="28"/>
      <w:szCs w:val="28"/>
    </w:rPr>
  </w:style>
  <w:style w:type="character" w:styleId="UnresolvedMention">
    <w:name w:val="Unresolved Mention"/>
    <w:basedOn w:val="DefaultParagraphFont"/>
    <w:uiPriority w:val="99"/>
    <w:semiHidden/>
    <w:unhideWhenUsed/>
    <w:rsid w:val="00C51F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800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footnotes" Target="footnotes.xm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customXml" Target="../customXml/item7.xml"/><Relationship Id="rId12" Type="http://schemas.openxmlformats.org/officeDocument/2006/relationships/webSettings" Target="webSettings.xm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mailto:PGHISTORYOFFICE@WARWICK.AC.UK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settings" Target="settings.xml"/><Relationship Id="rId5" Type="http://schemas.openxmlformats.org/officeDocument/2006/relationships/customXml" Target="../customXml/item5.xml"/><Relationship Id="rId15" Type="http://schemas.openxmlformats.org/officeDocument/2006/relationships/hyperlink" Target="mailto:PGHISTORYOFFICE@WARWICK.AC.UK" TargetMode="External"/><Relationship Id="rId10" Type="http://schemas.openxmlformats.org/officeDocument/2006/relationships/styles" Target="styl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endnotes" Target="endnotes.xml"/><Relationship Id="rId22" Type="http://schemas.openxmlformats.org/officeDocument/2006/relationships/theme" Target="theme/theme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jpeg"/></Relationships>
</file>

<file path=word/theme/theme1.xml><?xml version="1.0" encoding="utf-8"?>
<a:theme xmlns:a="http://schemas.openxmlformats.org/drawingml/2006/main" name="Executive">
  <a:themeElements>
    <a:clrScheme name="Executive">
      <a:dk1>
        <a:sysClr val="windowText" lastClr="000000"/>
      </a:dk1>
      <a:lt1>
        <a:sysClr val="window" lastClr="FFFFFF"/>
      </a:lt1>
      <a:dk2>
        <a:srgbClr val="2F5897"/>
      </a:dk2>
      <a:lt2>
        <a:srgbClr val="E4E9EF"/>
      </a:lt2>
      <a:accent1>
        <a:srgbClr val="6076B4"/>
      </a:accent1>
      <a:accent2>
        <a:srgbClr val="9C5252"/>
      </a:accent2>
      <a:accent3>
        <a:srgbClr val="E68422"/>
      </a:accent3>
      <a:accent4>
        <a:srgbClr val="846648"/>
      </a:accent4>
      <a:accent5>
        <a:srgbClr val="63891F"/>
      </a:accent5>
      <a:accent6>
        <a:srgbClr val="758085"/>
      </a:accent6>
      <a:hlink>
        <a:srgbClr val="3399FF"/>
      </a:hlink>
      <a:folHlink>
        <a:srgbClr val="B2B2B2"/>
      </a:folHlink>
    </a:clrScheme>
    <a:fontScheme name="warwick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Executiv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  <a:ln w="50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50000">
              <a:schemeClr val="phClr">
                <a:tint val="80000"/>
                <a:satMod val="250000"/>
              </a:schemeClr>
            </a:gs>
            <a:gs pos="76000">
              <a:schemeClr val="phClr">
                <a:tint val="90000"/>
                <a:shade val="90000"/>
                <a:satMod val="200000"/>
              </a:schemeClr>
            </a:gs>
            <a:gs pos="92000">
              <a:schemeClr val="phClr">
                <a:tint val="90000"/>
                <a:shade val="70000"/>
                <a:satMod val="250000"/>
              </a:schemeClr>
            </a:gs>
          </a:gsLst>
          <a:path path="circle">
            <a:fillToRect l="50000" t="50000" r="50000" b="50000"/>
          </a:path>
        </a:gradFill>
        <a:blipFill>
          <a:blip xmlns:r="http://schemas.openxmlformats.org/officeDocument/2006/relationships" r:embed="rId1">
            <a:duotone>
              <a:schemeClr val="phClr">
                <a:tint val="95000"/>
              </a:schemeClr>
              <a:schemeClr val="phClr">
                <a:shade val="90000"/>
              </a:schemeClr>
            </a:duotone>
          </a:blip>
          <a:tile tx="0" ty="0" sx="100000" sy="100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microsoft.com/office/word/2004/10/bibliography" xmlns="http://schemas.microsoft.com/office/word/2004/10/bibliography"/>
</file>

<file path=customXml/item5.xml><?xml version="1.0" encoding="utf-8"?>
<outs:outSpaceData xmlns:outs="http://schemas.microsoft.com/office/2009/outspace/metadata">
  <outs:relatedDates/>
  <outs:relatedDocuments/>
  <outs:relatedPeople/>
  <propertyMetadataList xmlns="http://schemas.microsoft.com/office/2009/outspace/metadata"/>
  <outs:corruptMetadataWasLost/>
</outs:outSpaceData>
</file>

<file path=customXml/item6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7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DD2312AADD4BE469DC8F6B4188F01AC" ma:contentTypeVersion="4" ma:contentTypeDescription="Create a new document." ma:contentTypeScope="" ma:versionID="36f446395c9afe8601a26ca5bcfe178f">
  <xsd:schema xmlns:xsd="http://www.w3.org/2001/XMLSchema" xmlns:xs="http://www.w3.org/2001/XMLSchema" xmlns:p="http://schemas.microsoft.com/office/2006/metadata/properties" xmlns:ns2="7f2895af-c833-4cca-a2c5-e51b386aff4f" targetNamespace="http://schemas.microsoft.com/office/2006/metadata/properties" ma:root="true" ma:fieldsID="e93d2fe0a2fed349212c142f152a861f" ns2:_="">
    <xsd:import namespace="7f2895af-c833-4cca-a2c5-e51b386aff4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2895af-c833-4cca-a2c5-e51b386aff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8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4879472-5865-40C0-A5EC-2EB4E2B94D5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B4A1746-46AB-487F-8072-8E514815DD6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2CF5E3A-7B6D-49D9-98D1-497DE9185669}">
  <ds:schemaRefs>
    <ds:schemaRef ds:uri="http://schemas.microsoft.com/office/word/2004/10/bibliography"/>
  </ds:schemaRefs>
</ds:datastoreItem>
</file>

<file path=customXml/itemProps5.xml><?xml version="1.0" encoding="utf-8"?>
<ds:datastoreItem xmlns:ds="http://schemas.openxmlformats.org/officeDocument/2006/customXml" ds:itemID="{5472DDDD-EF00-4AE5-AFBA-4A4AE8527F10}">
  <ds:schemaRefs>
    <ds:schemaRef ds:uri="http://schemas.microsoft.com/office/2009/outspace/metadata"/>
  </ds:schemaRefs>
</ds:datastoreItem>
</file>

<file path=customXml/itemProps6.xml><?xml version="1.0" encoding="utf-8"?>
<ds:datastoreItem xmlns:ds="http://schemas.openxmlformats.org/officeDocument/2006/customXml" ds:itemID="{8A90BD7C-A107-473D-9CEC-88442B1DCEDA}">
  <ds:schemaRefs>
    <ds:schemaRef ds:uri="http://schemas.microsoft.com/office/2006/coverPageProps"/>
  </ds:schemaRefs>
</ds:datastoreItem>
</file>

<file path=customXml/itemProps7.xml><?xml version="1.0" encoding="utf-8"?>
<ds:datastoreItem xmlns:ds="http://schemas.openxmlformats.org/officeDocument/2006/customXml" ds:itemID="{E937AB0A-4207-481F-B7C6-67EED88F303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2895af-c833-4cca-a2c5-e51b386aff4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8.xml><?xml version="1.0" encoding="utf-8"?>
<ds:datastoreItem xmlns:ds="http://schemas.openxmlformats.org/officeDocument/2006/customXml" ds:itemID="{BB5DC8EA-6FC3-420B-8F96-1E5960144FA1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361</Words>
  <Characters>2063</Characters>
  <Application>Microsoft Office Word</Application>
  <DocSecurity>4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Huber, Keira</dc:creator>
  <cp:lastModifiedBy>Jones, Kay</cp:lastModifiedBy>
  <cp:revision>2</cp:revision>
  <dcterms:created xsi:type="dcterms:W3CDTF">2025-11-17T11:13:00Z</dcterms:created>
  <dcterms:modified xsi:type="dcterms:W3CDTF">2025-11-17T11:13:00Z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TC017730559991</vt:lpwstr>
  </property>
  <property fmtid="{D5CDD505-2E9C-101B-9397-08002B2CF9AE}" pid="3" name="ContentTypeId">
    <vt:lpwstr>0x0101002DD2312AADD4BE469DC8F6B4188F01AC</vt:lpwstr>
  </property>
</Properties>
</file>