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16370" w:rsidRPr="007F3553" w:rsidRDefault="00B16370" w:rsidP="00B16370">
      <w:pPr>
        <w:rPr>
          <w:b/>
          <w:sz w:val="28"/>
          <w:szCs w:val="28"/>
        </w:rPr>
      </w:pPr>
      <w:r w:rsidRPr="007F3553">
        <w:rPr>
          <w:b/>
          <w:sz w:val="28"/>
          <w:szCs w:val="28"/>
        </w:rPr>
        <w:t>Big Data – Social Data: 10 December 2015</w:t>
      </w:r>
    </w:p>
    <w:p w:rsidR="00B16370" w:rsidRDefault="00B16370" w:rsidP="00B16370">
      <w:pPr>
        <w:rPr>
          <w:sz w:val="24"/>
          <w:szCs w:val="24"/>
          <w:u w:val="single"/>
        </w:rPr>
      </w:pPr>
      <w:r w:rsidRPr="007F3553">
        <w:rPr>
          <w:sz w:val="24"/>
          <w:szCs w:val="24"/>
          <w:u w:val="single"/>
        </w:rPr>
        <w:t>Sessions Details</w:t>
      </w:r>
    </w:p>
    <w:p w:rsidR="007F3553" w:rsidRPr="007F3553" w:rsidRDefault="007F3553" w:rsidP="00B16370">
      <w:pPr>
        <w:rPr>
          <w:sz w:val="24"/>
          <w:szCs w:val="24"/>
          <w:u w:val="single"/>
        </w:rPr>
      </w:pPr>
    </w:p>
    <w:p w:rsidR="00B16370" w:rsidRPr="004C3218" w:rsidRDefault="00B16370" w:rsidP="00B16370">
      <w:r w:rsidRPr="004C3218">
        <w:rPr>
          <w:b/>
          <w:bCs/>
        </w:rPr>
        <w:t>9:30 – 9:45</w:t>
      </w:r>
      <w:r w:rsidRPr="004C3218">
        <w:t> - Welcome – Dr Emma Uprichard</w:t>
      </w:r>
    </w:p>
    <w:p w:rsidR="00B16370" w:rsidRPr="004C3218" w:rsidRDefault="00B16370" w:rsidP="00B16370">
      <w:pPr>
        <w:rPr>
          <w:b/>
        </w:rPr>
      </w:pPr>
      <w:r w:rsidRPr="004C3218">
        <w:rPr>
          <w:b/>
          <w:bCs/>
        </w:rPr>
        <w:t>9:45 - 10:45</w:t>
      </w:r>
      <w:r w:rsidRPr="004C3218">
        <w:t> - </w:t>
      </w:r>
      <w:r w:rsidRPr="004C3218">
        <w:rPr>
          <w:b/>
        </w:rPr>
        <w:t>BIG DATA AND CITIES</w:t>
      </w:r>
    </w:p>
    <w:p w:rsidR="00B16370" w:rsidRPr="004C3218" w:rsidRDefault="00B16370" w:rsidP="00B16370">
      <w:hyperlink r:id="rId14" w:tgtFrame="_blank" w:history="1">
        <w:r w:rsidRPr="004C3218">
          <w:rPr>
            <w:rStyle w:val="Hyperlink"/>
          </w:rPr>
          <w:t>Professor Rob Kitchin</w:t>
        </w:r>
      </w:hyperlink>
    </w:p>
    <w:p w:rsidR="00B16370" w:rsidRPr="004C3218" w:rsidRDefault="00B16370" w:rsidP="00B16370">
      <w:r w:rsidRPr="004C3218">
        <w:t>Rob is professor and ERC Advanced Investigator in the </w:t>
      </w:r>
      <w:hyperlink r:id="rId15" w:tgtFrame="_blank" w:history="1">
        <w:r w:rsidRPr="004C3218">
          <w:rPr>
            <w:rStyle w:val="Hyperlink"/>
          </w:rPr>
          <w:t>National Institute of Regional and Spatial Analysis</w:t>
        </w:r>
      </w:hyperlink>
      <w:r w:rsidRPr="004C3218">
        <w:t> at Maynooth University, for which he was director between 2002 and 2013.   He is principal investigator for the Programmable City project, the All-Island Research Observatory, and the Digital Repository of Ireland, and is the author of 'The Data Revolution' (Sage, 2014).  He was the </w:t>
      </w:r>
      <w:hyperlink r:id="rId16" w:tgtFrame="_blank" w:history="1">
        <w:r w:rsidRPr="004C3218">
          <w:rPr>
            <w:rStyle w:val="Hyperlink"/>
          </w:rPr>
          <w:t>2013 recipient of the Royal Irish Academy's Gold Medal for the Social Sciences </w:t>
        </w:r>
      </w:hyperlink>
      <w:r w:rsidRPr="004C3218">
        <w:t>and the Association of American Geographers ‘Meridian Book Award’ for the outstanding book in the discipline in 2011.</w:t>
      </w:r>
    </w:p>
    <w:p w:rsidR="00B16370" w:rsidRPr="004C3218" w:rsidRDefault="00B16370" w:rsidP="00B16370">
      <w:r w:rsidRPr="004C3218">
        <w:rPr>
          <w:i/>
          <w:iCs/>
        </w:rPr>
        <w:t>Discussant: </w:t>
      </w:r>
      <w:hyperlink r:id="rId17" w:tgtFrame="_blank" w:history="1">
        <w:r w:rsidRPr="004C3218">
          <w:rPr>
            <w:rStyle w:val="Hyperlink"/>
            <w:iCs/>
          </w:rPr>
          <w:t>Professor Jon Coaffee</w:t>
        </w:r>
      </w:hyperlink>
      <w:r w:rsidRPr="004C3218">
        <w:rPr>
          <w:i/>
          <w:iCs/>
        </w:rPr>
        <w:t>. </w:t>
      </w:r>
      <w:r w:rsidRPr="004C3218">
        <w:t xml:space="preserve">Politics and International Studies, University of Warwick. </w:t>
      </w:r>
      <w:proofErr w:type="gramStart"/>
      <w:r w:rsidRPr="004C3218">
        <w:t>Director of the Resilient Cities Laboratory (ResCity Lab), a lead partner in the Warwick Institute for Sustainable Cities (WISC) and a visiting professor at New York University’s Centre for Urban Science and Progress (CUSP).</w:t>
      </w:r>
      <w:proofErr w:type="gramEnd"/>
    </w:p>
    <w:p w:rsidR="00B16370" w:rsidRPr="004C3218" w:rsidRDefault="00B16370" w:rsidP="00B16370">
      <w:r w:rsidRPr="004C3218">
        <w:rPr>
          <w:b/>
          <w:bCs/>
        </w:rPr>
        <w:t>10:45-11:15 - BREAK</w:t>
      </w:r>
    </w:p>
    <w:p w:rsidR="00B16370" w:rsidRPr="004C3218" w:rsidRDefault="00B16370" w:rsidP="00B16370">
      <w:r w:rsidRPr="004C3218">
        <w:rPr>
          <w:b/>
          <w:bCs/>
        </w:rPr>
        <w:t>11:15-12:15 -</w:t>
      </w:r>
      <w:r w:rsidRPr="004C3218">
        <w:t> </w:t>
      </w:r>
      <w:r w:rsidRPr="004C3218">
        <w:rPr>
          <w:b/>
          <w:bCs/>
        </w:rPr>
        <w:t>BIG DATA AND HEALTH</w:t>
      </w:r>
    </w:p>
    <w:p w:rsidR="00B16370" w:rsidRPr="004C3218" w:rsidRDefault="00B16370" w:rsidP="00B16370">
      <w:r w:rsidRPr="004C3218">
        <w:t> </w:t>
      </w:r>
      <w:hyperlink r:id="rId18" w:tgtFrame="_blank" w:history="1">
        <w:r w:rsidRPr="004C3218">
          <w:rPr>
            <w:rStyle w:val="Hyperlink"/>
          </w:rPr>
          <w:t>Dr Nathan Lea</w:t>
        </w:r>
      </w:hyperlink>
    </w:p>
    <w:p w:rsidR="00B16370" w:rsidRPr="004C3218" w:rsidRDefault="00B16370" w:rsidP="00B16370">
      <w:r w:rsidRPr="004C3218">
        <w:t>Nathan is a Senior Research Associate at the UCL Institute of Health Informatics (IHI) working on projects in clinical care and research. His research interests include the role of information systems in supporting healthcare delivery and empowering patients, and Information Governance in the use of genetic, health and social care records in clinical research, particularly in the Age of Information and Big Data</w:t>
      </w:r>
    </w:p>
    <w:p w:rsidR="00B16370" w:rsidRPr="004C3218" w:rsidRDefault="00B16370" w:rsidP="00B16370">
      <w:r w:rsidRPr="004C3218">
        <w:rPr>
          <w:i/>
          <w:iCs/>
        </w:rPr>
        <w:t>Discussant: tbc</w:t>
      </w:r>
    </w:p>
    <w:p w:rsidR="00B16370" w:rsidRPr="004C3218" w:rsidRDefault="00B16370" w:rsidP="00B16370">
      <w:r w:rsidRPr="004C3218">
        <w:t>1</w:t>
      </w:r>
      <w:r w:rsidRPr="004C3218">
        <w:rPr>
          <w:b/>
          <w:bCs/>
        </w:rPr>
        <w:t>3:15-14:15</w:t>
      </w:r>
      <w:r w:rsidRPr="004C3218">
        <w:t> - </w:t>
      </w:r>
      <w:r w:rsidRPr="004C3218">
        <w:rPr>
          <w:b/>
          <w:bCs/>
        </w:rPr>
        <w:t>BIG DATA AND ADMINISTRATIVE DATA</w:t>
      </w:r>
    </w:p>
    <w:p w:rsidR="00B16370" w:rsidRPr="004C3218" w:rsidRDefault="00B16370" w:rsidP="00B16370">
      <w:hyperlink r:id="rId19" w:tgtFrame="_blank" w:history="1">
        <w:r w:rsidRPr="004C3218">
          <w:rPr>
            <w:rStyle w:val="Hyperlink"/>
          </w:rPr>
          <w:t>Judith Knight</w:t>
        </w:r>
      </w:hyperlink>
      <w:r w:rsidRPr="004C3218">
        <w:t>. </w:t>
      </w:r>
    </w:p>
    <w:p w:rsidR="00B16370" w:rsidRPr="004C3218" w:rsidRDefault="00B16370" w:rsidP="00B16370">
      <w:r w:rsidRPr="004C3218">
        <w:t>Judith Knight joined the Public Engagement and Communications team at the Administrative Data Service, the coordinating body for the Administrative Data Research Network, when the Network was being formed in 2014. Initially Judith concentrated on establishing and building internal communication links with the centres to foster working relationships across the Network. She is part of the small team who were initially responsible for rolling out and applying the ADRN ethos and key messages for the Network internally and forming the Network wide Public Engagement and Communication strategies in readiness for the launch of the Network in November 2014. With the Network in operation, Judith is now involved with external facing communications working to highlight the potential public benefits that research using administrative data can offer, a vital element of this role is to determine public concerns and to gain public trust in the service. Judith came to the Administrative Data Service from the Secure Data Service at the UK Data Service where she was involved with helping to set up the service and subsequently handled their external communications.</w:t>
      </w:r>
    </w:p>
    <w:p w:rsidR="00B16370" w:rsidRPr="004C3218" w:rsidRDefault="00B16370" w:rsidP="00B16370">
      <w:r w:rsidRPr="004C3218">
        <w:rPr>
          <w:i/>
          <w:iCs/>
        </w:rPr>
        <w:t>Discussant: Dr Roxanne Connelly.</w:t>
      </w:r>
      <w:r w:rsidRPr="004C3218">
        <w:t> Assistant Professor, Sociology, Warwick Q-Step Centre, University of Warwick. Before coming to Warwick she was a research fellow at the Administrative Data Research Centre - Scotland.</w:t>
      </w:r>
    </w:p>
    <w:p w:rsidR="00B16370" w:rsidRPr="004C3218" w:rsidRDefault="00B16370" w:rsidP="00B16370">
      <w:r w:rsidRPr="004C3218">
        <w:t> </w:t>
      </w:r>
      <w:r w:rsidRPr="004C3218">
        <w:rPr>
          <w:b/>
          <w:bCs/>
        </w:rPr>
        <w:t>14:15-15:15 - BIG DATA AND THE ECONOMY</w:t>
      </w:r>
    </w:p>
    <w:p w:rsidR="00B16370" w:rsidRPr="004C3218" w:rsidRDefault="00B16370" w:rsidP="00B16370">
      <w:hyperlink r:id="rId20" w:tgtFrame="_blank" w:history="1">
        <w:r w:rsidRPr="004C3218">
          <w:rPr>
            <w:rStyle w:val="Hyperlink"/>
          </w:rPr>
          <w:t>Dr Ana Gross</w:t>
        </w:r>
      </w:hyperlink>
    </w:p>
    <w:p w:rsidR="00B16370" w:rsidRPr="004C3218" w:rsidRDefault="00B16370" w:rsidP="00B16370">
      <w:r w:rsidRPr="004C3218">
        <w:t>Ana Gross is a Research Fellow at the Centre for Interdisciplinary Methodologies working on the ESRC funded project </w:t>
      </w:r>
      <w:proofErr w:type="gramStart"/>
      <w:r w:rsidRPr="004C3218">
        <w:rPr>
          <w:i/>
          <w:iCs/>
        </w:rPr>
        <w:t>Interrogating</w:t>
      </w:r>
      <w:proofErr w:type="gramEnd"/>
      <w:r w:rsidRPr="004C3218">
        <w:rPr>
          <w:i/>
          <w:iCs/>
        </w:rPr>
        <w:t xml:space="preserve"> the Dashboard: Data, Algorithms and Decision-Making</w:t>
      </w:r>
      <w:r w:rsidRPr="004C3218">
        <w:t>. Her doctoral thesis, </w:t>
      </w:r>
      <w:r w:rsidRPr="004C3218">
        <w:rPr>
          <w:i/>
          <w:iCs/>
        </w:rPr>
        <w:t xml:space="preserve">Data Types and Functions: A Study of Framing Devices and </w:t>
      </w:r>
      <w:proofErr w:type="gramStart"/>
      <w:r w:rsidRPr="004C3218">
        <w:rPr>
          <w:i/>
          <w:iCs/>
        </w:rPr>
        <w:t>Techniques</w:t>
      </w:r>
      <w:r w:rsidRPr="004C3218">
        <w:t>,</w:t>
      </w:r>
      <w:proofErr w:type="gramEnd"/>
      <w:r w:rsidRPr="004C3218">
        <w:t xml:space="preserve"> drew on the public disclosure and leak of two databases as a means of studying the mechanisms that serve to contextualise different data units as related to particular entities and phenomena. Her research interests are on the social organisational effects of information disclosure and secrecy; the function and agency of public and private numbers and measures; re-identification demonstrations through data; and on data ethics, protocols and regulatory frameworks.</w:t>
      </w:r>
    </w:p>
    <w:p w:rsidR="00B16370" w:rsidRPr="004C3218" w:rsidRDefault="00B16370" w:rsidP="00B16370">
      <w:r w:rsidRPr="004C3218">
        <w:t> </w:t>
      </w:r>
      <w:r w:rsidRPr="004C3218">
        <w:rPr>
          <w:i/>
          <w:iCs/>
        </w:rPr>
        <w:t>Discussant: </w:t>
      </w:r>
      <w:hyperlink r:id="rId21" w:tgtFrame="_blank" w:history="1">
        <w:r w:rsidRPr="004C3218">
          <w:rPr>
            <w:rStyle w:val="Hyperlink"/>
            <w:iCs/>
          </w:rPr>
          <w:t>Dr Philippe Blanchard</w:t>
        </w:r>
      </w:hyperlink>
      <w:r w:rsidRPr="004C3218">
        <w:rPr>
          <w:i/>
          <w:iCs/>
        </w:rPr>
        <w:t>. </w:t>
      </w:r>
      <w:r w:rsidRPr="004C3218">
        <w:t>Associate Professor, Politics and International Studies, Warwick Q-Step Centre, University of Warwick. Director of the MA in "Politics and International Studies: Big Data and Quantitative Methods". Steering committee member of the Standing group on Political Methodology</w:t>
      </w:r>
    </w:p>
    <w:p w:rsidR="00B16370" w:rsidRPr="004C3218" w:rsidRDefault="00B16370" w:rsidP="00B16370">
      <w:r w:rsidRPr="004C3218">
        <w:rPr>
          <w:b/>
          <w:bCs/>
        </w:rPr>
        <w:t>15:15-15:45</w:t>
      </w:r>
      <w:r w:rsidRPr="004C3218">
        <w:t> - </w:t>
      </w:r>
      <w:r w:rsidRPr="004C3218">
        <w:rPr>
          <w:b/>
          <w:bCs/>
        </w:rPr>
        <w:t>BREAK</w:t>
      </w:r>
    </w:p>
    <w:p w:rsidR="00B16370" w:rsidRPr="004C3218" w:rsidRDefault="00B16370" w:rsidP="00B16370">
      <w:r w:rsidRPr="004C3218">
        <w:rPr>
          <w:b/>
          <w:bCs/>
        </w:rPr>
        <w:t>15:45-16:45 - BIG DATA AND EDUCATION</w:t>
      </w:r>
    </w:p>
    <w:p w:rsidR="00B16370" w:rsidRPr="004C3218" w:rsidRDefault="00B16370" w:rsidP="00B16370">
      <w:r w:rsidRPr="004C3218">
        <w:t> </w:t>
      </w:r>
      <w:hyperlink r:id="rId22" w:tgtFrame="_blank" w:history="1">
        <w:r w:rsidRPr="004C3218">
          <w:rPr>
            <w:rStyle w:val="Hyperlink"/>
          </w:rPr>
          <w:t>Dr Ben Williamson </w:t>
        </w:r>
      </w:hyperlink>
      <w:r w:rsidRPr="004C3218">
        <w:t> </w:t>
      </w:r>
    </w:p>
    <w:p w:rsidR="00B16370" w:rsidRPr="004C3218" w:rsidRDefault="00B16370" w:rsidP="00B16370">
      <w:r w:rsidRPr="004C3218">
        <w:t>Ben is a Lecturer at the School of Education, University of Stirling, where he leads the ESRC-funded </w:t>
      </w:r>
      <w:hyperlink r:id="rId23" w:tgtFrame="_blank" w:history="1">
        <w:r w:rsidRPr="004C3218">
          <w:rPr>
            <w:rStyle w:val="Hyperlink"/>
          </w:rPr>
          <w:t>Code Acts in Education</w:t>
        </w:r>
      </w:hyperlink>
      <w:r w:rsidRPr="004C3218">
        <w:t> project to explore how software and digital data interact with educational institutions, pedagogic practices, and governing processes. His forthcoming articles are on big data and education in smart cities, and on the rise of educational data science in academic and commercial settings.</w:t>
      </w:r>
    </w:p>
    <w:p w:rsidR="00B16370" w:rsidRPr="004C3218" w:rsidRDefault="00B16370" w:rsidP="00B16370">
      <w:r w:rsidRPr="004C3218">
        <w:rPr>
          <w:i/>
          <w:iCs/>
        </w:rPr>
        <w:t>Discussant: </w:t>
      </w:r>
      <w:hyperlink r:id="rId24" w:tgtFrame="_blank" w:history="1">
        <w:r w:rsidRPr="004C3218">
          <w:rPr>
            <w:rStyle w:val="Hyperlink"/>
            <w:iCs/>
          </w:rPr>
          <w:t>Dr Michael Hammond</w:t>
        </w:r>
      </w:hyperlink>
      <w:r w:rsidRPr="004C3218">
        <w:rPr>
          <w:i/>
          <w:iCs/>
        </w:rPr>
        <w:t>. </w:t>
      </w:r>
      <w:r w:rsidRPr="004C3218">
        <w:t>Associate Professor, Centre for Educational Studies, University of Warwick where he has led several projects investigating the use of technology for teaching and learning.  His research interests focus on policy and practice and his work has covered both informal and formal use of computers; the concept of collaborative learning; information technology as a subject; and professional development. His work has offered a critical review of claims made about the impact of technology.</w:t>
      </w:r>
    </w:p>
    <w:p w:rsidR="00B16370" w:rsidRDefault="00B16370" w:rsidP="00B16370">
      <w:r w:rsidRPr="004C3218">
        <w:rPr>
          <w:b/>
          <w:bCs/>
        </w:rPr>
        <w:t>16:45-17:00</w:t>
      </w:r>
      <w:r w:rsidRPr="004C3218">
        <w:t> </w:t>
      </w:r>
      <w:r w:rsidRPr="004C3218">
        <w:rPr>
          <w:b/>
          <w:bCs/>
        </w:rPr>
        <w:t>- CLOSING REMARKS</w:t>
      </w:r>
      <w:r w:rsidRPr="004C3218">
        <w:t> – Dr Emma Uprichard</w:t>
      </w:r>
    </w:p>
    <w:p w:rsidR="00B16370" w:rsidRDefault="00B16370" w:rsidP="00B16370">
      <w:r>
        <w:rPr>
          <w:b/>
          <w:bCs/>
        </w:rPr>
        <w:t xml:space="preserve">17:00 - </w:t>
      </w:r>
      <w:r w:rsidRPr="004C3218">
        <w:rPr>
          <w:b/>
          <w:bCs/>
        </w:rPr>
        <w:t>CLOSE</w:t>
      </w:r>
    </w:p>
    <w:p w:rsidR="007F3553" w:rsidRDefault="007F3553" w:rsidP="00B16370"/>
    <w:p w:rsidR="007F3553" w:rsidRDefault="007F3553" w:rsidP="007F3553"/>
    <w:p w:rsidR="006D5EC7" w:rsidRPr="007F3553" w:rsidRDefault="007F3553" w:rsidP="007F3553">
      <w:pPr>
        <w:tabs>
          <w:tab w:val="left" w:pos="3432"/>
        </w:tabs>
      </w:pPr>
      <w:r>
        <w:tab/>
      </w:r>
      <w:bookmarkStart w:id="0" w:name="_GoBack"/>
      <w:bookmarkEnd w:id="0"/>
    </w:p>
    <w:sectPr w:rsidR="006D5EC7" w:rsidRPr="007F3553" w:rsidSect="007F3553">
      <w:footerReference w:type="default" r:id="rId25"/>
      <w:headerReference w:type="first" r:id="rId26"/>
      <w:footerReference w:type="first" r:id="rId27"/>
      <w:pgSz w:w="11907" w:h="16839" w:code="9"/>
      <w:pgMar w:top="1134" w:right="1134" w:bottom="851" w:left="993" w:header="0" w:footer="455" w:gutter="0"/>
      <w:cols w:space="36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43329" w:rsidRDefault="00C43329">
      <w:pPr>
        <w:spacing w:after="0" w:line="240" w:lineRule="auto"/>
      </w:pPr>
      <w:r>
        <w:separator/>
      </w:r>
    </w:p>
  </w:endnote>
  <w:endnote w:type="continuationSeparator" w:id="0">
    <w:p w:rsidR="00C43329" w:rsidRDefault="00C4332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Monotype Corsiva">
    <w:panose1 w:val="03010101010201010101"/>
    <w:charset w:val="00"/>
    <w:family w:val="script"/>
    <w:pitch w:val="variable"/>
    <w:sig w:usb0="00000287" w:usb1="00000000" w:usb2="00000000" w:usb3="00000000" w:csb0="0000009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0000012" w:usb3="00000000" w:csb0="000200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17F19" w:rsidRPr="006D5EC7" w:rsidRDefault="006D5EC7" w:rsidP="006D5EC7">
    <w:pPr>
      <w:pStyle w:val="Footer"/>
    </w:pPr>
    <w:r>
      <w:rPr>
        <w:noProof/>
        <w:lang w:val="en-GB" w:eastAsia="en-GB"/>
      </w:rPr>
      <w:drawing>
        <wp:anchor distT="0" distB="0" distL="114300" distR="114300" simplePos="0" relativeHeight="251660288" behindDoc="0" locked="0" layoutInCell="1" allowOverlap="1" wp14:anchorId="28D8CBAC" wp14:editId="200A4028">
          <wp:simplePos x="0" y="0"/>
          <wp:positionH relativeFrom="margin">
            <wp:posOffset>4966286</wp:posOffset>
          </wp:positionH>
          <wp:positionV relativeFrom="margin">
            <wp:posOffset>7711000</wp:posOffset>
          </wp:positionV>
          <wp:extent cx="1450340" cy="207010"/>
          <wp:effectExtent l="0" t="0" r="0" b="2540"/>
          <wp:wrapSquare wrapText="bothSides"/>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tter_blue_cont_footer.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450340" cy="207010"/>
                  </a:xfrm>
                  <a:prstGeom prst="rect">
                    <a:avLst/>
                  </a:prstGeom>
                </pic:spPr>
              </pic:pic>
            </a:graphicData>
          </a:graphic>
        </wp:anchor>
      </w:drawing>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57E1" w:rsidRPr="004257E1" w:rsidRDefault="004257E1" w:rsidP="004257E1">
    <w:pPr>
      <w:pStyle w:val="Footer"/>
      <w:jc w:val="right"/>
      <w:rPr>
        <w:i/>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43329" w:rsidRDefault="00C43329">
      <w:pPr>
        <w:spacing w:after="0" w:line="240" w:lineRule="auto"/>
      </w:pPr>
      <w:r>
        <w:separator/>
      </w:r>
    </w:p>
  </w:footnote>
  <w:footnote w:type="continuationSeparator" w:id="0">
    <w:p w:rsidR="00C43329" w:rsidRDefault="00C4332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44C8C" w:rsidRDefault="00244C8C" w:rsidP="00244C8C">
    <w:pPr>
      <w:pStyle w:val="Header"/>
      <w:ind w:hanging="1134"/>
    </w:pPr>
    <w:r>
      <w:rPr>
        <w:noProof/>
        <w:lang w:val="en-GB" w:eastAsia="en-GB"/>
      </w:rPr>
      <w:drawing>
        <wp:inline distT="0" distB="0" distL="0" distR="0" wp14:anchorId="444BFAA0" wp14:editId="31DA9987">
          <wp:extent cx="7798549" cy="1547446"/>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ader_letter_blue.jpg"/>
                  <pic:cNvPicPr/>
                </pic:nvPicPr>
                <pic:blipFill rotWithShape="1">
                  <a:blip r:embed="rId1" cstate="print">
                    <a:extLst>
                      <a:ext uri="{28A0092B-C50C-407E-A947-70E740481C1C}">
                        <a14:useLocalDpi xmlns:a14="http://schemas.microsoft.com/office/drawing/2010/main"/>
                      </a:ext>
                    </a:extLst>
                  </a:blip>
                  <a:srcRect b="5792"/>
                  <a:stretch/>
                </pic:blipFill>
                <pic:spPr bwMode="auto">
                  <a:xfrm>
                    <a:off x="0" y="0"/>
                    <a:ext cx="7802324" cy="1548195"/>
                  </a:xfrm>
                  <a:prstGeom prst="rect">
                    <a:avLst/>
                  </a:prstGeom>
                  <a:ln>
                    <a:noFill/>
                  </a:ln>
                  <a:extLst>
                    <a:ext uri="{53640926-AAD7-44D8-BBD7-CCE9431645EC}">
                      <a14:shadowObscured xmlns:a14="http://schemas.microsoft.com/office/drawing/2010/main"/>
                    </a:ext>
                  </a:extLst>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5884597A"/>
    <w:lvl w:ilvl="0">
      <w:start w:val="1"/>
      <w:numFmt w:val="decimal"/>
      <w:lvlText w:val="%1."/>
      <w:lvlJc w:val="left"/>
      <w:pPr>
        <w:tabs>
          <w:tab w:val="num" w:pos="1800"/>
        </w:tabs>
        <w:ind w:left="1800" w:hanging="360"/>
      </w:pPr>
    </w:lvl>
  </w:abstractNum>
  <w:abstractNum w:abstractNumId="1">
    <w:nsid w:val="FFFFFF7D"/>
    <w:multiLevelType w:val="singleLevel"/>
    <w:tmpl w:val="74102D46"/>
    <w:lvl w:ilvl="0">
      <w:start w:val="1"/>
      <w:numFmt w:val="decimal"/>
      <w:lvlText w:val="%1."/>
      <w:lvlJc w:val="left"/>
      <w:pPr>
        <w:tabs>
          <w:tab w:val="num" w:pos="1440"/>
        </w:tabs>
        <w:ind w:left="1440" w:hanging="360"/>
      </w:pPr>
    </w:lvl>
  </w:abstractNum>
  <w:abstractNum w:abstractNumId="2">
    <w:nsid w:val="FFFFFF7E"/>
    <w:multiLevelType w:val="singleLevel"/>
    <w:tmpl w:val="D116D1F0"/>
    <w:lvl w:ilvl="0">
      <w:start w:val="1"/>
      <w:numFmt w:val="decimal"/>
      <w:lvlText w:val="%1."/>
      <w:lvlJc w:val="left"/>
      <w:pPr>
        <w:tabs>
          <w:tab w:val="num" w:pos="1080"/>
        </w:tabs>
        <w:ind w:left="1080" w:hanging="360"/>
      </w:pPr>
    </w:lvl>
  </w:abstractNum>
  <w:abstractNum w:abstractNumId="3">
    <w:nsid w:val="FFFFFF7F"/>
    <w:multiLevelType w:val="singleLevel"/>
    <w:tmpl w:val="584A8376"/>
    <w:lvl w:ilvl="0">
      <w:start w:val="1"/>
      <w:numFmt w:val="decimal"/>
      <w:lvlText w:val="%1."/>
      <w:lvlJc w:val="left"/>
      <w:pPr>
        <w:tabs>
          <w:tab w:val="num" w:pos="720"/>
        </w:tabs>
        <w:ind w:left="720" w:hanging="360"/>
      </w:pPr>
    </w:lvl>
  </w:abstractNum>
  <w:abstractNum w:abstractNumId="4">
    <w:nsid w:val="FFFFFF80"/>
    <w:multiLevelType w:val="singleLevel"/>
    <w:tmpl w:val="E0C0C54A"/>
    <w:lvl w:ilvl="0">
      <w:start w:val="1"/>
      <w:numFmt w:val="bullet"/>
      <w:pStyle w:val="ListBullet5"/>
      <w:lvlText w:val="○"/>
      <w:lvlJc w:val="left"/>
      <w:pPr>
        <w:ind w:left="1800" w:hanging="360"/>
      </w:pPr>
      <w:rPr>
        <w:rFonts w:ascii="Monotype Corsiva" w:hAnsi="Monotype Corsiva" w:hint="default"/>
        <w:color w:val="E68422" w:themeColor="accent3"/>
      </w:rPr>
    </w:lvl>
  </w:abstractNum>
  <w:abstractNum w:abstractNumId="5">
    <w:nsid w:val="FFFFFF81"/>
    <w:multiLevelType w:val="singleLevel"/>
    <w:tmpl w:val="9A8A1DFA"/>
    <w:lvl w:ilvl="0">
      <w:start w:val="1"/>
      <w:numFmt w:val="bullet"/>
      <w:pStyle w:val="ListBullet4"/>
      <w:lvlText w:val=""/>
      <w:lvlJc w:val="left"/>
      <w:pPr>
        <w:ind w:left="1440" w:hanging="360"/>
      </w:pPr>
      <w:rPr>
        <w:rFonts w:ascii="Symbol" w:hAnsi="Symbol" w:hint="default"/>
        <w:color w:val="E68422" w:themeColor="accent3"/>
      </w:rPr>
    </w:lvl>
  </w:abstractNum>
  <w:abstractNum w:abstractNumId="6">
    <w:nsid w:val="FFFFFF82"/>
    <w:multiLevelType w:val="singleLevel"/>
    <w:tmpl w:val="4AAC3C4A"/>
    <w:lvl w:ilvl="0">
      <w:start w:val="1"/>
      <w:numFmt w:val="bullet"/>
      <w:pStyle w:val="ListBullet3"/>
      <w:lvlText w:val=""/>
      <w:lvlJc w:val="left"/>
      <w:pPr>
        <w:ind w:left="1080" w:hanging="360"/>
      </w:pPr>
      <w:rPr>
        <w:rFonts w:ascii="Symbol" w:hAnsi="Symbol" w:hint="default"/>
        <w:color w:val="6076B4" w:themeColor="accent1"/>
      </w:rPr>
    </w:lvl>
  </w:abstractNum>
  <w:abstractNum w:abstractNumId="7">
    <w:nsid w:val="FFFFFF83"/>
    <w:multiLevelType w:val="singleLevel"/>
    <w:tmpl w:val="3EFA84BC"/>
    <w:lvl w:ilvl="0">
      <w:start w:val="1"/>
      <w:numFmt w:val="bullet"/>
      <w:pStyle w:val="ListBullet2"/>
      <w:lvlText w:val=""/>
      <w:lvlJc w:val="left"/>
      <w:pPr>
        <w:ind w:left="720" w:hanging="360"/>
      </w:pPr>
      <w:rPr>
        <w:rFonts w:ascii="Symbol" w:hAnsi="Symbol" w:hint="default"/>
        <w:color w:val="6076B4" w:themeColor="accent1"/>
      </w:rPr>
    </w:lvl>
  </w:abstractNum>
  <w:abstractNum w:abstractNumId="8">
    <w:nsid w:val="FFFFFF88"/>
    <w:multiLevelType w:val="singleLevel"/>
    <w:tmpl w:val="58422ED6"/>
    <w:lvl w:ilvl="0">
      <w:start w:val="1"/>
      <w:numFmt w:val="decimal"/>
      <w:lvlText w:val="%1."/>
      <w:lvlJc w:val="left"/>
      <w:pPr>
        <w:tabs>
          <w:tab w:val="num" w:pos="360"/>
        </w:tabs>
        <w:ind w:left="360" w:hanging="360"/>
      </w:pPr>
    </w:lvl>
  </w:abstractNum>
  <w:abstractNum w:abstractNumId="9">
    <w:nsid w:val="FFFFFF89"/>
    <w:multiLevelType w:val="singleLevel"/>
    <w:tmpl w:val="3932A106"/>
    <w:lvl w:ilvl="0">
      <w:start w:val="1"/>
      <w:numFmt w:val="bullet"/>
      <w:pStyle w:val="ListBullet"/>
      <w:lvlText w:val=""/>
      <w:lvlJc w:val="left"/>
      <w:pPr>
        <w:ind w:left="360" w:hanging="360"/>
      </w:pPr>
      <w:rPr>
        <w:rFonts w:ascii="Symbol" w:hAnsi="Symbol" w:hint="default"/>
        <w:color w:val="6076B4" w:themeColor="accent1"/>
      </w:rPr>
    </w:lvl>
  </w:abstractNum>
  <w:abstractNum w:abstractNumId="10">
    <w:nsid w:val="14595844"/>
    <w:multiLevelType w:val="hybridMultilevel"/>
    <w:tmpl w:val="ECDC45AC"/>
    <w:lvl w:ilvl="0" w:tplc="08090017">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1">
    <w:nsid w:val="287545E9"/>
    <w:multiLevelType w:val="hybridMultilevel"/>
    <w:tmpl w:val="85360FA2"/>
    <w:lvl w:ilvl="0" w:tplc="9DDEB318">
      <w:start w:val="1"/>
      <w:numFmt w:val="lowerLetter"/>
      <w:lvlText w:val="%1)"/>
      <w:lvlJc w:val="left"/>
      <w:pPr>
        <w:ind w:left="1074" w:hanging="360"/>
      </w:pPr>
      <w:rPr>
        <w:rFonts w:hint="default"/>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nsid w:val="33DD504F"/>
    <w:multiLevelType w:val="hybridMultilevel"/>
    <w:tmpl w:val="671055C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nsid w:val="56043278"/>
    <w:multiLevelType w:val="hybridMultilevel"/>
    <w:tmpl w:val="CB46DDF0"/>
    <w:lvl w:ilvl="0" w:tplc="08090017">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4">
    <w:nsid w:val="6EE80A98"/>
    <w:multiLevelType w:val="hybridMultilevel"/>
    <w:tmpl w:val="26A609F8"/>
    <w:lvl w:ilvl="0" w:tplc="08090017">
      <w:start w:val="1"/>
      <w:numFmt w:val="lowerLetter"/>
      <w:lvlText w:val="%1)"/>
      <w:lvlJc w:val="left"/>
      <w:pPr>
        <w:ind w:left="1074" w:hanging="360"/>
      </w:pPr>
      <w:rPr>
        <w:i w:val="0"/>
      </w:rPr>
    </w:lvl>
    <w:lvl w:ilvl="1" w:tplc="08090017">
      <w:start w:val="1"/>
      <w:numFmt w:val="lowerLetter"/>
      <w:lvlText w:val="%2)"/>
      <w:lvlJc w:val="left"/>
      <w:pPr>
        <w:ind w:left="1794" w:hanging="360"/>
      </w:pPr>
    </w:lvl>
    <w:lvl w:ilvl="2" w:tplc="0809001B" w:tentative="1">
      <w:start w:val="1"/>
      <w:numFmt w:val="lowerRoman"/>
      <w:lvlText w:val="%3."/>
      <w:lvlJc w:val="right"/>
      <w:pPr>
        <w:ind w:left="2514" w:hanging="180"/>
      </w:pPr>
    </w:lvl>
    <w:lvl w:ilvl="3" w:tplc="0809000F" w:tentative="1">
      <w:start w:val="1"/>
      <w:numFmt w:val="decimal"/>
      <w:lvlText w:val="%4."/>
      <w:lvlJc w:val="left"/>
      <w:pPr>
        <w:ind w:left="3234" w:hanging="360"/>
      </w:pPr>
    </w:lvl>
    <w:lvl w:ilvl="4" w:tplc="08090019" w:tentative="1">
      <w:start w:val="1"/>
      <w:numFmt w:val="lowerLetter"/>
      <w:lvlText w:val="%5."/>
      <w:lvlJc w:val="left"/>
      <w:pPr>
        <w:ind w:left="3954" w:hanging="360"/>
      </w:pPr>
    </w:lvl>
    <w:lvl w:ilvl="5" w:tplc="0809001B" w:tentative="1">
      <w:start w:val="1"/>
      <w:numFmt w:val="lowerRoman"/>
      <w:lvlText w:val="%6."/>
      <w:lvlJc w:val="right"/>
      <w:pPr>
        <w:ind w:left="4674" w:hanging="180"/>
      </w:pPr>
    </w:lvl>
    <w:lvl w:ilvl="6" w:tplc="0809000F" w:tentative="1">
      <w:start w:val="1"/>
      <w:numFmt w:val="decimal"/>
      <w:lvlText w:val="%7."/>
      <w:lvlJc w:val="left"/>
      <w:pPr>
        <w:ind w:left="5394" w:hanging="360"/>
      </w:pPr>
    </w:lvl>
    <w:lvl w:ilvl="7" w:tplc="08090019" w:tentative="1">
      <w:start w:val="1"/>
      <w:numFmt w:val="lowerLetter"/>
      <w:lvlText w:val="%8."/>
      <w:lvlJc w:val="left"/>
      <w:pPr>
        <w:ind w:left="6114" w:hanging="360"/>
      </w:pPr>
    </w:lvl>
    <w:lvl w:ilvl="8" w:tplc="0809001B" w:tentative="1">
      <w:start w:val="1"/>
      <w:numFmt w:val="lowerRoman"/>
      <w:lvlText w:val="%9."/>
      <w:lvlJc w:val="right"/>
      <w:pPr>
        <w:ind w:left="6834" w:hanging="180"/>
      </w:pPr>
    </w:lvl>
  </w:abstractNum>
  <w:abstractNum w:abstractNumId="15">
    <w:nsid w:val="7F042365"/>
    <w:multiLevelType w:val="hybridMultilevel"/>
    <w:tmpl w:val="4926AE16"/>
    <w:lvl w:ilvl="0" w:tplc="9050D364">
      <w:start w:val="1"/>
      <w:numFmt w:val="decimal"/>
      <w:lvlText w:val="%1."/>
      <w:lvlJc w:val="left"/>
      <w:pPr>
        <w:ind w:left="720" w:hanging="360"/>
      </w:pPr>
      <w:rPr>
        <w:i w:val="0"/>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9"/>
  </w:num>
  <w:num w:numId="2">
    <w:abstractNumId w:val="9"/>
  </w:num>
  <w:num w:numId="3">
    <w:abstractNumId w:val="7"/>
  </w:num>
  <w:num w:numId="4">
    <w:abstractNumId w:val="7"/>
  </w:num>
  <w:num w:numId="5">
    <w:abstractNumId w:val="6"/>
  </w:num>
  <w:num w:numId="6">
    <w:abstractNumId w:val="6"/>
  </w:num>
  <w:num w:numId="7">
    <w:abstractNumId w:val="5"/>
  </w:num>
  <w:num w:numId="8">
    <w:abstractNumId w:val="5"/>
  </w:num>
  <w:num w:numId="9">
    <w:abstractNumId w:val="4"/>
  </w:num>
  <w:num w:numId="10">
    <w:abstractNumId w:val="4"/>
  </w:num>
  <w:num w:numId="11">
    <w:abstractNumId w:val="8"/>
  </w:num>
  <w:num w:numId="12">
    <w:abstractNumId w:val="3"/>
  </w:num>
  <w:num w:numId="13">
    <w:abstractNumId w:val="2"/>
  </w:num>
  <w:num w:numId="14">
    <w:abstractNumId w:val="1"/>
  </w:num>
  <w:num w:numId="15">
    <w:abstractNumId w:val="0"/>
  </w:num>
  <w:num w:numId="16">
    <w:abstractNumId w:val="9"/>
  </w:num>
  <w:num w:numId="17">
    <w:abstractNumId w:val="7"/>
  </w:num>
  <w:num w:numId="18">
    <w:abstractNumId w:val="6"/>
  </w:num>
  <w:num w:numId="19">
    <w:abstractNumId w:val="5"/>
  </w:num>
  <w:num w:numId="20">
    <w:abstractNumId w:val="4"/>
  </w:num>
  <w:num w:numId="21">
    <w:abstractNumId w:val="15"/>
  </w:num>
  <w:num w:numId="22">
    <w:abstractNumId w:val="14"/>
  </w:num>
  <w:num w:numId="23">
    <w:abstractNumId w:val="11"/>
  </w:num>
  <w:num w:numId="24">
    <w:abstractNumId w:val="12"/>
  </w:num>
  <w:num w:numId="25">
    <w:abstractNumId w:val="13"/>
  </w:num>
  <w:num w:numId="2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DateAndTime/>
  <w:hideGrammaticalErrors/>
  <w:proofState w:spelling="clean" w:grammar="clean"/>
  <w:defaultTabStop w:val="720"/>
  <w:drawingGridHorizontalSpacing w:val="110"/>
  <w:displayHorizontalDrawingGridEvery w:val="2"/>
  <w:characterSpacingControl w:val="doNotCompress"/>
  <w:hdrShapeDefaults>
    <o:shapedefaults v:ext="edit" spidmax="2252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43329"/>
    <w:rsid w:val="000C60E8"/>
    <w:rsid w:val="001A6F1B"/>
    <w:rsid w:val="00244C8C"/>
    <w:rsid w:val="00366AF8"/>
    <w:rsid w:val="004257E1"/>
    <w:rsid w:val="004934AC"/>
    <w:rsid w:val="004E7760"/>
    <w:rsid w:val="005542F3"/>
    <w:rsid w:val="005548B0"/>
    <w:rsid w:val="005D3E4C"/>
    <w:rsid w:val="005F11B1"/>
    <w:rsid w:val="006C2964"/>
    <w:rsid w:val="006D5EC7"/>
    <w:rsid w:val="00717F19"/>
    <w:rsid w:val="007F3553"/>
    <w:rsid w:val="00864F94"/>
    <w:rsid w:val="00871DE0"/>
    <w:rsid w:val="008E06C9"/>
    <w:rsid w:val="009A0CBA"/>
    <w:rsid w:val="009B7B46"/>
    <w:rsid w:val="009E2BE8"/>
    <w:rsid w:val="00AD67F4"/>
    <w:rsid w:val="00B02B09"/>
    <w:rsid w:val="00B16370"/>
    <w:rsid w:val="00C43329"/>
    <w:rsid w:val="00C47C04"/>
    <w:rsid w:val="00CF7653"/>
    <w:rsid w:val="00E2051C"/>
    <w:rsid w:val="00EA3156"/>
    <w:rsid w:val="00FF0750"/>
  </w:rsids>
  <m:mathPr>
    <m:mathFont m:val="Cambria Math"/>
    <m:brkBin m:val="before"/>
    <m:brkBinSub m:val="--"/>
    <m:smallFrac m:val="0"/>
    <m:dispDef/>
    <m:lMargin m:val="0"/>
    <m:rMargin m:val="0"/>
    <m:defJc m:val="centerGroup"/>
    <m:wrapIndent m:val="1440"/>
    <m:intLim m:val="subSup"/>
    <m:naryLim m:val="undOvr"/>
  </m:mathPr>
  <w:attachedSchema w:val="urn:DocumentPartTemplate"/>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caption" w:uiPriority="35" w:qFormat="1"/>
    <w:lsdException w:name="List Bullet" w:uiPriority="36"/>
    <w:lsdException w:name="List Bullet 2" w:uiPriority="36"/>
    <w:lsdException w:name="List Bullet 3" w:uiPriority="36"/>
    <w:lsdException w:name="List Bullet 4" w:uiPriority="36"/>
    <w:lsdException w:name="List Bullet 5" w:uiPriority="36"/>
    <w:lsdException w:name="Title" w:semiHidden="0" w:uiPriority="10" w:unhideWhenUsed="0" w:qFormat="1"/>
    <w:lsdException w:name="Closing" w:uiPriority="5"/>
    <w:lsdException w:name="Subtitle" w:semiHidden="0" w:uiPriority="11" w:unhideWhenUsed="0" w:qFormat="1"/>
    <w:lsdException w:name="Salutation" w:uiPriority="4"/>
    <w:lsdException w:name="Block Text" w:uiPriority="4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qFormat="1"/>
    <w:lsdException w:name="Revision" w:unhideWhenUsed="0"/>
    <w:lsdException w:name="List Paragraph" w:uiPriority="34" w:qFormat="1"/>
    <w:lsdException w:name="Quote" w:semiHidden="0" w:uiPriority="29" w:unhideWhenUsed="0" w:qFormat="1"/>
    <w:lsdException w:name="Intense Quote" w:uiPriority="30" w:qFormat="1"/>
    <w:lsdException w:name="Medium List 2 Accent 1" w:semiHidden="0" w:uiPriority="41" w:unhideWhenUsed="0"/>
    <w:lsdException w:name="Medium Grid 1 Accent 1" w:semiHidden="0" w:uiPriority="41" w:unhideWhenUsed="0"/>
    <w:lsdException w:name="Medium Grid 2 Accent 1" w:semiHidden="0" w:uiPriority="41" w:unhideWhenUsed="0"/>
    <w:lsdException w:name="Medium Grid 3 Accent 1" w:semiHidden="0" w:uiPriority="41" w:unhideWhenUsed="0"/>
    <w:lsdException w:name="Dark List Accent 1" w:semiHidden="0" w:uiPriority="41" w:unhideWhenUsed="0"/>
    <w:lsdException w:name="Colorful Shading Accent 1" w:semiHidden="0" w:uiPriority="41" w:unhideWhenUsed="0"/>
    <w:lsdException w:name="Colorful List Accent 1" w:semiHidden="0" w:uiPriority="41" w:unhideWhenUsed="0"/>
    <w:lsdException w:name="Colorful Grid Accent 1" w:semiHidden="0" w:uiPriority="41" w:unhideWhenUsed="0"/>
    <w:lsdException w:name="Light Shading Accent 2" w:semiHidden="0" w:uiPriority="42" w:unhideWhenUsed="0"/>
    <w:lsdException w:name="Light List Accent 2" w:semiHidden="0" w:uiPriority="42" w:unhideWhenUsed="0"/>
    <w:lsdException w:name="Light Grid Accent 2" w:semiHidden="0" w:uiPriority="42" w:unhideWhenUsed="0"/>
    <w:lsdException w:name="Medium Shading 1 Accent 2" w:semiHidden="0" w:uiPriority="42" w:unhideWhenUsed="0"/>
    <w:lsdException w:name="Medium Shading 2 Accent 2" w:semiHidden="0" w:uiPriority="42" w:unhideWhenUsed="0"/>
    <w:lsdException w:name="Medium List 1 Accent 2" w:semiHidden="0" w:uiPriority="42" w:unhideWhenUsed="0"/>
    <w:lsdException w:name="Medium List 2 Accent 2" w:semiHidden="0" w:uiPriority="42" w:unhideWhenUsed="0"/>
    <w:lsdException w:name="Medium Grid 1 Accent 2" w:semiHidden="0" w:uiPriority="42" w:unhideWhenUsed="0"/>
    <w:lsdException w:name="Medium Grid 2 Accent 2" w:semiHidden="0" w:uiPriority="42" w:unhideWhenUsed="0"/>
    <w:lsdException w:name="Medium Grid 3 Accent 2" w:semiHidden="0" w:uiPriority="42" w:unhideWhenUsed="0"/>
    <w:lsdException w:name="Dark List Accent 2" w:semiHidden="0" w:uiPriority="42" w:unhideWhenUsed="0"/>
    <w:lsdException w:name="Colorful Shading Accent 2" w:semiHidden="0" w:uiPriority="42" w:unhideWhenUsed="0"/>
    <w:lsdException w:name="Colorful List Accent 2" w:semiHidden="0" w:uiPriority="42" w:unhideWhenUsed="0"/>
    <w:lsdException w:name="Colorful Grid Accent 2" w:semiHidden="0" w:uiPriority="42" w:unhideWhenUsed="0"/>
    <w:lsdException w:name="Light Shading Accent 3" w:semiHidden="0" w:uiPriority="43" w:unhideWhenUsed="0"/>
    <w:lsdException w:name="Light List Accent 3" w:semiHidden="0" w:uiPriority="43" w:unhideWhenUsed="0"/>
    <w:lsdException w:name="Light Grid Accent 3" w:semiHidden="0" w:uiPriority="43" w:unhideWhenUsed="0"/>
    <w:lsdException w:name="Medium Shading 1 Accent 3" w:semiHidden="0" w:uiPriority="43" w:unhideWhenUsed="0"/>
    <w:lsdException w:name="Medium Shading 2 Accent 3" w:semiHidden="0" w:uiPriority="43" w:unhideWhenUsed="0"/>
    <w:lsdException w:name="Medium List 1 Accent 3" w:semiHidden="0" w:uiPriority="43" w:unhideWhenUsed="0"/>
    <w:lsdException w:name="Medium List 2 Accent 3" w:semiHidden="0" w:uiPriority="43" w:unhideWhenUsed="0"/>
    <w:lsdException w:name="Medium Grid 1 Accent 3" w:semiHidden="0" w:uiPriority="43" w:unhideWhenUsed="0"/>
    <w:lsdException w:name="Medium Grid 2 Accent 3" w:semiHidden="0" w:uiPriority="43" w:unhideWhenUsed="0"/>
    <w:lsdException w:name="Medium Grid 3 Accent 3" w:semiHidden="0" w:uiPriority="43" w:unhideWhenUsed="0"/>
    <w:lsdException w:name="Dark List Accent 3" w:semiHidden="0" w:uiPriority="43" w:unhideWhenUsed="0"/>
    <w:lsdException w:name="Colorful Shading Accent 3" w:semiHidden="0" w:uiPriority="43" w:unhideWhenUsed="0"/>
    <w:lsdException w:name="Colorful List Accent 3" w:semiHidden="0" w:uiPriority="43" w:unhideWhenUsed="0"/>
    <w:lsdException w:name="Colorful Grid Accent 3" w:semiHidden="0" w:uiPriority="43" w:unhideWhenUsed="0"/>
    <w:lsdException w:name="Light Shading Accent 4" w:semiHidden="0" w:uiPriority="44" w:unhideWhenUsed="0"/>
    <w:lsdException w:name="Light List Accent 4" w:semiHidden="0" w:uiPriority="44" w:unhideWhenUsed="0"/>
    <w:lsdException w:name="Light Grid Accent 4" w:semiHidden="0" w:uiPriority="44" w:unhideWhenUsed="0"/>
    <w:lsdException w:name="Medium Shading 1 Accent 4" w:semiHidden="0" w:uiPriority="44" w:unhideWhenUsed="0"/>
    <w:lsdException w:name="Medium Shading 2 Accent 4" w:semiHidden="0" w:uiPriority="44" w:unhideWhenUsed="0"/>
    <w:lsdException w:name="Medium List 1 Accent 4" w:semiHidden="0" w:uiPriority="44" w:unhideWhenUsed="0"/>
    <w:lsdException w:name="Medium List 2 Accent 4" w:semiHidden="0" w:uiPriority="44" w:unhideWhenUsed="0"/>
    <w:lsdException w:name="Medium Grid 1 Accent 4" w:semiHidden="0" w:uiPriority="44" w:unhideWhenUsed="0"/>
    <w:lsdException w:name="Medium Grid 2 Accent 4" w:semiHidden="0" w:uiPriority="44" w:unhideWhenUsed="0"/>
    <w:lsdException w:name="Medium Grid 3 Accent 4" w:semiHidden="0" w:uiPriority="44" w:unhideWhenUsed="0"/>
    <w:lsdException w:name="Dark List Accent 4" w:semiHidden="0" w:uiPriority="44" w:unhideWhenUsed="0"/>
    <w:lsdException w:name="Colorful Shading Accent 4" w:semiHidden="0" w:uiPriority="44" w:unhideWhenUsed="0"/>
    <w:lsdException w:name="Colorful List Accent 4" w:semiHidden="0" w:uiPriority="44" w:unhideWhenUsed="0"/>
    <w:lsdException w:name="Colorful Grid Accent 4" w:semiHidden="0" w:uiPriority="44" w:unhideWhenUsed="0"/>
    <w:lsdException w:name="Light Shading Accent 5" w:semiHidden="0" w:uiPriority="45" w:unhideWhenUsed="0"/>
    <w:lsdException w:name="Light List Accent 5" w:semiHidden="0" w:uiPriority="45" w:unhideWhenUsed="0"/>
    <w:lsdException w:name="Light Grid Accent 5" w:semiHidden="0" w:uiPriority="45" w:unhideWhenUsed="0"/>
    <w:lsdException w:name="Medium Shading 1 Accent 5" w:semiHidden="0" w:uiPriority="45" w:unhideWhenUsed="0"/>
    <w:lsdException w:name="Medium Shading 2 Accent 5" w:semiHidden="0" w:uiPriority="45" w:unhideWhenUsed="0"/>
    <w:lsdException w:name="Medium List 1 Accent 5" w:semiHidden="0" w:uiPriority="45" w:unhideWhenUsed="0"/>
    <w:lsdException w:name="Medium List 2 Accent 5" w:semiHidden="0" w:uiPriority="45" w:unhideWhenUsed="0"/>
    <w:lsdException w:name="Medium Grid 1 Accent 5" w:semiHidden="0" w:uiPriority="45" w:unhideWhenUsed="0"/>
    <w:lsdException w:name="Medium Grid 2 Accent 5" w:semiHidden="0" w:uiPriority="45" w:unhideWhenUsed="0"/>
    <w:lsdException w:name="Medium Grid 3 Accent 5" w:semiHidden="0" w:uiPriority="45" w:unhideWhenUsed="0"/>
    <w:lsdException w:name="Dark List Accent 5" w:semiHidden="0" w:uiPriority="45" w:unhideWhenUsed="0"/>
    <w:lsdException w:name="Colorful Shading Accent 5" w:semiHidden="0" w:uiPriority="45" w:unhideWhenUsed="0"/>
    <w:lsdException w:name="Colorful List Accent 5" w:semiHidden="0" w:uiPriority="45" w:unhideWhenUsed="0"/>
    <w:lsdException w:name="Colorful Grid Accent 5" w:semiHidden="0" w:uiPriority="45" w:unhideWhenUsed="0"/>
    <w:lsdException w:name="Light Shading Accent 6" w:semiHidden="0" w:uiPriority="46" w:unhideWhenUsed="0"/>
    <w:lsdException w:name="Light List Accent 6" w:semiHidden="0" w:uiPriority="46" w:unhideWhenUsed="0"/>
    <w:lsdException w:name="Light Grid Accent 6" w:semiHidden="0" w:uiPriority="46" w:unhideWhenUsed="0"/>
    <w:lsdException w:name="Medium Shading 1 Accent 6" w:semiHidden="0" w:uiPriority="46" w:unhideWhenUsed="0"/>
    <w:lsdException w:name="Medium Shading 2 Accent 6" w:semiHidden="0" w:uiPriority="46" w:unhideWhenUsed="0"/>
    <w:lsdException w:name="Medium List 1 Accent 6" w:semiHidden="0" w:uiPriority="46" w:unhideWhenUsed="0"/>
    <w:lsdException w:name="Medium List 2 Accent 6" w:semiHidden="0" w:uiPriority="46" w:unhideWhenUsed="0"/>
    <w:lsdException w:name="Medium Grid 1 Accent 6" w:semiHidden="0" w:uiPriority="46" w:unhideWhenUsed="0"/>
    <w:lsdException w:name="Medium Grid 2 Accent 6" w:semiHidden="0" w:uiPriority="46" w:unhideWhenUsed="0"/>
    <w:lsdException w:name="Medium Grid 3 Accent 6" w:semiHidden="0" w:uiPriority="46" w:unhideWhenUsed="0"/>
    <w:lsdException w:name="Dark List Accent 6" w:semiHidden="0" w:uiPriority="46" w:unhideWhenUsed="0"/>
    <w:lsdException w:name="Colorful Shading Accent 6" w:semiHidden="0" w:uiPriority="46" w:unhideWhenUsed="0"/>
    <w:lsdException w:name="Colorful List Accent 6" w:semiHidden="0" w:uiPriority="46" w:unhideWhenUsed="0"/>
    <w:lsdException w:name="Colorful Grid Accent 6" w:semiHidden="0" w:uiPriority="46"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360" w:after="0" w:line="240" w:lineRule="auto"/>
      <w:outlineLvl w:val="0"/>
    </w:pPr>
    <w:rPr>
      <w:rFonts w:asciiTheme="majorHAnsi" w:eastAsiaTheme="majorEastAsia" w:hAnsiTheme="majorHAnsi" w:cstheme="majorBidi"/>
      <w:bCs/>
      <w:i/>
      <w:color w:val="6076B4" w:themeColor="accent1"/>
      <w:sz w:val="32"/>
      <w:szCs w:val="32"/>
    </w:rPr>
  </w:style>
  <w:style w:type="paragraph" w:styleId="Heading2">
    <w:name w:val="heading 2"/>
    <w:basedOn w:val="Normal"/>
    <w:next w:val="Normal"/>
    <w:link w:val="Heading2Char"/>
    <w:uiPriority w:val="9"/>
    <w:semiHidden/>
    <w:unhideWhenUsed/>
    <w:qFormat/>
    <w:pPr>
      <w:keepNext/>
      <w:keepLines/>
      <w:spacing w:before="120" w:after="0" w:line="240" w:lineRule="auto"/>
      <w:outlineLvl w:val="1"/>
    </w:pPr>
    <w:rPr>
      <w:rFonts w:asciiTheme="majorHAnsi" w:eastAsiaTheme="majorEastAsia" w:hAnsiTheme="majorHAnsi" w:cstheme="majorBidi"/>
      <w:bCs/>
      <w:color w:val="2F5897" w:themeColor="text2"/>
      <w:sz w:val="28"/>
      <w:szCs w:val="26"/>
    </w:rPr>
  </w:style>
  <w:style w:type="paragraph" w:styleId="Heading3">
    <w:name w:val="heading 3"/>
    <w:basedOn w:val="Normal"/>
    <w:next w:val="Normal"/>
    <w:link w:val="Heading3Char"/>
    <w:uiPriority w:val="9"/>
    <w:semiHidden/>
    <w:unhideWhenUsed/>
    <w:qFormat/>
    <w:pPr>
      <w:keepNext/>
      <w:keepLines/>
      <w:spacing w:before="20" w:after="0" w:line="240" w:lineRule="auto"/>
      <w:outlineLvl w:val="2"/>
    </w:pPr>
    <w:rPr>
      <w:rFonts w:asciiTheme="majorHAnsi" w:eastAsiaTheme="majorEastAsia" w:hAnsiTheme="majorHAnsi" w:cstheme="majorBidi"/>
      <w:bCs/>
      <w:i/>
      <w:color w:val="2F5897" w:themeColor="text2"/>
      <w:sz w:val="24"/>
    </w:rPr>
  </w:style>
  <w:style w:type="paragraph" w:styleId="Heading4">
    <w:name w:val="heading 4"/>
    <w:basedOn w:val="Normal"/>
    <w:next w:val="Normal"/>
    <w:link w:val="Heading4Char"/>
    <w:uiPriority w:val="9"/>
    <w:semiHidden/>
    <w:unhideWhenUsed/>
    <w:qFormat/>
    <w:pPr>
      <w:keepNext/>
      <w:keepLines/>
      <w:spacing w:before="200" w:after="0" w:line="264" w:lineRule="auto"/>
      <w:outlineLvl w:val="3"/>
    </w:pPr>
    <w:rPr>
      <w:rFonts w:asciiTheme="majorHAnsi" w:eastAsiaTheme="majorEastAsia" w:hAnsiTheme="majorHAnsi" w:cstheme="majorBidi"/>
      <w:bCs/>
      <w:i/>
      <w:iCs/>
      <w:color w:val="2F5897" w:themeColor="text2"/>
      <w:sz w:val="24"/>
    </w:rPr>
  </w:style>
  <w:style w:type="paragraph" w:styleId="Heading5">
    <w:name w:val="heading 5"/>
    <w:basedOn w:val="Normal"/>
    <w:next w:val="Normal"/>
    <w:link w:val="Heading5Char"/>
    <w:uiPriority w:val="9"/>
    <w:semiHidden/>
    <w:unhideWhenUsed/>
    <w:qFormat/>
    <w:pPr>
      <w:keepNext/>
      <w:keepLines/>
      <w:spacing w:before="200" w:after="0" w:line="264" w:lineRule="auto"/>
      <w:outlineLvl w:val="4"/>
    </w:pPr>
    <w:rPr>
      <w:rFonts w:asciiTheme="majorHAnsi" w:eastAsiaTheme="majorEastAsia" w:hAnsiTheme="majorHAnsi" w:cstheme="majorBidi"/>
      <w:color w:val="000000"/>
    </w:rPr>
  </w:style>
  <w:style w:type="paragraph" w:styleId="Heading6">
    <w:name w:val="heading 6"/>
    <w:basedOn w:val="Normal"/>
    <w:next w:val="Normal"/>
    <w:link w:val="Heading6Char"/>
    <w:uiPriority w:val="9"/>
    <w:semiHidden/>
    <w:unhideWhenUsed/>
    <w:qFormat/>
    <w:pPr>
      <w:keepNext/>
      <w:keepLines/>
      <w:spacing w:before="200" w:after="0" w:line="264" w:lineRule="auto"/>
      <w:outlineLvl w:val="5"/>
    </w:pPr>
    <w:rPr>
      <w:rFonts w:asciiTheme="majorHAnsi" w:eastAsiaTheme="majorEastAsia" w:hAnsiTheme="majorHAnsi" w:cstheme="majorBidi"/>
      <w:i/>
      <w:iCs/>
      <w:color w:val="000000"/>
      <w:sz w:val="21"/>
    </w:rPr>
  </w:style>
  <w:style w:type="paragraph" w:styleId="Heading7">
    <w:name w:val="heading 7"/>
    <w:basedOn w:val="Normal"/>
    <w:next w:val="Normal"/>
    <w:link w:val="Heading7Char"/>
    <w:uiPriority w:val="9"/>
    <w:semiHidden/>
    <w:unhideWhenUsed/>
    <w:qFormat/>
    <w:pPr>
      <w:keepNext/>
      <w:keepLines/>
      <w:spacing w:before="200" w:after="0" w:line="264" w:lineRule="auto"/>
      <w:outlineLvl w:val="6"/>
    </w:pPr>
    <w:rPr>
      <w:rFonts w:asciiTheme="majorHAnsi" w:eastAsiaTheme="majorEastAsia" w:hAnsiTheme="majorHAnsi" w:cstheme="majorBidi"/>
      <w:i/>
      <w:iCs/>
      <w:color w:val="000000"/>
      <w:sz w:val="21"/>
    </w:rPr>
  </w:style>
  <w:style w:type="paragraph" w:styleId="Heading8">
    <w:name w:val="heading 8"/>
    <w:basedOn w:val="Normal"/>
    <w:next w:val="Normal"/>
    <w:link w:val="Heading8Char"/>
    <w:uiPriority w:val="9"/>
    <w:semiHidden/>
    <w:unhideWhenUsed/>
    <w:qFormat/>
    <w:pPr>
      <w:keepNext/>
      <w:keepLines/>
      <w:spacing w:before="200" w:after="0" w:line="264" w:lineRule="auto"/>
      <w:outlineLvl w:val="7"/>
    </w:pPr>
    <w:rPr>
      <w:rFonts w:asciiTheme="majorHAnsi" w:eastAsiaTheme="majorEastAsia" w:hAnsiTheme="majorHAnsi" w:cstheme="majorBidi"/>
      <w:color w:val="000000"/>
      <w:sz w:val="20"/>
      <w:szCs w:val="20"/>
    </w:rPr>
  </w:style>
  <w:style w:type="paragraph" w:styleId="Heading9">
    <w:name w:val="heading 9"/>
    <w:basedOn w:val="Normal"/>
    <w:next w:val="Normal"/>
    <w:link w:val="Heading9Char"/>
    <w:uiPriority w:val="9"/>
    <w:semiHidden/>
    <w:unhideWhenUsed/>
    <w:qFormat/>
    <w:pPr>
      <w:keepNext/>
      <w:keepLines/>
      <w:spacing w:before="200" w:after="0" w:line="264" w:lineRule="auto"/>
      <w:outlineLvl w:val="8"/>
    </w:pPr>
    <w:rPr>
      <w:rFonts w:asciiTheme="majorHAnsi" w:eastAsiaTheme="majorEastAsia" w:hAnsiTheme="majorHAnsi" w:cstheme="majorBidi"/>
      <w:i/>
      <w:iCs/>
      <w:color w:val="00000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bCs/>
      <w:i/>
      <w:color w:val="auto"/>
      <w:sz w:val="32"/>
      <w:szCs w:val="32"/>
    </w:rPr>
  </w:style>
  <w:style w:type="character" w:customStyle="1" w:styleId="Heading2Char">
    <w:name w:val="Heading 2 Char"/>
    <w:basedOn w:val="DefaultParagraphFont"/>
    <w:link w:val="Heading2"/>
    <w:uiPriority w:val="9"/>
    <w:semiHidden/>
    <w:rPr>
      <w:rFonts w:asciiTheme="majorHAnsi" w:eastAsiaTheme="majorEastAsia" w:hAnsiTheme="majorHAnsi" w:cstheme="majorBidi"/>
      <w:bCs/>
      <w:color w:val="auto"/>
      <w:sz w:val="28"/>
      <w:szCs w:val="26"/>
    </w:rPr>
  </w:style>
  <w:style w:type="character" w:customStyle="1" w:styleId="Heading3Char">
    <w:name w:val="Heading 3 Char"/>
    <w:basedOn w:val="DefaultParagraphFont"/>
    <w:link w:val="Heading3"/>
    <w:uiPriority w:val="9"/>
    <w:semiHidden/>
    <w:rPr>
      <w:rFonts w:asciiTheme="majorHAnsi" w:eastAsiaTheme="majorEastAsia" w:hAnsiTheme="majorHAnsi" w:cstheme="majorBidi"/>
      <w:bCs/>
      <w:i/>
      <w:color w:val="auto"/>
      <w:sz w:val="24"/>
    </w:rPr>
  </w:style>
  <w:style w:type="character" w:customStyle="1" w:styleId="Heading4Char">
    <w:name w:val="Heading 4 Char"/>
    <w:basedOn w:val="DefaultParagraphFont"/>
    <w:link w:val="Heading4"/>
    <w:uiPriority w:val="9"/>
    <w:semiHidden/>
    <w:rPr>
      <w:rFonts w:asciiTheme="majorHAnsi" w:eastAsiaTheme="majorEastAsia" w:hAnsiTheme="majorHAnsi" w:cstheme="majorBidi"/>
      <w:bCs/>
      <w:i/>
      <w:iCs/>
      <w:color w:val="auto"/>
      <w:sz w:val="24"/>
    </w:rPr>
  </w:style>
  <w:style w:type="character" w:customStyle="1" w:styleId="Heading5Char">
    <w:name w:val="Heading 5 Char"/>
    <w:basedOn w:val="DefaultParagraphFont"/>
    <w:link w:val="Heading5"/>
    <w:uiPriority w:val="9"/>
    <w:semiHidden/>
    <w:rPr>
      <w:rFonts w:asciiTheme="majorHAnsi" w:eastAsiaTheme="majorEastAsia" w:hAnsiTheme="majorHAnsi" w:cstheme="majorBidi"/>
      <w:color w:val="000000"/>
    </w:rPr>
  </w:style>
  <w:style w:type="character" w:customStyle="1" w:styleId="Heading6Char">
    <w:name w:val="Heading 6 Char"/>
    <w:basedOn w:val="DefaultParagraphFont"/>
    <w:link w:val="Heading6"/>
    <w:uiPriority w:val="9"/>
    <w:semiHidden/>
    <w:rPr>
      <w:rFonts w:asciiTheme="majorHAnsi" w:eastAsiaTheme="majorEastAsia" w:hAnsiTheme="majorHAnsi" w:cstheme="majorBidi"/>
      <w:i/>
      <w:iCs/>
      <w:color w:val="000000"/>
      <w:sz w:val="21"/>
    </w:rPr>
  </w:style>
  <w:style w:type="character" w:customStyle="1" w:styleId="Heading7Char">
    <w:name w:val="Heading 7 Char"/>
    <w:basedOn w:val="DefaultParagraphFont"/>
    <w:link w:val="Heading7"/>
    <w:uiPriority w:val="9"/>
    <w:semiHidden/>
    <w:rPr>
      <w:rFonts w:asciiTheme="majorHAnsi" w:eastAsiaTheme="majorEastAsia" w:hAnsiTheme="majorHAnsi" w:cstheme="majorBidi"/>
      <w:i/>
      <w:iCs/>
      <w:color w:val="000000"/>
      <w:sz w:val="21"/>
    </w:rPr>
  </w:style>
  <w:style w:type="character" w:customStyle="1" w:styleId="Heading8Char">
    <w:name w:val="Heading 8 Char"/>
    <w:basedOn w:val="DefaultParagraphFont"/>
    <w:link w:val="Heading8"/>
    <w:uiPriority w:val="9"/>
    <w:semiHidden/>
    <w:rPr>
      <w:rFonts w:asciiTheme="majorHAnsi" w:eastAsiaTheme="majorEastAsia" w:hAnsiTheme="majorHAnsi" w:cstheme="majorBidi"/>
      <w:color w:val="000000"/>
      <w:sz w:val="20"/>
      <w:szCs w:val="20"/>
    </w:rPr>
  </w:style>
  <w:style w:type="character" w:customStyle="1" w:styleId="Heading9Char">
    <w:name w:val="Heading 9 Char"/>
    <w:basedOn w:val="DefaultParagraphFont"/>
    <w:link w:val="Heading9"/>
    <w:uiPriority w:val="9"/>
    <w:semiHidden/>
    <w:rPr>
      <w:rFonts w:asciiTheme="majorHAnsi" w:eastAsiaTheme="majorEastAsia" w:hAnsiTheme="majorHAnsi" w:cstheme="majorBidi"/>
      <w:i/>
      <w:iCs/>
      <w:color w:val="000000"/>
      <w:sz w:val="20"/>
      <w:szCs w:val="20"/>
    </w:rPr>
  </w:style>
  <w:style w:type="character" w:styleId="Strong">
    <w:name w:val="Strong"/>
    <w:basedOn w:val="DefaultParagraphFont"/>
    <w:uiPriority w:val="22"/>
    <w:qFormat/>
    <w:rPr>
      <w:b/>
      <w:bCs/>
    </w:rPr>
  </w:style>
  <w:style w:type="character" w:styleId="Emphasis">
    <w:name w:val="Emphasis"/>
    <w:basedOn w:val="DefaultParagraphFont"/>
    <w:uiPriority w:val="20"/>
    <w:qFormat/>
    <w:rPr>
      <w:i/>
      <w:iCs/>
    </w:rPr>
  </w:style>
  <w:style w:type="character" w:customStyle="1" w:styleId="IntenseReferenceChar">
    <w:name w:val="Intense Reference Char"/>
    <w:basedOn w:val="DefaultParagraphFont"/>
    <w:uiPriority w:val="32"/>
    <w:rPr>
      <w:rFonts w:cs="Times New Roman"/>
      <w:b/>
      <w:color w:val="auto"/>
      <w:szCs w:val="20"/>
      <w:u w:val="single"/>
    </w:rPr>
  </w:style>
  <w:style w:type="character" w:customStyle="1" w:styleId="SubtleReferenceChar">
    <w:name w:val="Subtle Reference Char"/>
    <w:basedOn w:val="DefaultParagraphFont"/>
    <w:uiPriority w:val="31"/>
    <w:rPr>
      <w:rFonts w:cs="Times New Roman"/>
      <w:color w:val="auto"/>
      <w:szCs w:val="20"/>
      <w:u w:val="single"/>
    </w:rPr>
  </w:style>
  <w:style w:type="character" w:customStyle="1" w:styleId="BookTitleChar">
    <w:name w:val="Book Title Char"/>
    <w:basedOn w:val="DefaultParagraphFont"/>
    <w:uiPriority w:val="33"/>
    <w:rPr>
      <w:rFonts w:asciiTheme="majorHAnsi" w:hAnsiTheme="majorHAnsi" w:cs="Times New Roman"/>
      <w:b/>
      <w:i/>
      <w:color w:val="auto"/>
      <w:szCs w:val="20"/>
    </w:rPr>
  </w:style>
  <w:style w:type="character" w:customStyle="1" w:styleId="IntenseEmphasisChar">
    <w:name w:val="Intense Emphasis Char"/>
    <w:basedOn w:val="DefaultParagraphFont"/>
    <w:uiPriority w:val="21"/>
    <w:rPr>
      <w:rFonts w:cs="Times New Roman"/>
      <w:b/>
      <w:i/>
      <w:color w:val="auto"/>
      <w:szCs w:val="20"/>
    </w:rPr>
  </w:style>
  <w:style w:type="character" w:customStyle="1" w:styleId="SubtleEmphasisChar">
    <w:name w:val="Subtle Emphasis Char"/>
    <w:basedOn w:val="DefaultParagraphFont"/>
    <w:uiPriority w:val="19"/>
    <w:rPr>
      <w:rFonts w:cs="Times New Roman"/>
      <w:i/>
      <w:color w:val="auto"/>
      <w:szCs w:val="20"/>
    </w:rPr>
  </w:style>
  <w:style w:type="paragraph" w:styleId="Quote">
    <w:name w:val="Quote"/>
    <w:basedOn w:val="Normal"/>
    <w:next w:val="Normal"/>
    <w:link w:val="QuoteChar"/>
    <w:uiPriority w:val="29"/>
    <w:qFormat/>
    <w:pPr>
      <w:spacing w:before="160" w:after="160" w:line="300" w:lineRule="auto"/>
      <w:ind w:left="144" w:right="144"/>
      <w:jc w:val="center"/>
    </w:pPr>
    <w:rPr>
      <w:rFonts w:asciiTheme="majorHAnsi" w:hAnsiTheme="majorHAnsi"/>
      <w:i/>
      <w:iCs/>
      <w:color w:val="6076B4" w:themeColor="accent1"/>
      <w:sz w:val="24"/>
      <w:lang w:bidi="hi-IN"/>
    </w:rPr>
  </w:style>
  <w:style w:type="character" w:customStyle="1" w:styleId="QuoteChar">
    <w:name w:val="Quote Char"/>
    <w:basedOn w:val="DefaultParagraphFont"/>
    <w:link w:val="Quote"/>
    <w:uiPriority w:val="29"/>
    <w:rPr>
      <w:rFonts w:asciiTheme="majorHAnsi" w:hAnsiTheme="majorHAnsi"/>
      <w:i/>
      <w:iCs/>
      <w:color w:val="auto"/>
      <w:sz w:val="24"/>
      <w:lang w:bidi="hi-IN"/>
    </w:rPr>
  </w:style>
  <w:style w:type="paragraph" w:styleId="IntenseQuote">
    <w:name w:val="Intense Quote"/>
    <w:basedOn w:val="Normal"/>
    <w:next w:val="Normal"/>
    <w:link w:val="IntenseQuoteChar"/>
    <w:uiPriority w:val="30"/>
    <w:qFormat/>
    <w:pPr>
      <w:pBdr>
        <w:top w:val="single" w:sz="36" w:space="8" w:color="6076B4" w:themeColor="accent1"/>
        <w:left w:val="single" w:sz="36" w:space="8" w:color="6076B4" w:themeColor="accent1"/>
        <w:bottom w:val="single" w:sz="36" w:space="8" w:color="6076B4" w:themeColor="accent1"/>
        <w:right w:val="single" w:sz="36" w:space="8" w:color="6076B4" w:themeColor="accent1"/>
      </w:pBdr>
      <w:shd w:val="clear" w:color="auto" w:fill="6076B4" w:themeFill="accent1"/>
      <w:spacing w:before="200" w:after="280" w:line="300" w:lineRule="auto"/>
      <w:ind w:left="936" w:right="936"/>
      <w:jc w:val="center"/>
    </w:pPr>
    <w:rPr>
      <w:rFonts w:asciiTheme="majorHAnsi" w:eastAsiaTheme="majorEastAsia" w:hAnsiTheme="majorHAnsi"/>
      <w:bCs/>
      <w:i/>
      <w:iCs/>
      <w:color w:val="FFFFFF" w:themeColor="background1"/>
      <w:sz w:val="24"/>
      <w:lang w:bidi="hi-IN"/>
      <w14:ligatures w14:val="standardContextual"/>
      <w14:cntxtAlts/>
    </w:rPr>
  </w:style>
  <w:style w:type="table" w:styleId="TableGrid">
    <w:name w:val="Table Grid"/>
    <w:basedOn w:val="TableNormal"/>
    <w:uiPriority w:val="5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iPriority w:val="99"/>
    <w:unhideWhenUsed/>
    <w:pPr>
      <w:tabs>
        <w:tab w:val="center" w:pos="4320"/>
        <w:tab w:val="right" w:pos="8640"/>
      </w:tabs>
    </w:pPr>
  </w:style>
  <w:style w:type="character" w:customStyle="1" w:styleId="HeaderChar">
    <w:name w:val="Header Char"/>
    <w:basedOn w:val="DefaultParagraphFont"/>
    <w:link w:val="Header"/>
    <w:uiPriority w:val="99"/>
    <w:rPr>
      <w:rFonts w:cs="Times New Roman"/>
      <w:color w:val="auto"/>
      <w:szCs w:val="20"/>
      <w:lang w:eastAsia="ja-JP" w:bidi="he-IL"/>
    </w:rPr>
  </w:style>
  <w:style w:type="paragraph" w:styleId="Footer">
    <w:name w:val="footer"/>
    <w:basedOn w:val="Normal"/>
    <w:link w:val="FooterChar"/>
    <w:uiPriority w:val="99"/>
    <w:unhideWhenUsed/>
    <w:pPr>
      <w:tabs>
        <w:tab w:val="center" w:pos="4320"/>
        <w:tab w:val="right" w:pos="8640"/>
      </w:tabs>
    </w:pPr>
  </w:style>
  <w:style w:type="character" w:customStyle="1" w:styleId="FooterChar">
    <w:name w:val="Footer Char"/>
    <w:basedOn w:val="DefaultParagraphFont"/>
    <w:link w:val="Footer"/>
    <w:uiPriority w:val="99"/>
    <w:rPr>
      <w:rFonts w:cs="Times New Roman"/>
      <w:color w:val="auto"/>
      <w:szCs w:val="20"/>
    </w:rPr>
  </w:style>
  <w:style w:type="paragraph" w:styleId="BalloonText">
    <w:name w:val="Balloon Text"/>
    <w:basedOn w:val="Normal"/>
    <w:link w:val="BalloonTextChar"/>
    <w:uiPriority w:val="99"/>
    <w:semiHidden/>
    <w:unhideWhenUsed/>
    <w:rPr>
      <w:rFonts w:ascii="Tahoma" w:hAnsi="Tahoma" w:cs="Tahoma"/>
      <w:sz w:val="16"/>
      <w:szCs w:val="16"/>
    </w:rPr>
  </w:style>
  <w:style w:type="character" w:customStyle="1" w:styleId="BalloonTextChar">
    <w:name w:val="Balloon Text Char"/>
    <w:basedOn w:val="DefaultParagraphFont"/>
    <w:link w:val="BalloonText"/>
    <w:uiPriority w:val="99"/>
    <w:semiHidden/>
    <w:rPr>
      <w:rFonts w:ascii="Tahoma" w:hAnsi="Tahoma" w:cs="Tahoma"/>
      <w:color w:val="auto"/>
      <w:sz w:val="16"/>
      <w:szCs w:val="16"/>
    </w:rPr>
  </w:style>
  <w:style w:type="paragraph" w:styleId="Caption">
    <w:name w:val="caption"/>
    <w:basedOn w:val="Normal"/>
    <w:next w:val="Normal"/>
    <w:uiPriority w:val="35"/>
    <w:unhideWhenUsed/>
    <w:qFormat/>
    <w:pPr>
      <w:spacing w:line="240" w:lineRule="auto"/>
    </w:pPr>
    <w:rPr>
      <w:b/>
      <w:bCs/>
      <w:color w:val="2F5897" w:themeColor="text2"/>
      <w:sz w:val="18"/>
      <w:szCs w:val="18"/>
    </w:rPr>
  </w:style>
  <w:style w:type="paragraph" w:styleId="NoSpacing">
    <w:name w:val="No Spacing"/>
    <w:link w:val="NoSpacingChar"/>
    <w:uiPriority w:val="1"/>
    <w:qFormat/>
    <w:pPr>
      <w:spacing w:after="0" w:line="240" w:lineRule="auto"/>
    </w:pPr>
  </w:style>
  <w:style w:type="paragraph" w:styleId="BlockText">
    <w:name w:val="Block Text"/>
    <w:aliases w:val="Block Quote"/>
    <w:uiPriority w:val="40"/>
    <w:pPr>
      <w:pBdr>
        <w:top w:val="single" w:sz="2" w:space="10" w:color="9FACD2" w:themeColor="accent1" w:themeTint="99"/>
        <w:bottom w:val="single" w:sz="24" w:space="10" w:color="9FACD2" w:themeColor="accent1" w:themeTint="99"/>
      </w:pBdr>
      <w:spacing w:after="280" w:line="240" w:lineRule="auto"/>
      <w:ind w:left="1440" w:right="1440"/>
      <w:jc w:val="both"/>
    </w:pPr>
    <w:rPr>
      <w:rFonts w:eastAsia="Times New Roman" w:cs="Times New Roman"/>
      <w:color w:val="FFFFFF" w:themeColor="background1"/>
      <w:sz w:val="28"/>
      <w:szCs w:val="28"/>
      <w:lang w:eastAsia="ko-KR" w:bidi="hi-IN"/>
    </w:rPr>
  </w:style>
  <w:style w:type="paragraph" w:styleId="ListBullet">
    <w:name w:val="List Bullet"/>
    <w:basedOn w:val="Normal"/>
    <w:uiPriority w:val="6"/>
    <w:unhideWhenUsed/>
    <w:pPr>
      <w:numPr>
        <w:numId w:val="16"/>
      </w:numPr>
      <w:spacing w:after="0"/>
      <w:contextualSpacing/>
    </w:pPr>
  </w:style>
  <w:style w:type="paragraph" w:styleId="ListBullet2">
    <w:name w:val="List Bullet 2"/>
    <w:basedOn w:val="Normal"/>
    <w:uiPriority w:val="6"/>
    <w:unhideWhenUsed/>
    <w:pPr>
      <w:numPr>
        <w:numId w:val="17"/>
      </w:numPr>
      <w:spacing w:after="0"/>
    </w:pPr>
  </w:style>
  <w:style w:type="paragraph" w:styleId="ListBullet3">
    <w:name w:val="List Bullet 3"/>
    <w:basedOn w:val="Normal"/>
    <w:uiPriority w:val="6"/>
    <w:unhideWhenUsed/>
    <w:pPr>
      <w:numPr>
        <w:numId w:val="18"/>
      </w:numPr>
      <w:spacing w:after="0"/>
    </w:pPr>
  </w:style>
  <w:style w:type="paragraph" w:styleId="ListBullet4">
    <w:name w:val="List Bullet 4"/>
    <w:basedOn w:val="Normal"/>
    <w:uiPriority w:val="6"/>
    <w:unhideWhenUsed/>
    <w:pPr>
      <w:numPr>
        <w:numId w:val="19"/>
      </w:numPr>
      <w:spacing w:after="0"/>
    </w:pPr>
  </w:style>
  <w:style w:type="paragraph" w:styleId="ListBullet5">
    <w:name w:val="List Bullet 5"/>
    <w:basedOn w:val="Normal"/>
    <w:uiPriority w:val="6"/>
    <w:unhideWhenUsed/>
    <w:pPr>
      <w:numPr>
        <w:numId w:val="20"/>
      </w:numPr>
      <w:spacing w:after="0"/>
    </w:pPr>
  </w:style>
  <w:style w:type="paragraph" w:styleId="TOC1">
    <w:name w:val="toc 1"/>
    <w:basedOn w:val="Normal"/>
    <w:next w:val="Normal"/>
    <w:autoRedefine/>
    <w:uiPriority w:val="99"/>
    <w:semiHidden/>
    <w:unhideWhenUsed/>
    <w:pPr>
      <w:tabs>
        <w:tab w:val="right" w:leader="dot" w:pos="8630"/>
      </w:tabs>
      <w:spacing w:after="40" w:line="240" w:lineRule="auto"/>
    </w:pPr>
    <w:rPr>
      <w:smallCaps/>
      <w:noProof/>
      <w:color w:val="9C5252" w:themeColor="accent2"/>
    </w:rPr>
  </w:style>
  <w:style w:type="paragraph" w:styleId="TOC2">
    <w:name w:val="toc 2"/>
    <w:basedOn w:val="Normal"/>
    <w:next w:val="Normal"/>
    <w:autoRedefine/>
    <w:uiPriority w:val="99"/>
    <w:semiHidden/>
    <w:unhideWhenUsed/>
    <w:pPr>
      <w:tabs>
        <w:tab w:val="right" w:leader="dot" w:pos="8630"/>
      </w:tabs>
      <w:spacing w:after="40" w:line="240" w:lineRule="auto"/>
      <w:ind w:left="216"/>
    </w:pPr>
    <w:rPr>
      <w:smallCaps/>
      <w:noProof/>
    </w:rPr>
  </w:style>
  <w:style w:type="paragraph" w:styleId="TOC3">
    <w:name w:val="toc 3"/>
    <w:basedOn w:val="Normal"/>
    <w:next w:val="Normal"/>
    <w:autoRedefine/>
    <w:uiPriority w:val="99"/>
    <w:semiHidden/>
    <w:unhideWhenUsed/>
    <w:pPr>
      <w:tabs>
        <w:tab w:val="right" w:leader="dot" w:pos="8630"/>
      </w:tabs>
      <w:spacing w:after="40" w:line="240" w:lineRule="auto"/>
      <w:ind w:left="446"/>
    </w:pPr>
    <w:rPr>
      <w:smallCaps/>
      <w:noProof/>
    </w:rPr>
  </w:style>
  <w:style w:type="paragraph" w:styleId="TOC4">
    <w:name w:val="toc 4"/>
    <w:basedOn w:val="Normal"/>
    <w:next w:val="Normal"/>
    <w:autoRedefine/>
    <w:uiPriority w:val="99"/>
    <w:semiHidden/>
    <w:unhideWhenUsed/>
    <w:pPr>
      <w:tabs>
        <w:tab w:val="right" w:leader="dot" w:pos="8630"/>
      </w:tabs>
      <w:spacing w:after="40" w:line="240" w:lineRule="auto"/>
      <w:ind w:left="662"/>
    </w:pPr>
    <w:rPr>
      <w:smallCaps/>
      <w:noProof/>
    </w:rPr>
  </w:style>
  <w:style w:type="paragraph" w:styleId="TOC5">
    <w:name w:val="toc 5"/>
    <w:basedOn w:val="Normal"/>
    <w:next w:val="Normal"/>
    <w:autoRedefine/>
    <w:uiPriority w:val="99"/>
    <w:semiHidden/>
    <w:unhideWhenUsed/>
    <w:pPr>
      <w:tabs>
        <w:tab w:val="right" w:leader="dot" w:pos="8630"/>
      </w:tabs>
      <w:spacing w:after="40" w:line="240" w:lineRule="auto"/>
      <w:ind w:left="878"/>
    </w:pPr>
    <w:rPr>
      <w:smallCaps/>
      <w:noProof/>
    </w:rPr>
  </w:style>
  <w:style w:type="paragraph" w:styleId="TOC6">
    <w:name w:val="toc 6"/>
    <w:basedOn w:val="Normal"/>
    <w:next w:val="Normal"/>
    <w:autoRedefine/>
    <w:uiPriority w:val="99"/>
    <w:semiHidden/>
    <w:unhideWhenUsed/>
    <w:pPr>
      <w:tabs>
        <w:tab w:val="right" w:leader="dot" w:pos="8630"/>
      </w:tabs>
      <w:spacing w:after="40" w:line="240" w:lineRule="auto"/>
      <w:ind w:left="1094"/>
    </w:pPr>
    <w:rPr>
      <w:smallCaps/>
      <w:noProof/>
    </w:rPr>
  </w:style>
  <w:style w:type="paragraph" w:styleId="TOC7">
    <w:name w:val="toc 7"/>
    <w:basedOn w:val="Normal"/>
    <w:next w:val="Normal"/>
    <w:autoRedefine/>
    <w:uiPriority w:val="99"/>
    <w:semiHidden/>
    <w:unhideWhenUsed/>
    <w:pPr>
      <w:tabs>
        <w:tab w:val="right" w:leader="dot" w:pos="8630"/>
      </w:tabs>
      <w:spacing w:after="40" w:line="240" w:lineRule="auto"/>
      <w:ind w:left="1325"/>
    </w:pPr>
    <w:rPr>
      <w:smallCaps/>
      <w:noProof/>
    </w:rPr>
  </w:style>
  <w:style w:type="paragraph" w:styleId="TOC8">
    <w:name w:val="toc 8"/>
    <w:basedOn w:val="Normal"/>
    <w:next w:val="Normal"/>
    <w:autoRedefine/>
    <w:uiPriority w:val="99"/>
    <w:semiHidden/>
    <w:unhideWhenUsed/>
    <w:pPr>
      <w:tabs>
        <w:tab w:val="right" w:leader="dot" w:pos="8630"/>
      </w:tabs>
      <w:spacing w:after="40" w:line="240" w:lineRule="auto"/>
      <w:ind w:left="1540"/>
    </w:pPr>
    <w:rPr>
      <w:smallCaps/>
      <w:noProof/>
    </w:rPr>
  </w:style>
  <w:style w:type="paragraph" w:styleId="TOC9">
    <w:name w:val="toc 9"/>
    <w:basedOn w:val="Normal"/>
    <w:next w:val="Normal"/>
    <w:autoRedefine/>
    <w:uiPriority w:val="99"/>
    <w:semiHidden/>
    <w:unhideWhenUsed/>
    <w:pPr>
      <w:tabs>
        <w:tab w:val="right" w:leader="dot" w:pos="8630"/>
      </w:tabs>
      <w:spacing w:after="40" w:line="240" w:lineRule="auto"/>
      <w:ind w:left="1760"/>
    </w:pPr>
    <w:rPr>
      <w:smallCaps/>
      <w:noProof/>
    </w:rPr>
  </w:style>
  <w:style w:type="character" w:styleId="Hyperlink">
    <w:name w:val="Hyperlink"/>
    <w:basedOn w:val="DefaultParagraphFont"/>
    <w:uiPriority w:val="99"/>
    <w:semiHidden/>
    <w:unhideWhenUsed/>
    <w:rPr>
      <w:color w:val="auto"/>
      <w:u w:val="single"/>
    </w:rPr>
  </w:style>
  <w:style w:type="character" w:styleId="BookTitle">
    <w:name w:val="Book Title"/>
    <w:basedOn w:val="DefaultParagraphFont"/>
    <w:uiPriority w:val="33"/>
    <w:qFormat/>
    <w:rPr>
      <w:b/>
      <w:bCs/>
      <w:caps w:val="0"/>
      <w:smallCaps/>
      <w:spacing w:val="10"/>
    </w:rPr>
  </w:style>
  <w:style w:type="character" w:styleId="IntenseEmphasis">
    <w:name w:val="Intense Emphasis"/>
    <w:basedOn w:val="DefaultParagraphFont"/>
    <w:uiPriority w:val="21"/>
    <w:qFormat/>
    <w:rPr>
      <w:b w:val="0"/>
      <w:bCs/>
      <w:i/>
      <w:iCs/>
      <w:caps w:val="0"/>
      <w:smallCaps w:val="0"/>
      <w:color w:val="000000"/>
    </w:rPr>
  </w:style>
  <w:style w:type="character" w:styleId="IntenseReference">
    <w:name w:val="Intense Reference"/>
    <w:basedOn w:val="DefaultParagraphFont"/>
    <w:uiPriority w:val="32"/>
    <w:qFormat/>
    <w:rPr>
      <w:b/>
      <w:bCs/>
      <w:caps w:val="0"/>
      <w:smallCaps/>
      <w:color w:val="auto"/>
      <w:spacing w:val="5"/>
      <w:u w:val="single"/>
    </w:rPr>
  </w:style>
  <w:style w:type="character" w:styleId="SubtleEmphasis">
    <w:name w:val="Subtle Emphasis"/>
    <w:basedOn w:val="DefaultParagraphFont"/>
    <w:uiPriority w:val="19"/>
    <w:qFormat/>
    <w:rPr>
      <w:i/>
      <w:iCs/>
      <w:color w:val="auto"/>
    </w:rPr>
  </w:style>
  <w:style w:type="character" w:styleId="SubtleReference">
    <w:name w:val="Subtle Reference"/>
    <w:basedOn w:val="DefaultParagraphFont"/>
    <w:uiPriority w:val="31"/>
    <w:qFormat/>
    <w:rPr>
      <w:smallCaps/>
      <w:color w:val="auto"/>
      <w:u w:val="single"/>
    </w:rPr>
  </w:style>
  <w:style w:type="paragraph" w:styleId="Closing">
    <w:name w:val="Closing"/>
    <w:basedOn w:val="Normal"/>
    <w:link w:val="ClosingChar"/>
    <w:uiPriority w:val="5"/>
    <w:unhideWhenUsed/>
    <w:pPr>
      <w:spacing w:before="480" w:after="960"/>
      <w:contextualSpacing/>
    </w:pPr>
  </w:style>
  <w:style w:type="character" w:customStyle="1" w:styleId="ClosingChar">
    <w:name w:val="Closing Char"/>
    <w:basedOn w:val="DefaultParagraphFont"/>
    <w:link w:val="Closing"/>
    <w:uiPriority w:val="5"/>
    <w:rPr>
      <w:rFonts w:cs="Times New Roman"/>
      <w:color w:val="auto"/>
      <w:szCs w:val="20"/>
      <w:lang w:eastAsia="ja-JP" w:bidi="he-IL"/>
    </w:rPr>
  </w:style>
  <w:style w:type="paragraph" w:customStyle="1" w:styleId="RecipientAddress">
    <w:name w:val="Recipient Address"/>
    <w:basedOn w:val="NoSpacing"/>
    <w:uiPriority w:val="3"/>
    <w:pPr>
      <w:spacing w:after="360"/>
      <w:contextualSpacing/>
    </w:pPr>
  </w:style>
  <w:style w:type="paragraph" w:styleId="Salutation">
    <w:name w:val="Salutation"/>
    <w:basedOn w:val="NoSpacing"/>
    <w:next w:val="Normal"/>
    <w:link w:val="SalutationChar"/>
    <w:uiPriority w:val="4"/>
    <w:unhideWhenUsed/>
    <w:pPr>
      <w:spacing w:before="480" w:after="320"/>
      <w:contextualSpacing/>
    </w:pPr>
    <w:rPr>
      <w:b/>
    </w:rPr>
  </w:style>
  <w:style w:type="character" w:customStyle="1" w:styleId="SalutationChar">
    <w:name w:val="Salutation Char"/>
    <w:basedOn w:val="DefaultParagraphFont"/>
    <w:link w:val="Salutation"/>
    <w:uiPriority w:val="4"/>
    <w:rPr>
      <w:rFonts w:cs="Times New Roman"/>
      <w:b/>
      <w:color w:val="auto"/>
      <w:szCs w:val="20"/>
      <w:lang w:eastAsia="ja-JP" w:bidi="he-IL"/>
    </w:rPr>
  </w:style>
  <w:style w:type="paragraph" w:customStyle="1" w:styleId="SenderAddress">
    <w:name w:val="Sender Address"/>
    <w:basedOn w:val="NoSpacing"/>
    <w:uiPriority w:val="2"/>
    <w:pPr>
      <w:spacing w:after="360"/>
      <w:contextualSpacing/>
    </w:pPr>
  </w:style>
  <w:style w:type="paragraph" w:styleId="Subtitle">
    <w:name w:val="Subtitle"/>
    <w:basedOn w:val="Normal"/>
    <w:next w:val="Normal"/>
    <w:link w:val="SubtitleChar"/>
    <w:uiPriority w:val="11"/>
    <w:qFormat/>
    <w:pPr>
      <w:numPr>
        <w:ilvl w:val="1"/>
      </w:numPr>
    </w:pPr>
    <w:rPr>
      <w:rFonts w:eastAsiaTheme="majorEastAsia" w:cstheme="majorBidi"/>
      <w:iCs/>
      <w:color w:val="000000"/>
      <w:spacing w:val="15"/>
      <w:sz w:val="24"/>
      <w:szCs w:val="24"/>
    </w:rPr>
  </w:style>
  <w:style w:type="character" w:customStyle="1" w:styleId="SubtitleChar">
    <w:name w:val="Subtitle Char"/>
    <w:basedOn w:val="DefaultParagraphFont"/>
    <w:link w:val="Subtitle"/>
    <w:uiPriority w:val="11"/>
    <w:rPr>
      <w:rFonts w:eastAsiaTheme="majorEastAsia" w:cstheme="majorBidi"/>
      <w:iCs/>
      <w:color w:val="000000"/>
      <w:spacing w:val="15"/>
      <w:sz w:val="24"/>
      <w:szCs w:val="24"/>
    </w:rPr>
  </w:style>
  <w:style w:type="paragraph" w:styleId="Title">
    <w:name w:val="Title"/>
    <w:basedOn w:val="Normal"/>
    <w:next w:val="Normal"/>
    <w:link w:val="TitleChar"/>
    <w:uiPriority w:val="10"/>
    <w:qFormat/>
    <w:pPr>
      <w:spacing w:after="300" w:line="240" w:lineRule="auto"/>
      <w:contextualSpacing/>
    </w:pPr>
    <w:rPr>
      <w:rFonts w:asciiTheme="majorHAnsi" w:eastAsiaTheme="majorEastAsia" w:hAnsiTheme="majorHAnsi" w:cstheme="majorBidi"/>
      <w:color w:val="000000"/>
      <w:spacing w:val="5"/>
      <w:kern w:val="28"/>
      <w:sz w:val="56"/>
      <w:szCs w:val="56"/>
      <w14:ligatures w14:val="standardContextual"/>
      <w14:cntxtAlts/>
    </w:rPr>
  </w:style>
  <w:style w:type="character" w:customStyle="1" w:styleId="TitleChar">
    <w:name w:val="Title Char"/>
    <w:basedOn w:val="DefaultParagraphFont"/>
    <w:link w:val="Title"/>
    <w:uiPriority w:val="10"/>
    <w:rPr>
      <w:rFonts w:asciiTheme="majorHAnsi" w:eastAsiaTheme="majorEastAsia" w:hAnsiTheme="majorHAnsi" w:cstheme="majorBidi"/>
      <w:color w:val="000000"/>
      <w:spacing w:val="5"/>
      <w:kern w:val="28"/>
      <w:sz w:val="56"/>
      <w:szCs w:val="56"/>
      <w14:ligatures w14:val="standardContextual"/>
      <w14:cntxtAlts/>
    </w:rPr>
  </w:style>
  <w:style w:type="paragraph" w:styleId="Date">
    <w:name w:val="Date"/>
    <w:basedOn w:val="Normal"/>
    <w:next w:val="Normal"/>
    <w:link w:val="DateChar"/>
    <w:uiPriority w:val="99"/>
    <w:semiHidden/>
    <w:unhideWhenUsed/>
  </w:style>
  <w:style w:type="character" w:customStyle="1" w:styleId="DateChar">
    <w:name w:val="Date Char"/>
    <w:basedOn w:val="DefaultParagraphFont"/>
    <w:link w:val="Date"/>
    <w:uiPriority w:val="99"/>
    <w:semiHidden/>
    <w:rPr>
      <w:rFonts w:cs="Times New Roman"/>
      <w:color w:val="auto"/>
      <w:szCs w:val="20"/>
      <w:lang w:eastAsia="ja-JP" w:bidi="he-IL"/>
    </w:rPr>
  </w:style>
  <w:style w:type="character" w:styleId="PlaceholderText">
    <w:name w:val="Placeholder Text"/>
    <w:basedOn w:val="DefaultParagraphFont"/>
    <w:uiPriority w:val="99"/>
    <w:unhideWhenUsed/>
    <w:rPr>
      <w:color w:val="808080"/>
    </w:rPr>
  </w:style>
  <w:style w:type="paragraph" w:styleId="Signature">
    <w:name w:val="Signature"/>
    <w:basedOn w:val="Normal"/>
    <w:link w:val="SignatureChar"/>
    <w:uiPriority w:val="99"/>
    <w:unhideWhenUsed/>
    <w:pPr>
      <w:contextualSpacing/>
    </w:pPr>
  </w:style>
  <w:style w:type="character" w:customStyle="1" w:styleId="SignatureChar">
    <w:name w:val="Signature Char"/>
    <w:basedOn w:val="DefaultParagraphFont"/>
    <w:link w:val="Signature"/>
    <w:uiPriority w:val="99"/>
    <w:rPr>
      <w:rFonts w:cs="Times New Roman"/>
      <w:color w:val="auto"/>
      <w:szCs w:val="20"/>
      <w:lang w:eastAsia="ja-JP" w:bidi="he-IL"/>
    </w:rPr>
  </w:style>
  <w:style w:type="table" w:customStyle="1" w:styleId="Style6">
    <w:name w:val="Style 6"/>
    <w:basedOn w:val="TableNormal"/>
    <w:uiPriority w:val="26"/>
    <w:pPr>
      <w:spacing w:after="0" w:line="240" w:lineRule="auto"/>
    </w:pPr>
    <w:rPr>
      <w:rFonts w:eastAsia="Times New Roman" w:cs="Times New Roman"/>
      <w:color w:val="000000" w:themeColor="text1"/>
    </w:rPr>
    <w:tblPr>
      <w:tblBorders>
        <w:top w:val="single" w:sz="4" w:space="0" w:color="6076B4" w:themeColor="accent1"/>
        <w:left w:val="single" w:sz="4" w:space="0" w:color="6076B4" w:themeColor="accent1"/>
        <w:bottom w:val="single" w:sz="4" w:space="0" w:color="6076B4" w:themeColor="accent1"/>
        <w:right w:val="single" w:sz="4" w:space="0" w:color="6076B4" w:themeColor="accent1"/>
        <w:insideH w:val="single" w:sz="4" w:space="0" w:color="FFFFFF" w:themeColor="background1"/>
        <w:insideV w:val="single" w:sz="4" w:space="0" w:color="FFFFFF" w:themeColor="background1"/>
      </w:tblBorders>
    </w:tblPr>
    <w:tcPr>
      <w:shd w:val="clear" w:color="auto" w:fill="DFE3F0" w:themeFill="accent1" w:themeFillTint="33"/>
    </w:tcPr>
    <w:tblStylePr w:type="firstRow">
      <w:rPr>
        <w:b/>
        <w:bCs/>
        <w:color w:val="2F5897" w:themeColor="text2"/>
      </w:rPr>
      <w:tblPr/>
      <w:tcPr>
        <w:shd w:val="clear" w:color="auto" w:fill="EFF1F7" w:themeFill="accent1" w:themeFillTint="19"/>
      </w:tcPr>
    </w:tblStylePr>
    <w:tblStylePr w:type="lastRow">
      <w:rPr>
        <w:b/>
        <w:bCs/>
        <w:color w:val="FFFFFF" w:themeColor="background1"/>
      </w:rPr>
      <w:tblPr/>
      <w:tcPr>
        <w:shd w:val="clear" w:color="auto" w:fill="6076B4" w:themeFill="accent1"/>
      </w:tcPr>
    </w:tblStylePr>
    <w:tblStylePr w:type="firstCol">
      <w:rPr>
        <w:b/>
        <w:bCs/>
        <w:color w:val="2F5897" w:themeColor="text2"/>
      </w:rPr>
    </w:tblStylePr>
    <w:tblStylePr w:type="lastCol">
      <w:rPr>
        <w:color w:val="000000" w:themeColor="text1"/>
      </w:rPr>
    </w:tblStylePr>
  </w:style>
  <w:style w:type="paragraph" w:customStyle="1" w:styleId="DateText">
    <w:name w:val="Date Text"/>
    <w:basedOn w:val="Normal"/>
    <w:uiPriority w:val="35"/>
    <w:pPr>
      <w:spacing w:before="720"/>
      <w:contextualSpacing/>
    </w:pPr>
  </w:style>
  <w:style w:type="character" w:customStyle="1" w:styleId="NoSpacingChar">
    <w:name w:val="No Spacing Char"/>
    <w:basedOn w:val="DefaultParagraphFont"/>
    <w:link w:val="NoSpacing"/>
    <w:uiPriority w:val="1"/>
  </w:style>
  <w:style w:type="paragraph" w:styleId="ListParagraph">
    <w:name w:val="List Paragraph"/>
    <w:basedOn w:val="Normal"/>
    <w:uiPriority w:val="34"/>
    <w:qFormat/>
    <w:pPr>
      <w:spacing w:after="160" w:line="240" w:lineRule="auto"/>
      <w:ind w:left="1008" w:hanging="288"/>
      <w:contextualSpacing/>
    </w:pPr>
    <w:rPr>
      <w:rFonts w:eastAsiaTheme="minorHAnsi"/>
      <w:sz w:val="21"/>
    </w:rPr>
  </w:style>
  <w:style w:type="character" w:customStyle="1" w:styleId="IntenseQuoteChar">
    <w:name w:val="Intense Quote Char"/>
    <w:basedOn w:val="DefaultParagraphFont"/>
    <w:link w:val="IntenseQuote"/>
    <w:uiPriority w:val="30"/>
    <w:rPr>
      <w:rFonts w:asciiTheme="majorHAnsi" w:eastAsiaTheme="majorEastAsia" w:hAnsiTheme="majorHAnsi"/>
      <w:bCs/>
      <w:i/>
      <w:iCs/>
      <w:color w:val="auto"/>
      <w:sz w:val="24"/>
      <w:shd w:val="clear" w:color="auto" w:fill="6076B4" w:themeFill="accent1"/>
      <w:lang w:bidi="hi-IN"/>
      <w14:ligatures w14:val="standardContextual"/>
      <w14:cntxtAlts/>
    </w:rPr>
  </w:style>
  <w:style w:type="paragraph" w:styleId="TOCHeading">
    <w:name w:val="TOC Heading"/>
    <w:basedOn w:val="Heading1"/>
    <w:next w:val="Normal"/>
    <w:uiPriority w:val="39"/>
    <w:semiHidden/>
    <w:unhideWhenUsed/>
    <w:qFormat/>
    <w:pPr>
      <w:spacing w:before="480" w:line="276" w:lineRule="auto"/>
      <w:outlineLvl w:val="9"/>
    </w:pPr>
    <w:rPr>
      <w:b/>
      <w:i w:val="0"/>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caption" w:uiPriority="35" w:qFormat="1"/>
    <w:lsdException w:name="List Bullet" w:uiPriority="36"/>
    <w:lsdException w:name="List Bullet 2" w:uiPriority="36"/>
    <w:lsdException w:name="List Bullet 3" w:uiPriority="36"/>
    <w:lsdException w:name="List Bullet 4" w:uiPriority="36"/>
    <w:lsdException w:name="List Bullet 5" w:uiPriority="36"/>
    <w:lsdException w:name="Title" w:semiHidden="0" w:uiPriority="10" w:unhideWhenUsed="0" w:qFormat="1"/>
    <w:lsdException w:name="Closing" w:uiPriority="5"/>
    <w:lsdException w:name="Subtitle" w:semiHidden="0" w:uiPriority="11" w:unhideWhenUsed="0" w:qFormat="1"/>
    <w:lsdException w:name="Salutation" w:uiPriority="4"/>
    <w:lsdException w:name="Block Text" w:uiPriority="4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qFormat="1"/>
    <w:lsdException w:name="Revision" w:unhideWhenUsed="0"/>
    <w:lsdException w:name="List Paragraph" w:uiPriority="34" w:qFormat="1"/>
    <w:lsdException w:name="Quote" w:semiHidden="0" w:uiPriority="29" w:unhideWhenUsed="0" w:qFormat="1"/>
    <w:lsdException w:name="Intense Quote" w:uiPriority="30" w:qFormat="1"/>
    <w:lsdException w:name="Medium List 2 Accent 1" w:semiHidden="0" w:uiPriority="41" w:unhideWhenUsed="0"/>
    <w:lsdException w:name="Medium Grid 1 Accent 1" w:semiHidden="0" w:uiPriority="41" w:unhideWhenUsed="0"/>
    <w:lsdException w:name="Medium Grid 2 Accent 1" w:semiHidden="0" w:uiPriority="41" w:unhideWhenUsed="0"/>
    <w:lsdException w:name="Medium Grid 3 Accent 1" w:semiHidden="0" w:uiPriority="41" w:unhideWhenUsed="0"/>
    <w:lsdException w:name="Dark List Accent 1" w:semiHidden="0" w:uiPriority="41" w:unhideWhenUsed="0"/>
    <w:lsdException w:name="Colorful Shading Accent 1" w:semiHidden="0" w:uiPriority="41" w:unhideWhenUsed="0"/>
    <w:lsdException w:name="Colorful List Accent 1" w:semiHidden="0" w:uiPriority="41" w:unhideWhenUsed="0"/>
    <w:lsdException w:name="Colorful Grid Accent 1" w:semiHidden="0" w:uiPriority="41" w:unhideWhenUsed="0"/>
    <w:lsdException w:name="Light Shading Accent 2" w:semiHidden="0" w:uiPriority="42" w:unhideWhenUsed="0"/>
    <w:lsdException w:name="Light List Accent 2" w:semiHidden="0" w:uiPriority="42" w:unhideWhenUsed="0"/>
    <w:lsdException w:name="Light Grid Accent 2" w:semiHidden="0" w:uiPriority="42" w:unhideWhenUsed="0"/>
    <w:lsdException w:name="Medium Shading 1 Accent 2" w:semiHidden="0" w:uiPriority="42" w:unhideWhenUsed="0"/>
    <w:lsdException w:name="Medium Shading 2 Accent 2" w:semiHidden="0" w:uiPriority="42" w:unhideWhenUsed="0"/>
    <w:lsdException w:name="Medium List 1 Accent 2" w:semiHidden="0" w:uiPriority="42" w:unhideWhenUsed="0"/>
    <w:lsdException w:name="Medium List 2 Accent 2" w:semiHidden="0" w:uiPriority="42" w:unhideWhenUsed="0"/>
    <w:lsdException w:name="Medium Grid 1 Accent 2" w:semiHidden="0" w:uiPriority="42" w:unhideWhenUsed="0"/>
    <w:lsdException w:name="Medium Grid 2 Accent 2" w:semiHidden="0" w:uiPriority="42" w:unhideWhenUsed="0"/>
    <w:lsdException w:name="Medium Grid 3 Accent 2" w:semiHidden="0" w:uiPriority="42" w:unhideWhenUsed="0"/>
    <w:lsdException w:name="Dark List Accent 2" w:semiHidden="0" w:uiPriority="42" w:unhideWhenUsed="0"/>
    <w:lsdException w:name="Colorful Shading Accent 2" w:semiHidden="0" w:uiPriority="42" w:unhideWhenUsed="0"/>
    <w:lsdException w:name="Colorful List Accent 2" w:semiHidden="0" w:uiPriority="42" w:unhideWhenUsed="0"/>
    <w:lsdException w:name="Colorful Grid Accent 2" w:semiHidden="0" w:uiPriority="42" w:unhideWhenUsed="0"/>
    <w:lsdException w:name="Light Shading Accent 3" w:semiHidden="0" w:uiPriority="43" w:unhideWhenUsed="0"/>
    <w:lsdException w:name="Light List Accent 3" w:semiHidden="0" w:uiPriority="43" w:unhideWhenUsed="0"/>
    <w:lsdException w:name="Light Grid Accent 3" w:semiHidden="0" w:uiPriority="43" w:unhideWhenUsed="0"/>
    <w:lsdException w:name="Medium Shading 1 Accent 3" w:semiHidden="0" w:uiPriority="43" w:unhideWhenUsed="0"/>
    <w:lsdException w:name="Medium Shading 2 Accent 3" w:semiHidden="0" w:uiPriority="43" w:unhideWhenUsed="0"/>
    <w:lsdException w:name="Medium List 1 Accent 3" w:semiHidden="0" w:uiPriority="43" w:unhideWhenUsed="0"/>
    <w:lsdException w:name="Medium List 2 Accent 3" w:semiHidden="0" w:uiPriority="43" w:unhideWhenUsed="0"/>
    <w:lsdException w:name="Medium Grid 1 Accent 3" w:semiHidden="0" w:uiPriority="43" w:unhideWhenUsed="0"/>
    <w:lsdException w:name="Medium Grid 2 Accent 3" w:semiHidden="0" w:uiPriority="43" w:unhideWhenUsed="0"/>
    <w:lsdException w:name="Medium Grid 3 Accent 3" w:semiHidden="0" w:uiPriority="43" w:unhideWhenUsed="0"/>
    <w:lsdException w:name="Dark List Accent 3" w:semiHidden="0" w:uiPriority="43" w:unhideWhenUsed="0"/>
    <w:lsdException w:name="Colorful Shading Accent 3" w:semiHidden="0" w:uiPriority="43" w:unhideWhenUsed="0"/>
    <w:lsdException w:name="Colorful List Accent 3" w:semiHidden="0" w:uiPriority="43" w:unhideWhenUsed="0"/>
    <w:lsdException w:name="Colorful Grid Accent 3" w:semiHidden="0" w:uiPriority="43" w:unhideWhenUsed="0"/>
    <w:lsdException w:name="Light Shading Accent 4" w:semiHidden="0" w:uiPriority="44" w:unhideWhenUsed="0"/>
    <w:lsdException w:name="Light List Accent 4" w:semiHidden="0" w:uiPriority="44" w:unhideWhenUsed="0"/>
    <w:lsdException w:name="Light Grid Accent 4" w:semiHidden="0" w:uiPriority="44" w:unhideWhenUsed="0"/>
    <w:lsdException w:name="Medium Shading 1 Accent 4" w:semiHidden="0" w:uiPriority="44" w:unhideWhenUsed="0"/>
    <w:lsdException w:name="Medium Shading 2 Accent 4" w:semiHidden="0" w:uiPriority="44" w:unhideWhenUsed="0"/>
    <w:lsdException w:name="Medium List 1 Accent 4" w:semiHidden="0" w:uiPriority="44" w:unhideWhenUsed="0"/>
    <w:lsdException w:name="Medium List 2 Accent 4" w:semiHidden="0" w:uiPriority="44" w:unhideWhenUsed="0"/>
    <w:lsdException w:name="Medium Grid 1 Accent 4" w:semiHidden="0" w:uiPriority="44" w:unhideWhenUsed="0"/>
    <w:lsdException w:name="Medium Grid 2 Accent 4" w:semiHidden="0" w:uiPriority="44" w:unhideWhenUsed="0"/>
    <w:lsdException w:name="Medium Grid 3 Accent 4" w:semiHidden="0" w:uiPriority="44" w:unhideWhenUsed="0"/>
    <w:lsdException w:name="Dark List Accent 4" w:semiHidden="0" w:uiPriority="44" w:unhideWhenUsed="0"/>
    <w:lsdException w:name="Colorful Shading Accent 4" w:semiHidden="0" w:uiPriority="44" w:unhideWhenUsed="0"/>
    <w:lsdException w:name="Colorful List Accent 4" w:semiHidden="0" w:uiPriority="44" w:unhideWhenUsed="0"/>
    <w:lsdException w:name="Colorful Grid Accent 4" w:semiHidden="0" w:uiPriority="44" w:unhideWhenUsed="0"/>
    <w:lsdException w:name="Light Shading Accent 5" w:semiHidden="0" w:uiPriority="45" w:unhideWhenUsed="0"/>
    <w:lsdException w:name="Light List Accent 5" w:semiHidden="0" w:uiPriority="45" w:unhideWhenUsed="0"/>
    <w:lsdException w:name="Light Grid Accent 5" w:semiHidden="0" w:uiPriority="45" w:unhideWhenUsed="0"/>
    <w:lsdException w:name="Medium Shading 1 Accent 5" w:semiHidden="0" w:uiPriority="45" w:unhideWhenUsed="0"/>
    <w:lsdException w:name="Medium Shading 2 Accent 5" w:semiHidden="0" w:uiPriority="45" w:unhideWhenUsed="0"/>
    <w:lsdException w:name="Medium List 1 Accent 5" w:semiHidden="0" w:uiPriority="45" w:unhideWhenUsed="0"/>
    <w:lsdException w:name="Medium List 2 Accent 5" w:semiHidden="0" w:uiPriority="45" w:unhideWhenUsed="0"/>
    <w:lsdException w:name="Medium Grid 1 Accent 5" w:semiHidden="0" w:uiPriority="45" w:unhideWhenUsed="0"/>
    <w:lsdException w:name="Medium Grid 2 Accent 5" w:semiHidden="0" w:uiPriority="45" w:unhideWhenUsed="0"/>
    <w:lsdException w:name="Medium Grid 3 Accent 5" w:semiHidden="0" w:uiPriority="45" w:unhideWhenUsed="0"/>
    <w:lsdException w:name="Dark List Accent 5" w:semiHidden="0" w:uiPriority="45" w:unhideWhenUsed="0"/>
    <w:lsdException w:name="Colorful Shading Accent 5" w:semiHidden="0" w:uiPriority="45" w:unhideWhenUsed="0"/>
    <w:lsdException w:name="Colorful List Accent 5" w:semiHidden="0" w:uiPriority="45" w:unhideWhenUsed="0"/>
    <w:lsdException w:name="Colorful Grid Accent 5" w:semiHidden="0" w:uiPriority="45" w:unhideWhenUsed="0"/>
    <w:lsdException w:name="Light Shading Accent 6" w:semiHidden="0" w:uiPriority="46" w:unhideWhenUsed="0"/>
    <w:lsdException w:name="Light List Accent 6" w:semiHidden="0" w:uiPriority="46" w:unhideWhenUsed="0"/>
    <w:lsdException w:name="Light Grid Accent 6" w:semiHidden="0" w:uiPriority="46" w:unhideWhenUsed="0"/>
    <w:lsdException w:name="Medium Shading 1 Accent 6" w:semiHidden="0" w:uiPriority="46" w:unhideWhenUsed="0"/>
    <w:lsdException w:name="Medium Shading 2 Accent 6" w:semiHidden="0" w:uiPriority="46" w:unhideWhenUsed="0"/>
    <w:lsdException w:name="Medium List 1 Accent 6" w:semiHidden="0" w:uiPriority="46" w:unhideWhenUsed="0"/>
    <w:lsdException w:name="Medium List 2 Accent 6" w:semiHidden="0" w:uiPriority="46" w:unhideWhenUsed="0"/>
    <w:lsdException w:name="Medium Grid 1 Accent 6" w:semiHidden="0" w:uiPriority="46" w:unhideWhenUsed="0"/>
    <w:lsdException w:name="Medium Grid 2 Accent 6" w:semiHidden="0" w:uiPriority="46" w:unhideWhenUsed="0"/>
    <w:lsdException w:name="Medium Grid 3 Accent 6" w:semiHidden="0" w:uiPriority="46" w:unhideWhenUsed="0"/>
    <w:lsdException w:name="Dark List Accent 6" w:semiHidden="0" w:uiPriority="46" w:unhideWhenUsed="0"/>
    <w:lsdException w:name="Colorful Shading Accent 6" w:semiHidden="0" w:uiPriority="46" w:unhideWhenUsed="0"/>
    <w:lsdException w:name="Colorful List Accent 6" w:semiHidden="0" w:uiPriority="46" w:unhideWhenUsed="0"/>
    <w:lsdException w:name="Colorful Grid Accent 6" w:semiHidden="0" w:uiPriority="46"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360" w:after="0" w:line="240" w:lineRule="auto"/>
      <w:outlineLvl w:val="0"/>
    </w:pPr>
    <w:rPr>
      <w:rFonts w:asciiTheme="majorHAnsi" w:eastAsiaTheme="majorEastAsia" w:hAnsiTheme="majorHAnsi" w:cstheme="majorBidi"/>
      <w:bCs/>
      <w:i/>
      <w:color w:val="6076B4" w:themeColor="accent1"/>
      <w:sz w:val="32"/>
      <w:szCs w:val="32"/>
    </w:rPr>
  </w:style>
  <w:style w:type="paragraph" w:styleId="Heading2">
    <w:name w:val="heading 2"/>
    <w:basedOn w:val="Normal"/>
    <w:next w:val="Normal"/>
    <w:link w:val="Heading2Char"/>
    <w:uiPriority w:val="9"/>
    <w:semiHidden/>
    <w:unhideWhenUsed/>
    <w:qFormat/>
    <w:pPr>
      <w:keepNext/>
      <w:keepLines/>
      <w:spacing w:before="120" w:after="0" w:line="240" w:lineRule="auto"/>
      <w:outlineLvl w:val="1"/>
    </w:pPr>
    <w:rPr>
      <w:rFonts w:asciiTheme="majorHAnsi" w:eastAsiaTheme="majorEastAsia" w:hAnsiTheme="majorHAnsi" w:cstheme="majorBidi"/>
      <w:bCs/>
      <w:color w:val="2F5897" w:themeColor="text2"/>
      <w:sz w:val="28"/>
      <w:szCs w:val="26"/>
    </w:rPr>
  </w:style>
  <w:style w:type="paragraph" w:styleId="Heading3">
    <w:name w:val="heading 3"/>
    <w:basedOn w:val="Normal"/>
    <w:next w:val="Normal"/>
    <w:link w:val="Heading3Char"/>
    <w:uiPriority w:val="9"/>
    <w:semiHidden/>
    <w:unhideWhenUsed/>
    <w:qFormat/>
    <w:pPr>
      <w:keepNext/>
      <w:keepLines/>
      <w:spacing w:before="20" w:after="0" w:line="240" w:lineRule="auto"/>
      <w:outlineLvl w:val="2"/>
    </w:pPr>
    <w:rPr>
      <w:rFonts w:asciiTheme="majorHAnsi" w:eastAsiaTheme="majorEastAsia" w:hAnsiTheme="majorHAnsi" w:cstheme="majorBidi"/>
      <w:bCs/>
      <w:i/>
      <w:color w:val="2F5897" w:themeColor="text2"/>
      <w:sz w:val="24"/>
    </w:rPr>
  </w:style>
  <w:style w:type="paragraph" w:styleId="Heading4">
    <w:name w:val="heading 4"/>
    <w:basedOn w:val="Normal"/>
    <w:next w:val="Normal"/>
    <w:link w:val="Heading4Char"/>
    <w:uiPriority w:val="9"/>
    <w:semiHidden/>
    <w:unhideWhenUsed/>
    <w:qFormat/>
    <w:pPr>
      <w:keepNext/>
      <w:keepLines/>
      <w:spacing w:before="200" w:after="0" w:line="264" w:lineRule="auto"/>
      <w:outlineLvl w:val="3"/>
    </w:pPr>
    <w:rPr>
      <w:rFonts w:asciiTheme="majorHAnsi" w:eastAsiaTheme="majorEastAsia" w:hAnsiTheme="majorHAnsi" w:cstheme="majorBidi"/>
      <w:bCs/>
      <w:i/>
      <w:iCs/>
      <w:color w:val="2F5897" w:themeColor="text2"/>
      <w:sz w:val="24"/>
    </w:rPr>
  </w:style>
  <w:style w:type="paragraph" w:styleId="Heading5">
    <w:name w:val="heading 5"/>
    <w:basedOn w:val="Normal"/>
    <w:next w:val="Normal"/>
    <w:link w:val="Heading5Char"/>
    <w:uiPriority w:val="9"/>
    <w:semiHidden/>
    <w:unhideWhenUsed/>
    <w:qFormat/>
    <w:pPr>
      <w:keepNext/>
      <w:keepLines/>
      <w:spacing w:before="200" w:after="0" w:line="264" w:lineRule="auto"/>
      <w:outlineLvl w:val="4"/>
    </w:pPr>
    <w:rPr>
      <w:rFonts w:asciiTheme="majorHAnsi" w:eastAsiaTheme="majorEastAsia" w:hAnsiTheme="majorHAnsi" w:cstheme="majorBidi"/>
      <w:color w:val="000000"/>
    </w:rPr>
  </w:style>
  <w:style w:type="paragraph" w:styleId="Heading6">
    <w:name w:val="heading 6"/>
    <w:basedOn w:val="Normal"/>
    <w:next w:val="Normal"/>
    <w:link w:val="Heading6Char"/>
    <w:uiPriority w:val="9"/>
    <w:semiHidden/>
    <w:unhideWhenUsed/>
    <w:qFormat/>
    <w:pPr>
      <w:keepNext/>
      <w:keepLines/>
      <w:spacing w:before="200" w:after="0" w:line="264" w:lineRule="auto"/>
      <w:outlineLvl w:val="5"/>
    </w:pPr>
    <w:rPr>
      <w:rFonts w:asciiTheme="majorHAnsi" w:eastAsiaTheme="majorEastAsia" w:hAnsiTheme="majorHAnsi" w:cstheme="majorBidi"/>
      <w:i/>
      <w:iCs/>
      <w:color w:val="000000"/>
      <w:sz w:val="21"/>
    </w:rPr>
  </w:style>
  <w:style w:type="paragraph" w:styleId="Heading7">
    <w:name w:val="heading 7"/>
    <w:basedOn w:val="Normal"/>
    <w:next w:val="Normal"/>
    <w:link w:val="Heading7Char"/>
    <w:uiPriority w:val="9"/>
    <w:semiHidden/>
    <w:unhideWhenUsed/>
    <w:qFormat/>
    <w:pPr>
      <w:keepNext/>
      <w:keepLines/>
      <w:spacing w:before="200" w:after="0" w:line="264" w:lineRule="auto"/>
      <w:outlineLvl w:val="6"/>
    </w:pPr>
    <w:rPr>
      <w:rFonts w:asciiTheme="majorHAnsi" w:eastAsiaTheme="majorEastAsia" w:hAnsiTheme="majorHAnsi" w:cstheme="majorBidi"/>
      <w:i/>
      <w:iCs/>
      <w:color w:val="000000"/>
      <w:sz w:val="21"/>
    </w:rPr>
  </w:style>
  <w:style w:type="paragraph" w:styleId="Heading8">
    <w:name w:val="heading 8"/>
    <w:basedOn w:val="Normal"/>
    <w:next w:val="Normal"/>
    <w:link w:val="Heading8Char"/>
    <w:uiPriority w:val="9"/>
    <w:semiHidden/>
    <w:unhideWhenUsed/>
    <w:qFormat/>
    <w:pPr>
      <w:keepNext/>
      <w:keepLines/>
      <w:spacing w:before="200" w:after="0" w:line="264" w:lineRule="auto"/>
      <w:outlineLvl w:val="7"/>
    </w:pPr>
    <w:rPr>
      <w:rFonts w:asciiTheme="majorHAnsi" w:eastAsiaTheme="majorEastAsia" w:hAnsiTheme="majorHAnsi" w:cstheme="majorBidi"/>
      <w:color w:val="000000"/>
      <w:sz w:val="20"/>
      <w:szCs w:val="20"/>
    </w:rPr>
  </w:style>
  <w:style w:type="paragraph" w:styleId="Heading9">
    <w:name w:val="heading 9"/>
    <w:basedOn w:val="Normal"/>
    <w:next w:val="Normal"/>
    <w:link w:val="Heading9Char"/>
    <w:uiPriority w:val="9"/>
    <w:semiHidden/>
    <w:unhideWhenUsed/>
    <w:qFormat/>
    <w:pPr>
      <w:keepNext/>
      <w:keepLines/>
      <w:spacing w:before="200" w:after="0" w:line="264" w:lineRule="auto"/>
      <w:outlineLvl w:val="8"/>
    </w:pPr>
    <w:rPr>
      <w:rFonts w:asciiTheme="majorHAnsi" w:eastAsiaTheme="majorEastAsia" w:hAnsiTheme="majorHAnsi" w:cstheme="majorBidi"/>
      <w:i/>
      <w:iCs/>
      <w:color w:val="00000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bCs/>
      <w:i/>
      <w:color w:val="auto"/>
      <w:sz w:val="32"/>
      <w:szCs w:val="32"/>
    </w:rPr>
  </w:style>
  <w:style w:type="character" w:customStyle="1" w:styleId="Heading2Char">
    <w:name w:val="Heading 2 Char"/>
    <w:basedOn w:val="DefaultParagraphFont"/>
    <w:link w:val="Heading2"/>
    <w:uiPriority w:val="9"/>
    <w:semiHidden/>
    <w:rPr>
      <w:rFonts w:asciiTheme="majorHAnsi" w:eastAsiaTheme="majorEastAsia" w:hAnsiTheme="majorHAnsi" w:cstheme="majorBidi"/>
      <w:bCs/>
      <w:color w:val="auto"/>
      <w:sz w:val="28"/>
      <w:szCs w:val="26"/>
    </w:rPr>
  </w:style>
  <w:style w:type="character" w:customStyle="1" w:styleId="Heading3Char">
    <w:name w:val="Heading 3 Char"/>
    <w:basedOn w:val="DefaultParagraphFont"/>
    <w:link w:val="Heading3"/>
    <w:uiPriority w:val="9"/>
    <w:semiHidden/>
    <w:rPr>
      <w:rFonts w:asciiTheme="majorHAnsi" w:eastAsiaTheme="majorEastAsia" w:hAnsiTheme="majorHAnsi" w:cstheme="majorBidi"/>
      <w:bCs/>
      <w:i/>
      <w:color w:val="auto"/>
      <w:sz w:val="24"/>
    </w:rPr>
  </w:style>
  <w:style w:type="character" w:customStyle="1" w:styleId="Heading4Char">
    <w:name w:val="Heading 4 Char"/>
    <w:basedOn w:val="DefaultParagraphFont"/>
    <w:link w:val="Heading4"/>
    <w:uiPriority w:val="9"/>
    <w:semiHidden/>
    <w:rPr>
      <w:rFonts w:asciiTheme="majorHAnsi" w:eastAsiaTheme="majorEastAsia" w:hAnsiTheme="majorHAnsi" w:cstheme="majorBidi"/>
      <w:bCs/>
      <w:i/>
      <w:iCs/>
      <w:color w:val="auto"/>
      <w:sz w:val="24"/>
    </w:rPr>
  </w:style>
  <w:style w:type="character" w:customStyle="1" w:styleId="Heading5Char">
    <w:name w:val="Heading 5 Char"/>
    <w:basedOn w:val="DefaultParagraphFont"/>
    <w:link w:val="Heading5"/>
    <w:uiPriority w:val="9"/>
    <w:semiHidden/>
    <w:rPr>
      <w:rFonts w:asciiTheme="majorHAnsi" w:eastAsiaTheme="majorEastAsia" w:hAnsiTheme="majorHAnsi" w:cstheme="majorBidi"/>
      <w:color w:val="000000"/>
    </w:rPr>
  </w:style>
  <w:style w:type="character" w:customStyle="1" w:styleId="Heading6Char">
    <w:name w:val="Heading 6 Char"/>
    <w:basedOn w:val="DefaultParagraphFont"/>
    <w:link w:val="Heading6"/>
    <w:uiPriority w:val="9"/>
    <w:semiHidden/>
    <w:rPr>
      <w:rFonts w:asciiTheme="majorHAnsi" w:eastAsiaTheme="majorEastAsia" w:hAnsiTheme="majorHAnsi" w:cstheme="majorBidi"/>
      <w:i/>
      <w:iCs/>
      <w:color w:val="000000"/>
      <w:sz w:val="21"/>
    </w:rPr>
  </w:style>
  <w:style w:type="character" w:customStyle="1" w:styleId="Heading7Char">
    <w:name w:val="Heading 7 Char"/>
    <w:basedOn w:val="DefaultParagraphFont"/>
    <w:link w:val="Heading7"/>
    <w:uiPriority w:val="9"/>
    <w:semiHidden/>
    <w:rPr>
      <w:rFonts w:asciiTheme="majorHAnsi" w:eastAsiaTheme="majorEastAsia" w:hAnsiTheme="majorHAnsi" w:cstheme="majorBidi"/>
      <w:i/>
      <w:iCs/>
      <w:color w:val="000000"/>
      <w:sz w:val="21"/>
    </w:rPr>
  </w:style>
  <w:style w:type="character" w:customStyle="1" w:styleId="Heading8Char">
    <w:name w:val="Heading 8 Char"/>
    <w:basedOn w:val="DefaultParagraphFont"/>
    <w:link w:val="Heading8"/>
    <w:uiPriority w:val="9"/>
    <w:semiHidden/>
    <w:rPr>
      <w:rFonts w:asciiTheme="majorHAnsi" w:eastAsiaTheme="majorEastAsia" w:hAnsiTheme="majorHAnsi" w:cstheme="majorBidi"/>
      <w:color w:val="000000"/>
      <w:sz w:val="20"/>
      <w:szCs w:val="20"/>
    </w:rPr>
  </w:style>
  <w:style w:type="character" w:customStyle="1" w:styleId="Heading9Char">
    <w:name w:val="Heading 9 Char"/>
    <w:basedOn w:val="DefaultParagraphFont"/>
    <w:link w:val="Heading9"/>
    <w:uiPriority w:val="9"/>
    <w:semiHidden/>
    <w:rPr>
      <w:rFonts w:asciiTheme="majorHAnsi" w:eastAsiaTheme="majorEastAsia" w:hAnsiTheme="majorHAnsi" w:cstheme="majorBidi"/>
      <w:i/>
      <w:iCs/>
      <w:color w:val="000000"/>
      <w:sz w:val="20"/>
      <w:szCs w:val="20"/>
    </w:rPr>
  </w:style>
  <w:style w:type="character" w:styleId="Strong">
    <w:name w:val="Strong"/>
    <w:basedOn w:val="DefaultParagraphFont"/>
    <w:uiPriority w:val="22"/>
    <w:qFormat/>
    <w:rPr>
      <w:b/>
      <w:bCs/>
    </w:rPr>
  </w:style>
  <w:style w:type="character" w:styleId="Emphasis">
    <w:name w:val="Emphasis"/>
    <w:basedOn w:val="DefaultParagraphFont"/>
    <w:uiPriority w:val="20"/>
    <w:qFormat/>
    <w:rPr>
      <w:i/>
      <w:iCs/>
    </w:rPr>
  </w:style>
  <w:style w:type="character" w:customStyle="1" w:styleId="IntenseReferenceChar">
    <w:name w:val="Intense Reference Char"/>
    <w:basedOn w:val="DefaultParagraphFont"/>
    <w:uiPriority w:val="32"/>
    <w:rPr>
      <w:rFonts w:cs="Times New Roman"/>
      <w:b/>
      <w:color w:val="auto"/>
      <w:szCs w:val="20"/>
      <w:u w:val="single"/>
    </w:rPr>
  </w:style>
  <w:style w:type="character" w:customStyle="1" w:styleId="SubtleReferenceChar">
    <w:name w:val="Subtle Reference Char"/>
    <w:basedOn w:val="DefaultParagraphFont"/>
    <w:uiPriority w:val="31"/>
    <w:rPr>
      <w:rFonts w:cs="Times New Roman"/>
      <w:color w:val="auto"/>
      <w:szCs w:val="20"/>
      <w:u w:val="single"/>
    </w:rPr>
  </w:style>
  <w:style w:type="character" w:customStyle="1" w:styleId="BookTitleChar">
    <w:name w:val="Book Title Char"/>
    <w:basedOn w:val="DefaultParagraphFont"/>
    <w:uiPriority w:val="33"/>
    <w:rPr>
      <w:rFonts w:asciiTheme="majorHAnsi" w:hAnsiTheme="majorHAnsi" w:cs="Times New Roman"/>
      <w:b/>
      <w:i/>
      <w:color w:val="auto"/>
      <w:szCs w:val="20"/>
    </w:rPr>
  </w:style>
  <w:style w:type="character" w:customStyle="1" w:styleId="IntenseEmphasisChar">
    <w:name w:val="Intense Emphasis Char"/>
    <w:basedOn w:val="DefaultParagraphFont"/>
    <w:uiPriority w:val="21"/>
    <w:rPr>
      <w:rFonts w:cs="Times New Roman"/>
      <w:b/>
      <w:i/>
      <w:color w:val="auto"/>
      <w:szCs w:val="20"/>
    </w:rPr>
  </w:style>
  <w:style w:type="character" w:customStyle="1" w:styleId="SubtleEmphasisChar">
    <w:name w:val="Subtle Emphasis Char"/>
    <w:basedOn w:val="DefaultParagraphFont"/>
    <w:uiPriority w:val="19"/>
    <w:rPr>
      <w:rFonts w:cs="Times New Roman"/>
      <w:i/>
      <w:color w:val="auto"/>
      <w:szCs w:val="20"/>
    </w:rPr>
  </w:style>
  <w:style w:type="paragraph" w:styleId="Quote">
    <w:name w:val="Quote"/>
    <w:basedOn w:val="Normal"/>
    <w:next w:val="Normal"/>
    <w:link w:val="QuoteChar"/>
    <w:uiPriority w:val="29"/>
    <w:qFormat/>
    <w:pPr>
      <w:spacing w:before="160" w:after="160" w:line="300" w:lineRule="auto"/>
      <w:ind w:left="144" w:right="144"/>
      <w:jc w:val="center"/>
    </w:pPr>
    <w:rPr>
      <w:rFonts w:asciiTheme="majorHAnsi" w:hAnsiTheme="majorHAnsi"/>
      <w:i/>
      <w:iCs/>
      <w:color w:val="6076B4" w:themeColor="accent1"/>
      <w:sz w:val="24"/>
      <w:lang w:bidi="hi-IN"/>
    </w:rPr>
  </w:style>
  <w:style w:type="character" w:customStyle="1" w:styleId="QuoteChar">
    <w:name w:val="Quote Char"/>
    <w:basedOn w:val="DefaultParagraphFont"/>
    <w:link w:val="Quote"/>
    <w:uiPriority w:val="29"/>
    <w:rPr>
      <w:rFonts w:asciiTheme="majorHAnsi" w:hAnsiTheme="majorHAnsi"/>
      <w:i/>
      <w:iCs/>
      <w:color w:val="auto"/>
      <w:sz w:val="24"/>
      <w:lang w:bidi="hi-IN"/>
    </w:rPr>
  </w:style>
  <w:style w:type="paragraph" w:styleId="IntenseQuote">
    <w:name w:val="Intense Quote"/>
    <w:basedOn w:val="Normal"/>
    <w:next w:val="Normal"/>
    <w:link w:val="IntenseQuoteChar"/>
    <w:uiPriority w:val="30"/>
    <w:qFormat/>
    <w:pPr>
      <w:pBdr>
        <w:top w:val="single" w:sz="36" w:space="8" w:color="6076B4" w:themeColor="accent1"/>
        <w:left w:val="single" w:sz="36" w:space="8" w:color="6076B4" w:themeColor="accent1"/>
        <w:bottom w:val="single" w:sz="36" w:space="8" w:color="6076B4" w:themeColor="accent1"/>
        <w:right w:val="single" w:sz="36" w:space="8" w:color="6076B4" w:themeColor="accent1"/>
      </w:pBdr>
      <w:shd w:val="clear" w:color="auto" w:fill="6076B4" w:themeFill="accent1"/>
      <w:spacing w:before="200" w:after="280" w:line="300" w:lineRule="auto"/>
      <w:ind w:left="936" w:right="936"/>
      <w:jc w:val="center"/>
    </w:pPr>
    <w:rPr>
      <w:rFonts w:asciiTheme="majorHAnsi" w:eastAsiaTheme="majorEastAsia" w:hAnsiTheme="majorHAnsi"/>
      <w:bCs/>
      <w:i/>
      <w:iCs/>
      <w:color w:val="FFFFFF" w:themeColor="background1"/>
      <w:sz w:val="24"/>
      <w:lang w:bidi="hi-IN"/>
      <w14:ligatures w14:val="standardContextual"/>
      <w14:cntxtAlts/>
    </w:rPr>
  </w:style>
  <w:style w:type="table" w:styleId="TableGrid">
    <w:name w:val="Table Grid"/>
    <w:basedOn w:val="TableNormal"/>
    <w:uiPriority w:val="5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iPriority w:val="99"/>
    <w:unhideWhenUsed/>
    <w:pPr>
      <w:tabs>
        <w:tab w:val="center" w:pos="4320"/>
        <w:tab w:val="right" w:pos="8640"/>
      </w:tabs>
    </w:pPr>
  </w:style>
  <w:style w:type="character" w:customStyle="1" w:styleId="HeaderChar">
    <w:name w:val="Header Char"/>
    <w:basedOn w:val="DefaultParagraphFont"/>
    <w:link w:val="Header"/>
    <w:uiPriority w:val="99"/>
    <w:rPr>
      <w:rFonts w:cs="Times New Roman"/>
      <w:color w:val="auto"/>
      <w:szCs w:val="20"/>
      <w:lang w:eastAsia="ja-JP" w:bidi="he-IL"/>
    </w:rPr>
  </w:style>
  <w:style w:type="paragraph" w:styleId="Footer">
    <w:name w:val="footer"/>
    <w:basedOn w:val="Normal"/>
    <w:link w:val="FooterChar"/>
    <w:uiPriority w:val="99"/>
    <w:unhideWhenUsed/>
    <w:pPr>
      <w:tabs>
        <w:tab w:val="center" w:pos="4320"/>
        <w:tab w:val="right" w:pos="8640"/>
      </w:tabs>
    </w:pPr>
  </w:style>
  <w:style w:type="character" w:customStyle="1" w:styleId="FooterChar">
    <w:name w:val="Footer Char"/>
    <w:basedOn w:val="DefaultParagraphFont"/>
    <w:link w:val="Footer"/>
    <w:uiPriority w:val="99"/>
    <w:rPr>
      <w:rFonts w:cs="Times New Roman"/>
      <w:color w:val="auto"/>
      <w:szCs w:val="20"/>
    </w:rPr>
  </w:style>
  <w:style w:type="paragraph" w:styleId="BalloonText">
    <w:name w:val="Balloon Text"/>
    <w:basedOn w:val="Normal"/>
    <w:link w:val="BalloonTextChar"/>
    <w:uiPriority w:val="99"/>
    <w:semiHidden/>
    <w:unhideWhenUsed/>
    <w:rPr>
      <w:rFonts w:ascii="Tahoma" w:hAnsi="Tahoma" w:cs="Tahoma"/>
      <w:sz w:val="16"/>
      <w:szCs w:val="16"/>
    </w:rPr>
  </w:style>
  <w:style w:type="character" w:customStyle="1" w:styleId="BalloonTextChar">
    <w:name w:val="Balloon Text Char"/>
    <w:basedOn w:val="DefaultParagraphFont"/>
    <w:link w:val="BalloonText"/>
    <w:uiPriority w:val="99"/>
    <w:semiHidden/>
    <w:rPr>
      <w:rFonts w:ascii="Tahoma" w:hAnsi="Tahoma" w:cs="Tahoma"/>
      <w:color w:val="auto"/>
      <w:sz w:val="16"/>
      <w:szCs w:val="16"/>
    </w:rPr>
  </w:style>
  <w:style w:type="paragraph" w:styleId="Caption">
    <w:name w:val="caption"/>
    <w:basedOn w:val="Normal"/>
    <w:next w:val="Normal"/>
    <w:uiPriority w:val="35"/>
    <w:unhideWhenUsed/>
    <w:qFormat/>
    <w:pPr>
      <w:spacing w:line="240" w:lineRule="auto"/>
    </w:pPr>
    <w:rPr>
      <w:b/>
      <w:bCs/>
      <w:color w:val="2F5897" w:themeColor="text2"/>
      <w:sz w:val="18"/>
      <w:szCs w:val="18"/>
    </w:rPr>
  </w:style>
  <w:style w:type="paragraph" w:styleId="NoSpacing">
    <w:name w:val="No Spacing"/>
    <w:link w:val="NoSpacingChar"/>
    <w:uiPriority w:val="1"/>
    <w:qFormat/>
    <w:pPr>
      <w:spacing w:after="0" w:line="240" w:lineRule="auto"/>
    </w:pPr>
  </w:style>
  <w:style w:type="paragraph" w:styleId="BlockText">
    <w:name w:val="Block Text"/>
    <w:aliases w:val="Block Quote"/>
    <w:uiPriority w:val="40"/>
    <w:pPr>
      <w:pBdr>
        <w:top w:val="single" w:sz="2" w:space="10" w:color="9FACD2" w:themeColor="accent1" w:themeTint="99"/>
        <w:bottom w:val="single" w:sz="24" w:space="10" w:color="9FACD2" w:themeColor="accent1" w:themeTint="99"/>
      </w:pBdr>
      <w:spacing w:after="280" w:line="240" w:lineRule="auto"/>
      <w:ind w:left="1440" w:right="1440"/>
      <w:jc w:val="both"/>
    </w:pPr>
    <w:rPr>
      <w:rFonts w:eastAsia="Times New Roman" w:cs="Times New Roman"/>
      <w:color w:val="FFFFFF" w:themeColor="background1"/>
      <w:sz w:val="28"/>
      <w:szCs w:val="28"/>
      <w:lang w:eastAsia="ko-KR" w:bidi="hi-IN"/>
    </w:rPr>
  </w:style>
  <w:style w:type="paragraph" w:styleId="ListBullet">
    <w:name w:val="List Bullet"/>
    <w:basedOn w:val="Normal"/>
    <w:uiPriority w:val="6"/>
    <w:unhideWhenUsed/>
    <w:pPr>
      <w:numPr>
        <w:numId w:val="16"/>
      </w:numPr>
      <w:spacing w:after="0"/>
      <w:contextualSpacing/>
    </w:pPr>
  </w:style>
  <w:style w:type="paragraph" w:styleId="ListBullet2">
    <w:name w:val="List Bullet 2"/>
    <w:basedOn w:val="Normal"/>
    <w:uiPriority w:val="6"/>
    <w:unhideWhenUsed/>
    <w:pPr>
      <w:numPr>
        <w:numId w:val="17"/>
      </w:numPr>
      <w:spacing w:after="0"/>
    </w:pPr>
  </w:style>
  <w:style w:type="paragraph" w:styleId="ListBullet3">
    <w:name w:val="List Bullet 3"/>
    <w:basedOn w:val="Normal"/>
    <w:uiPriority w:val="6"/>
    <w:unhideWhenUsed/>
    <w:pPr>
      <w:numPr>
        <w:numId w:val="18"/>
      </w:numPr>
      <w:spacing w:after="0"/>
    </w:pPr>
  </w:style>
  <w:style w:type="paragraph" w:styleId="ListBullet4">
    <w:name w:val="List Bullet 4"/>
    <w:basedOn w:val="Normal"/>
    <w:uiPriority w:val="6"/>
    <w:unhideWhenUsed/>
    <w:pPr>
      <w:numPr>
        <w:numId w:val="19"/>
      </w:numPr>
      <w:spacing w:after="0"/>
    </w:pPr>
  </w:style>
  <w:style w:type="paragraph" w:styleId="ListBullet5">
    <w:name w:val="List Bullet 5"/>
    <w:basedOn w:val="Normal"/>
    <w:uiPriority w:val="6"/>
    <w:unhideWhenUsed/>
    <w:pPr>
      <w:numPr>
        <w:numId w:val="20"/>
      </w:numPr>
      <w:spacing w:after="0"/>
    </w:pPr>
  </w:style>
  <w:style w:type="paragraph" w:styleId="TOC1">
    <w:name w:val="toc 1"/>
    <w:basedOn w:val="Normal"/>
    <w:next w:val="Normal"/>
    <w:autoRedefine/>
    <w:uiPriority w:val="99"/>
    <w:semiHidden/>
    <w:unhideWhenUsed/>
    <w:pPr>
      <w:tabs>
        <w:tab w:val="right" w:leader="dot" w:pos="8630"/>
      </w:tabs>
      <w:spacing w:after="40" w:line="240" w:lineRule="auto"/>
    </w:pPr>
    <w:rPr>
      <w:smallCaps/>
      <w:noProof/>
      <w:color w:val="9C5252" w:themeColor="accent2"/>
    </w:rPr>
  </w:style>
  <w:style w:type="paragraph" w:styleId="TOC2">
    <w:name w:val="toc 2"/>
    <w:basedOn w:val="Normal"/>
    <w:next w:val="Normal"/>
    <w:autoRedefine/>
    <w:uiPriority w:val="99"/>
    <w:semiHidden/>
    <w:unhideWhenUsed/>
    <w:pPr>
      <w:tabs>
        <w:tab w:val="right" w:leader="dot" w:pos="8630"/>
      </w:tabs>
      <w:spacing w:after="40" w:line="240" w:lineRule="auto"/>
      <w:ind w:left="216"/>
    </w:pPr>
    <w:rPr>
      <w:smallCaps/>
      <w:noProof/>
    </w:rPr>
  </w:style>
  <w:style w:type="paragraph" w:styleId="TOC3">
    <w:name w:val="toc 3"/>
    <w:basedOn w:val="Normal"/>
    <w:next w:val="Normal"/>
    <w:autoRedefine/>
    <w:uiPriority w:val="99"/>
    <w:semiHidden/>
    <w:unhideWhenUsed/>
    <w:pPr>
      <w:tabs>
        <w:tab w:val="right" w:leader="dot" w:pos="8630"/>
      </w:tabs>
      <w:spacing w:after="40" w:line="240" w:lineRule="auto"/>
      <w:ind w:left="446"/>
    </w:pPr>
    <w:rPr>
      <w:smallCaps/>
      <w:noProof/>
    </w:rPr>
  </w:style>
  <w:style w:type="paragraph" w:styleId="TOC4">
    <w:name w:val="toc 4"/>
    <w:basedOn w:val="Normal"/>
    <w:next w:val="Normal"/>
    <w:autoRedefine/>
    <w:uiPriority w:val="99"/>
    <w:semiHidden/>
    <w:unhideWhenUsed/>
    <w:pPr>
      <w:tabs>
        <w:tab w:val="right" w:leader="dot" w:pos="8630"/>
      </w:tabs>
      <w:spacing w:after="40" w:line="240" w:lineRule="auto"/>
      <w:ind w:left="662"/>
    </w:pPr>
    <w:rPr>
      <w:smallCaps/>
      <w:noProof/>
    </w:rPr>
  </w:style>
  <w:style w:type="paragraph" w:styleId="TOC5">
    <w:name w:val="toc 5"/>
    <w:basedOn w:val="Normal"/>
    <w:next w:val="Normal"/>
    <w:autoRedefine/>
    <w:uiPriority w:val="99"/>
    <w:semiHidden/>
    <w:unhideWhenUsed/>
    <w:pPr>
      <w:tabs>
        <w:tab w:val="right" w:leader="dot" w:pos="8630"/>
      </w:tabs>
      <w:spacing w:after="40" w:line="240" w:lineRule="auto"/>
      <w:ind w:left="878"/>
    </w:pPr>
    <w:rPr>
      <w:smallCaps/>
      <w:noProof/>
    </w:rPr>
  </w:style>
  <w:style w:type="paragraph" w:styleId="TOC6">
    <w:name w:val="toc 6"/>
    <w:basedOn w:val="Normal"/>
    <w:next w:val="Normal"/>
    <w:autoRedefine/>
    <w:uiPriority w:val="99"/>
    <w:semiHidden/>
    <w:unhideWhenUsed/>
    <w:pPr>
      <w:tabs>
        <w:tab w:val="right" w:leader="dot" w:pos="8630"/>
      </w:tabs>
      <w:spacing w:after="40" w:line="240" w:lineRule="auto"/>
      <w:ind w:left="1094"/>
    </w:pPr>
    <w:rPr>
      <w:smallCaps/>
      <w:noProof/>
    </w:rPr>
  </w:style>
  <w:style w:type="paragraph" w:styleId="TOC7">
    <w:name w:val="toc 7"/>
    <w:basedOn w:val="Normal"/>
    <w:next w:val="Normal"/>
    <w:autoRedefine/>
    <w:uiPriority w:val="99"/>
    <w:semiHidden/>
    <w:unhideWhenUsed/>
    <w:pPr>
      <w:tabs>
        <w:tab w:val="right" w:leader="dot" w:pos="8630"/>
      </w:tabs>
      <w:spacing w:after="40" w:line="240" w:lineRule="auto"/>
      <w:ind w:left="1325"/>
    </w:pPr>
    <w:rPr>
      <w:smallCaps/>
      <w:noProof/>
    </w:rPr>
  </w:style>
  <w:style w:type="paragraph" w:styleId="TOC8">
    <w:name w:val="toc 8"/>
    <w:basedOn w:val="Normal"/>
    <w:next w:val="Normal"/>
    <w:autoRedefine/>
    <w:uiPriority w:val="99"/>
    <w:semiHidden/>
    <w:unhideWhenUsed/>
    <w:pPr>
      <w:tabs>
        <w:tab w:val="right" w:leader="dot" w:pos="8630"/>
      </w:tabs>
      <w:spacing w:after="40" w:line="240" w:lineRule="auto"/>
      <w:ind w:left="1540"/>
    </w:pPr>
    <w:rPr>
      <w:smallCaps/>
      <w:noProof/>
    </w:rPr>
  </w:style>
  <w:style w:type="paragraph" w:styleId="TOC9">
    <w:name w:val="toc 9"/>
    <w:basedOn w:val="Normal"/>
    <w:next w:val="Normal"/>
    <w:autoRedefine/>
    <w:uiPriority w:val="99"/>
    <w:semiHidden/>
    <w:unhideWhenUsed/>
    <w:pPr>
      <w:tabs>
        <w:tab w:val="right" w:leader="dot" w:pos="8630"/>
      </w:tabs>
      <w:spacing w:after="40" w:line="240" w:lineRule="auto"/>
      <w:ind w:left="1760"/>
    </w:pPr>
    <w:rPr>
      <w:smallCaps/>
      <w:noProof/>
    </w:rPr>
  </w:style>
  <w:style w:type="character" w:styleId="Hyperlink">
    <w:name w:val="Hyperlink"/>
    <w:basedOn w:val="DefaultParagraphFont"/>
    <w:uiPriority w:val="99"/>
    <w:semiHidden/>
    <w:unhideWhenUsed/>
    <w:rPr>
      <w:color w:val="auto"/>
      <w:u w:val="single"/>
    </w:rPr>
  </w:style>
  <w:style w:type="character" w:styleId="BookTitle">
    <w:name w:val="Book Title"/>
    <w:basedOn w:val="DefaultParagraphFont"/>
    <w:uiPriority w:val="33"/>
    <w:qFormat/>
    <w:rPr>
      <w:b/>
      <w:bCs/>
      <w:caps w:val="0"/>
      <w:smallCaps/>
      <w:spacing w:val="10"/>
    </w:rPr>
  </w:style>
  <w:style w:type="character" w:styleId="IntenseEmphasis">
    <w:name w:val="Intense Emphasis"/>
    <w:basedOn w:val="DefaultParagraphFont"/>
    <w:uiPriority w:val="21"/>
    <w:qFormat/>
    <w:rPr>
      <w:b w:val="0"/>
      <w:bCs/>
      <w:i/>
      <w:iCs/>
      <w:caps w:val="0"/>
      <w:smallCaps w:val="0"/>
      <w:color w:val="000000"/>
    </w:rPr>
  </w:style>
  <w:style w:type="character" w:styleId="IntenseReference">
    <w:name w:val="Intense Reference"/>
    <w:basedOn w:val="DefaultParagraphFont"/>
    <w:uiPriority w:val="32"/>
    <w:qFormat/>
    <w:rPr>
      <w:b/>
      <w:bCs/>
      <w:caps w:val="0"/>
      <w:smallCaps/>
      <w:color w:val="auto"/>
      <w:spacing w:val="5"/>
      <w:u w:val="single"/>
    </w:rPr>
  </w:style>
  <w:style w:type="character" w:styleId="SubtleEmphasis">
    <w:name w:val="Subtle Emphasis"/>
    <w:basedOn w:val="DefaultParagraphFont"/>
    <w:uiPriority w:val="19"/>
    <w:qFormat/>
    <w:rPr>
      <w:i/>
      <w:iCs/>
      <w:color w:val="auto"/>
    </w:rPr>
  </w:style>
  <w:style w:type="character" w:styleId="SubtleReference">
    <w:name w:val="Subtle Reference"/>
    <w:basedOn w:val="DefaultParagraphFont"/>
    <w:uiPriority w:val="31"/>
    <w:qFormat/>
    <w:rPr>
      <w:smallCaps/>
      <w:color w:val="auto"/>
      <w:u w:val="single"/>
    </w:rPr>
  </w:style>
  <w:style w:type="paragraph" w:styleId="Closing">
    <w:name w:val="Closing"/>
    <w:basedOn w:val="Normal"/>
    <w:link w:val="ClosingChar"/>
    <w:uiPriority w:val="5"/>
    <w:unhideWhenUsed/>
    <w:pPr>
      <w:spacing w:before="480" w:after="960"/>
      <w:contextualSpacing/>
    </w:pPr>
  </w:style>
  <w:style w:type="character" w:customStyle="1" w:styleId="ClosingChar">
    <w:name w:val="Closing Char"/>
    <w:basedOn w:val="DefaultParagraphFont"/>
    <w:link w:val="Closing"/>
    <w:uiPriority w:val="5"/>
    <w:rPr>
      <w:rFonts w:cs="Times New Roman"/>
      <w:color w:val="auto"/>
      <w:szCs w:val="20"/>
      <w:lang w:eastAsia="ja-JP" w:bidi="he-IL"/>
    </w:rPr>
  </w:style>
  <w:style w:type="paragraph" w:customStyle="1" w:styleId="RecipientAddress">
    <w:name w:val="Recipient Address"/>
    <w:basedOn w:val="NoSpacing"/>
    <w:uiPriority w:val="3"/>
    <w:pPr>
      <w:spacing w:after="360"/>
      <w:contextualSpacing/>
    </w:pPr>
  </w:style>
  <w:style w:type="paragraph" w:styleId="Salutation">
    <w:name w:val="Salutation"/>
    <w:basedOn w:val="NoSpacing"/>
    <w:next w:val="Normal"/>
    <w:link w:val="SalutationChar"/>
    <w:uiPriority w:val="4"/>
    <w:unhideWhenUsed/>
    <w:pPr>
      <w:spacing w:before="480" w:after="320"/>
      <w:contextualSpacing/>
    </w:pPr>
    <w:rPr>
      <w:b/>
    </w:rPr>
  </w:style>
  <w:style w:type="character" w:customStyle="1" w:styleId="SalutationChar">
    <w:name w:val="Salutation Char"/>
    <w:basedOn w:val="DefaultParagraphFont"/>
    <w:link w:val="Salutation"/>
    <w:uiPriority w:val="4"/>
    <w:rPr>
      <w:rFonts w:cs="Times New Roman"/>
      <w:b/>
      <w:color w:val="auto"/>
      <w:szCs w:val="20"/>
      <w:lang w:eastAsia="ja-JP" w:bidi="he-IL"/>
    </w:rPr>
  </w:style>
  <w:style w:type="paragraph" w:customStyle="1" w:styleId="SenderAddress">
    <w:name w:val="Sender Address"/>
    <w:basedOn w:val="NoSpacing"/>
    <w:uiPriority w:val="2"/>
    <w:pPr>
      <w:spacing w:after="360"/>
      <w:contextualSpacing/>
    </w:pPr>
  </w:style>
  <w:style w:type="paragraph" w:styleId="Subtitle">
    <w:name w:val="Subtitle"/>
    <w:basedOn w:val="Normal"/>
    <w:next w:val="Normal"/>
    <w:link w:val="SubtitleChar"/>
    <w:uiPriority w:val="11"/>
    <w:qFormat/>
    <w:pPr>
      <w:numPr>
        <w:ilvl w:val="1"/>
      </w:numPr>
    </w:pPr>
    <w:rPr>
      <w:rFonts w:eastAsiaTheme="majorEastAsia" w:cstheme="majorBidi"/>
      <w:iCs/>
      <w:color w:val="000000"/>
      <w:spacing w:val="15"/>
      <w:sz w:val="24"/>
      <w:szCs w:val="24"/>
    </w:rPr>
  </w:style>
  <w:style w:type="character" w:customStyle="1" w:styleId="SubtitleChar">
    <w:name w:val="Subtitle Char"/>
    <w:basedOn w:val="DefaultParagraphFont"/>
    <w:link w:val="Subtitle"/>
    <w:uiPriority w:val="11"/>
    <w:rPr>
      <w:rFonts w:eastAsiaTheme="majorEastAsia" w:cstheme="majorBidi"/>
      <w:iCs/>
      <w:color w:val="000000"/>
      <w:spacing w:val="15"/>
      <w:sz w:val="24"/>
      <w:szCs w:val="24"/>
    </w:rPr>
  </w:style>
  <w:style w:type="paragraph" w:styleId="Title">
    <w:name w:val="Title"/>
    <w:basedOn w:val="Normal"/>
    <w:next w:val="Normal"/>
    <w:link w:val="TitleChar"/>
    <w:uiPriority w:val="10"/>
    <w:qFormat/>
    <w:pPr>
      <w:spacing w:after="300" w:line="240" w:lineRule="auto"/>
      <w:contextualSpacing/>
    </w:pPr>
    <w:rPr>
      <w:rFonts w:asciiTheme="majorHAnsi" w:eastAsiaTheme="majorEastAsia" w:hAnsiTheme="majorHAnsi" w:cstheme="majorBidi"/>
      <w:color w:val="000000"/>
      <w:spacing w:val="5"/>
      <w:kern w:val="28"/>
      <w:sz w:val="56"/>
      <w:szCs w:val="56"/>
      <w14:ligatures w14:val="standardContextual"/>
      <w14:cntxtAlts/>
    </w:rPr>
  </w:style>
  <w:style w:type="character" w:customStyle="1" w:styleId="TitleChar">
    <w:name w:val="Title Char"/>
    <w:basedOn w:val="DefaultParagraphFont"/>
    <w:link w:val="Title"/>
    <w:uiPriority w:val="10"/>
    <w:rPr>
      <w:rFonts w:asciiTheme="majorHAnsi" w:eastAsiaTheme="majorEastAsia" w:hAnsiTheme="majorHAnsi" w:cstheme="majorBidi"/>
      <w:color w:val="000000"/>
      <w:spacing w:val="5"/>
      <w:kern w:val="28"/>
      <w:sz w:val="56"/>
      <w:szCs w:val="56"/>
      <w14:ligatures w14:val="standardContextual"/>
      <w14:cntxtAlts/>
    </w:rPr>
  </w:style>
  <w:style w:type="paragraph" w:styleId="Date">
    <w:name w:val="Date"/>
    <w:basedOn w:val="Normal"/>
    <w:next w:val="Normal"/>
    <w:link w:val="DateChar"/>
    <w:uiPriority w:val="99"/>
    <w:semiHidden/>
    <w:unhideWhenUsed/>
  </w:style>
  <w:style w:type="character" w:customStyle="1" w:styleId="DateChar">
    <w:name w:val="Date Char"/>
    <w:basedOn w:val="DefaultParagraphFont"/>
    <w:link w:val="Date"/>
    <w:uiPriority w:val="99"/>
    <w:semiHidden/>
    <w:rPr>
      <w:rFonts w:cs="Times New Roman"/>
      <w:color w:val="auto"/>
      <w:szCs w:val="20"/>
      <w:lang w:eastAsia="ja-JP" w:bidi="he-IL"/>
    </w:rPr>
  </w:style>
  <w:style w:type="character" w:styleId="PlaceholderText">
    <w:name w:val="Placeholder Text"/>
    <w:basedOn w:val="DefaultParagraphFont"/>
    <w:uiPriority w:val="99"/>
    <w:unhideWhenUsed/>
    <w:rPr>
      <w:color w:val="808080"/>
    </w:rPr>
  </w:style>
  <w:style w:type="paragraph" w:styleId="Signature">
    <w:name w:val="Signature"/>
    <w:basedOn w:val="Normal"/>
    <w:link w:val="SignatureChar"/>
    <w:uiPriority w:val="99"/>
    <w:unhideWhenUsed/>
    <w:pPr>
      <w:contextualSpacing/>
    </w:pPr>
  </w:style>
  <w:style w:type="character" w:customStyle="1" w:styleId="SignatureChar">
    <w:name w:val="Signature Char"/>
    <w:basedOn w:val="DefaultParagraphFont"/>
    <w:link w:val="Signature"/>
    <w:uiPriority w:val="99"/>
    <w:rPr>
      <w:rFonts w:cs="Times New Roman"/>
      <w:color w:val="auto"/>
      <w:szCs w:val="20"/>
      <w:lang w:eastAsia="ja-JP" w:bidi="he-IL"/>
    </w:rPr>
  </w:style>
  <w:style w:type="table" w:customStyle="1" w:styleId="Style6">
    <w:name w:val="Style 6"/>
    <w:basedOn w:val="TableNormal"/>
    <w:uiPriority w:val="26"/>
    <w:pPr>
      <w:spacing w:after="0" w:line="240" w:lineRule="auto"/>
    </w:pPr>
    <w:rPr>
      <w:rFonts w:eastAsia="Times New Roman" w:cs="Times New Roman"/>
      <w:color w:val="000000" w:themeColor="text1"/>
    </w:rPr>
    <w:tblPr>
      <w:tblBorders>
        <w:top w:val="single" w:sz="4" w:space="0" w:color="6076B4" w:themeColor="accent1"/>
        <w:left w:val="single" w:sz="4" w:space="0" w:color="6076B4" w:themeColor="accent1"/>
        <w:bottom w:val="single" w:sz="4" w:space="0" w:color="6076B4" w:themeColor="accent1"/>
        <w:right w:val="single" w:sz="4" w:space="0" w:color="6076B4" w:themeColor="accent1"/>
        <w:insideH w:val="single" w:sz="4" w:space="0" w:color="FFFFFF" w:themeColor="background1"/>
        <w:insideV w:val="single" w:sz="4" w:space="0" w:color="FFFFFF" w:themeColor="background1"/>
      </w:tblBorders>
    </w:tblPr>
    <w:tcPr>
      <w:shd w:val="clear" w:color="auto" w:fill="DFE3F0" w:themeFill="accent1" w:themeFillTint="33"/>
    </w:tcPr>
    <w:tblStylePr w:type="firstRow">
      <w:rPr>
        <w:b/>
        <w:bCs/>
        <w:color w:val="2F5897" w:themeColor="text2"/>
      </w:rPr>
      <w:tblPr/>
      <w:tcPr>
        <w:shd w:val="clear" w:color="auto" w:fill="EFF1F7" w:themeFill="accent1" w:themeFillTint="19"/>
      </w:tcPr>
    </w:tblStylePr>
    <w:tblStylePr w:type="lastRow">
      <w:rPr>
        <w:b/>
        <w:bCs/>
        <w:color w:val="FFFFFF" w:themeColor="background1"/>
      </w:rPr>
      <w:tblPr/>
      <w:tcPr>
        <w:shd w:val="clear" w:color="auto" w:fill="6076B4" w:themeFill="accent1"/>
      </w:tcPr>
    </w:tblStylePr>
    <w:tblStylePr w:type="firstCol">
      <w:rPr>
        <w:b/>
        <w:bCs/>
        <w:color w:val="2F5897" w:themeColor="text2"/>
      </w:rPr>
    </w:tblStylePr>
    <w:tblStylePr w:type="lastCol">
      <w:rPr>
        <w:color w:val="000000" w:themeColor="text1"/>
      </w:rPr>
    </w:tblStylePr>
  </w:style>
  <w:style w:type="paragraph" w:customStyle="1" w:styleId="DateText">
    <w:name w:val="Date Text"/>
    <w:basedOn w:val="Normal"/>
    <w:uiPriority w:val="35"/>
    <w:pPr>
      <w:spacing w:before="720"/>
      <w:contextualSpacing/>
    </w:pPr>
  </w:style>
  <w:style w:type="character" w:customStyle="1" w:styleId="NoSpacingChar">
    <w:name w:val="No Spacing Char"/>
    <w:basedOn w:val="DefaultParagraphFont"/>
    <w:link w:val="NoSpacing"/>
    <w:uiPriority w:val="1"/>
  </w:style>
  <w:style w:type="paragraph" w:styleId="ListParagraph">
    <w:name w:val="List Paragraph"/>
    <w:basedOn w:val="Normal"/>
    <w:uiPriority w:val="34"/>
    <w:qFormat/>
    <w:pPr>
      <w:spacing w:after="160" w:line="240" w:lineRule="auto"/>
      <w:ind w:left="1008" w:hanging="288"/>
      <w:contextualSpacing/>
    </w:pPr>
    <w:rPr>
      <w:rFonts w:eastAsiaTheme="minorHAnsi"/>
      <w:sz w:val="21"/>
    </w:rPr>
  </w:style>
  <w:style w:type="character" w:customStyle="1" w:styleId="IntenseQuoteChar">
    <w:name w:val="Intense Quote Char"/>
    <w:basedOn w:val="DefaultParagraphFont"/>
    <w:link w:val="IntenseQuote"/>
    <w:uiPriority w:val="30"/>
    <w:rPr>
      <w:rFonts w:asciiTheme="majorHAnsi" w:eastAsiaTheme="majorEastAsia" w:hAnsiTheme="majorHAnsi"/>
      <w:bCs/>
      <w:i/>
      <w:iCs/>
      <w:color w:val="auto"/>
      <w:sz w:val="24"/>
      <w:shd w:val="clear" w:color="auto" w:fill="6076B4" w:themeFill="accent1"/>
      <w:lang w:bidi="hi-IN"/>
      <w14:ligatures w14:val="standardContextual"/>
      <w14:cntxtAlts/>
    </w:rPr>
  </w:style>
  <w:style w:type="paragraph" w:styleId="TOCHeading">
    <w:name w:val="TOC Heading"/>
    <w:basedOn w:val="Heading1"/>
    <w:next w:val="Normal"/>
    <w:uiPriority w:val="39"/>
    <w:semiHidden/>
    <w:unhideWhenUsed/>
    <w:qFormat/>
    <w:pPr>
      <w:spacing w:before="480" w:line="276" w:lineRule="auto"/>
      <w:outlineLvl w:val="9"/>
    </w:pPr>
    <w:rPr>
      <w:b/>
      <w:i w:val="0"/>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72822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endnotes" Target="endnotes.xml"/><Relationship Id="rId18" Type="http://schemas.openxmlformats.org/officeDocument/2006/relationships/hyperlink" Target="https://www.ucl.ac.uk/chime/people/lean" TargetMode="External"/><Relationship Id="rId26"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hyperlink" Target="https://www2.warwick.ac.uk/fac/soc/pais/people/blanchard/" TargetMode="External"/><Relationship Id="rId7" Type="http://schemas.openxmlformats.org/officeDocument/2006/relationships/numbering" Target="numbering.xml"/><Relationship Id="rId12" Type="http://schemas.openxmlformats.org/officeDocument/2006/relationships/footnotes" Target="footnotes.xml"/><Relationship Id="rId17" Type="http://schemas.openxmlformats.org/officeDocument/2006/relationships/hyperlink" Target="http://www2.warwick.ac.uk/fac/cross_fac/cim/people/academic/jon-coaffee/" TargetMode="External"/><Relationship Id="rId25"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s://www.maynoothuniversity.ie/communications-marketing/news/taoiseach-presents-ria-gold-medal-professor-rob-kitchin" TargetMode="External"/><Relationship Id="rId20" Type="http://schemas.openxmlformats.org/officeDocument/2006/relationships/hyperlink" Target="https://www2.warwick.ac.uk/fac/cross_fac/cim/people/student-researchers/ana-gross/"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hyperlink" Target="https://www2.warwick.ac.uk/fac/soc/ces/staff/michael_hammond/" TargetMode="External"/><Relationship Id="rId5" Type="http://schemas.openxmlformats.org/officeDocument/2006/relationships/customXml" Target="../customXml/item5.xml"/><Relationship Id="rId15" Type="http://schemas.openxmlformats.org/officeDocument/2006/relationships/hyperlink" Target="http://www.maynoothuniversity.ie/nirsa" TargetMode="External"/><Relationship Id="rId23" Type="http://schemas.openxmlformats.org/officeDocument/2006/relationships/hyperlink" Target="http://codeactsineducation.wordpress.com/about/" TargetMode="External"/><Relationship Id="rId28" Type="http://schemas.openxmlformats.org/officeDocument/2006/relationships/fontTable" Target="fontTable.xml"/><Relationship Id="rId10" Type="http://schemas.openxmlformats.org/officeDocument/2006/relationships/settings" Target="settings.xml"/><Relationship Id="rId19" Type="http://schemas.openxmlformats.org/officeDocument/2006/relationships/hyperlink" Target="http://www.data-archive.ac.uk/about/staff?sid=jknighd" TargetMode="External"/><Relationship Id="rId4" Type="http://schemas.openxmlformats.org/officeDocument/2006/relationships/customXml" Target="../customXml/item4.xml"/><Relationship Id="rId9" Type="http://schemas.microsoft.com/office/2007/relationships/stylesWithEffects" Target="stylesWithEffects.xml"/><Relationship Id="rId14" Type="http://schemas.openxmlformats.org/officeDocument/2006/relationships/hyperlink" Target="https://www.maynoothuniversity.ie/people/rob-kitchin" TargetMode="External"/><Relationship Id="rId22" Type="http://schemas.openxmlformats.org/officeDocument/2006/relationships/hyperlink" Target="http://www.stir.ac.uk/education/staff-directory/academic/ben-williamson/" TargetMode="External"/><Relationship Id="rId27"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_rels/theme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Executive">
  <a:themeElements>
    <a:clrScheme name="Executive">
      <a:dk1>
        <a:sysClr val="windowText" lastClr="000000"/>
      </a:dk1>
      <a:lt1>
        <a:sysClr val="window" lastClr="FFFFFF"/>
      </a:lt1>
      <a:dk2>
        <a:srgbClr val="2F5897"/>
      </a:dk2>
      <a:lt2>
        <a:srgbClr val="E4E9EF"/>
      </a:lt2>
      <a:accent1>
        <a:srgbClr val="6076B4"/>
      </a:accent1>
      <a:accent2>
        <a:srgbClr val="9C5252"/>
      </a:accent2>
      <a:accent3>
        <a:srgbClr val="E68422"/>
      </a:accent3>
      <a:accent4>
        <a:srgbClr val="846648"/>
      </a:accent4>
      <a:accent5>
        <a:srgbClr val="63891F"/>
      </a:accent5>
      <a:accent6>
        <a:srgbClr val="758085"/>
      </a:accent6>
      <a:hlink>
        <a:srgbClr val="3399FF"/>
      </a:hlink>
      <a:folHlink>
        <a:srgbClr val="B2B2B2"/>
      </a:folHlink>
    </a:clrScheme>
    <a:fontScheme name="warwick">
      <a:majorFont>
        <a:latin typeface="Calibri"/>
        <a:ea typeface=""/>
        <a:cs typeface=""/>
      </a:majorFont>
      <a:minorFont>
        <a:latin typeface="Calibri"/>
        <a:ea typeface=""/>
        <a:cs typeface=""/>
      </a:minorFont>
    </a:fontScheme>
    <a:fmtScheme name="Executiv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8575" cap="flat" cmpd="sng" algn="ctr">
          <a:solidFill>
            <a:schemeClr val="phClr"/>
          </a:solidFill>
          <a:prstDash val="solid"/>
        </a:ln>
        <a:ln w="508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50000">
              <a:schemeClr val="phClr">
                <a:tint val="80000"/>
                <a:satMod val="250000"/>
              </a:schemeClr>
            </a:gs>
            <a:gs pos="76000">
              <a:schemeClr val="phClr">
                <a:tint val="90000"/>
                <a:shade val="90000"/>
                <a:satMod val="200000"/>
              </a:schemeClr>
            </a:gs>
            <a:gs pos="92000">
              <a:schemeClr val="phClr">
                <a:tint val="90000"/>
                <a:shade val="70000"/>
                <a:satMod val="250000"/>
              </a:schemeClr>
            </a:gs>
          </a:gsLst>
          <a:path path="circle">
            <a:fillToRect l="50000" t="50000" r="50000" b="50000"/>
          </a:path>
        </a:gradFill>
        <a:blipFill>
          <a:blip xmlns:r="http://schemas.openxmlformats.org/officeDocument/2006/relationships" r:embed="rId1">
            <a:duotone>
              <a:schemeClr val="phClr">
                <a:tint val="95000"/>
              </a:schemeClr>
              <a:schemeClr val="phClr">
                <a:shade val="90000"/>
              </a:schemeClr>
            </a:duotone>
          </a:blip>
          <a:tile tx="0" ty="0" sx="100000" sy="100000" flip="none" algn="tl"/>
        </a:blip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microsoft.com/office/word/2004/10/bibliography" xmlns="http://schemas.microsoft.com/office/word/2004/10/bibliography"/>
</file>

<file path=customXml/item3.xml><?xml version="1.0" encoding="utf-8"?>
<CoverPageProperties xmlns="http://schemas.microsoft.com/office/2006/coverPageProps">
  <PublishDate/>
  <Abstract/>
  <CompanyAddress/>
  <CompanyPhone/>
  <CompanyFax/>
  <CompanyEmail/>
</CoverPageProperties>
</file>

<file path=customXml/item4.xml><?xml version="1.0" encoding="utf-8"?>
<?mso-contentType ?>
<FormTemplates xmlns="http://schemas.microsoft.com/sharepoint/v3/contenttype/forms">
  <Display>DocumentLibraryForm</Display>
  <Edit>AssetEditForm</Edit>
  <New>DocumentLibraryForm</New>
</FormTemplates>
</file>

<file path=customXml/item5.xml><?xml version="1.0" encoding="utf-8"?>
<outs:outSpaceData xmlns:outs="http://schemas.microsoft.com/office/2009/outspace/metadata">
  <outs:relatedDates/>
  <outs:relatedDocuments/>
  <outs:relatedPeople/>
  <propertyMetadataList xmlns="http://schemas.microsoft.com/office/2009/outspace/metadata"/>
  <outs:corruptMetadataWasLost/>
</outs:outSpaceData>
</file>

<file path=customXml/item6.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C2CF5E3A-7B6D-49D9-98D1-497DE9185669}">
  <ds:schemaRefs>
    <ds:schemaRef ds:uri="http://schemas.microsoft.com/office/word/2004/10/bibliography"/>
  </ds:schemaRefs>
</ds:datastoreItem>
</file>

<file path=customXml/itemProps3.xml><?xml version="1.0" encoding="utf-8"?>
<ds:datastoreItem xmlns:ds="http://schemas.openxmlformats.org/officeDocument/2006/customXml" ds:itemID="{8A90BD7C-A107-473D-9CEC-88442B1DCEDA}">
  <ds:schemaRefs>
    <ds:schemaRef ds:uri="http://schemas.microsoft.com/office/2006/coverPageProps"/>
  </ds:schemaRefs>
</ds:datastoreItem>
</file>

<file path=customXml/itemProps4.xml><?xml version="1.0" encoding="utf-8"?>
<ds:datastoreItem xmlns:ds="http://schemas.openxmlformats.org/officeDocument/2006/customXml" ds:itemID="{E9208669-F857-4A3B-8CF6-4B61AA570081}">
  <ds:schemaRefs>
    <ds:schemaRef ds:uri="http://schemas.microsoft.com/sharepoint/v3/contenttype/forms"/>
  </ds:schemaRefs>
</ds:datastoreItem>
</file>

<file path=customXml/itemProps5.xml><?xml version="1.0" encoding="utf-8"?>
<ds:datastoreItem xmlns:ds="http://schemas.openxmlformats.org/officeDocument/2006/customXml" ds:itemID="{5472DDDD-EF00-4AE5-AFBA-4A4AE8527F10}">
  <ds:schemaRefs>
    <ds:schemaRef ds:uri="http://schemas.microsoft.com/office/2009/outspace/metadata"/>
  </ds:schemaRefs>
</ds:datastoreItem>
</file>

<file path=customXml/itemProps6.xml><?xml version="1.0" encoding="utf-8"?>
<ds:datastoreItem xmlns:ds="http://schemas.openxmlformats.org/officeDocument/2006/customXml" ds:itemID="{29C00BB4-DE46-49EB-9197-8BA40709C7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ABA0E34</Template>
  <TotalTime>1</TotalTime>
  <Pages>2</Pages>
  <Words>924</Words>
  <Characters>5270</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6182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Huber, Keira</dc:creator>
  <cp:lastModifiedBy>Zahida Hussain</cp:lastModifiedBy>
  <cp:revision>3</cp:revision>
  <dcterms:created xsi:type="dcterms:W3CDTF">2016-02-08T11:09:00Z</dcterms:created>
  <dcterms:modified xsi:type="dcterms:W3CDTF">2016-02-08T11:10:00Z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TC017730559991</vt:lpwstr>
  </property>
</Properties>
</file>