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2"/>
        <w:gridCol w:w="916"/>
        <w:gridCol w:w="4948"/>
        <w:gridCol w:w="2984"/>
      </w:tblGrid>
      <w:tr w:rsidR="00C64025" w:rsidRPr="00C64025" w:rsidTr="00C64025">
        <w:trPr>
          <w:trHeight w:val="300"/>
        </w:trPr>
        <w:tc>
          <w:tcPr>
            <w:tcW w:w="9770" w:type="dxa"/>
            <w:gridSpan w:val="4"/>
            <w:shd w:val="clear" w:color="auto" w:fill="BFC8E1" w:themeFill="accent1" w:themeFillTint="66"/>
            <w:hideMark/>
          </w:tcPr>
          <w:p w:rsidR="00C64025" w:rsidRPr="00C64025" w:rsidRDefault="00110A4E" w:rsidP="00C64025">
            <w:pPr>
              <w:jc w:val="center"/>
              <w:rPr>
                <w:b/>
              </w:rPr>
            </w:pPr>
            <w:r>
              <w:rPr>
                <w:b/>
              </w:rPr>
              <w:t>Monday 5 October 2020</w:t>
            </w:r>
          </w:p>
          <w:p w:rsidR="00C64025" w:rsidRPr="00C64025" w:rsidRDefault="00C64025" w:rsidP="00C64025">
            <w:pPr>
              <w:jc w:val="center"/>
            </w:pPr>
          </w:p>
        </w:tc>
      </w:tr>
      <w:tr w:rsidR="00C64025" w:rsidRPr="00C64025" w:rsidTr="004405BE">
        <w:trPr>
          <w:trHeight w:val="592"/>
        </w:trPr>
        <w:tc>
          <w:tcPr>
            <w:tcW w:w="922" w:type="dxa"/>
            <w:shd w:val="clear" w:color="auto" w:fill="auto"/>
            <w:hideMark/>
          </w:tcPr>
          <w:p w:rsidR="00C64025" w:rsidRPr="00C64025" w:rsidRDefault="00C64025" w:rsidP="00C64025">
            <w:pPr>
              <w:jc w:val="center"/>
            </w:pPr>
          </w:p>
        </w:tc>
        <w:tc>
          <w:tcPr>
            <w:tcW w:w="916" w:type="dxa"/>
            <w:shd w:val="clear" w:color="auto" w:fill="auto"/>
            <w:hideMark/>
          </w:tcPr>
          <w:p w:rsidR="00C64025" w:rsidRPr="007466DD" w:rsidRDefault="00C64025" w:rsidP="00C64025">
            <w:pPr>
              <w:jc w:val="center"/>
              <w:rPr>
                <w:color w:val="FF0000"/>
              </w:rPr>
            </w:pPr>
          </w:p>
        </w:tc>
        <w:tc>
          <w:tcPr>
            <w:tcW w:w="4948" w:type="dxa"/>
            <w:shd w:val="clear" w:color="auto" w:fill="auto"/>
            <w:hideMark/>
          </w:tcPr>
          <w:p w:rsidR="008C3D82" w:rsidRDefault="00B254C3" w:rsidP="00F72192">
            <w:pPr>
              <w:jc w:val="center"/>
            </w:pPr>
            <w:r w:rsidRPr="00F72192">
              <w:t xml:space="preserve">Collection of </w:t>
            </w:r>
            <w:proofErr w:type="spellStart"/>
            <w:r w:rsidRPr="00F72192">
              <w:t>Macbook</w:t>
            </w:r>
            <w:proofErr w:type="spellEnd"/>
            <w:r w:rsidRPr="00F72192">
              <w:t xml:space="preserve"> by appointment</w:t>
            </w:r>
          </w:p>
          <w:p w:rsidR="00C64025" w:rsidRPr="00763A1E" w:rsidRDefault="008C3D82" w:rsidP="00F72192">
            <w:pPr>
              <w:jc w:val="center"/>
              <w:rPr>
                <w:color w:val="FF0000"/>
              </w:rPr>
            </w:pPr>
            <w:r>
              <w:t>(this doesn’t have to be 5</w:t>
            </w:r>
            <w:r w:rsidRPr="008C3D82">
              <w:rPr>
                <w:vertAlign w:val="superscript"/>
              </w:rPr>
              <w:t>th</w:t>
            </w:r>
            <w:r>
              <w:t xml:space="preserve"> October)</w:t>
            </w:r>
            <w:bookmarkStart w:id="0" w:name="_GoBack"/>
            <w:bookmarkEnd w:id="0"/>
            <w:r w:rsidR="00B254C3">
              <w:rPr>
                <w:color w:val="FF0000"/>
              </w:rPr>
              <w:br/>
            </w:r>
          </w:p>
        </w:tc>
        <w:tc>
          <w:tcPr>
            <w:tcW w:w="2984" w:type="dxa"/>
            <w:shd w:val="clear" w:color="auto" w:fill="auto"/>
            <w:hideMark/>
          </w:tcPr>
          <w:p w:rsidR="00C64025" w:rsidRDefault="00F72192" w:rsidP="00C64025">
            <w:pPr>
              <w:jc w:val="center"/>
            </w:pPr>
            <w:r>
              <w:t>Nikki Glover</w:t>
            </w:r>
          </w:p>
          <w:p w:rsidR="006367E2" w:rsidRPr="006367E2" w:rsidRDefault="008C3D82" w:rsidP="00C64025">
            <w:pPr>
              <w:jc w:val="center"/>
              <w:rPr>
                <w:color w:val="00B0F0"/>
              </w:rPr>
            </w:pPr>
            <w:hyperlink r:id="rId13" w:history="1">
              <w:r w:rsidR="006367E2" w:rsidRPr="006367E2">
                <w:rPr>
                  <w:rStyle w:val="Hyperlink"/>
                  <w:color w:val="00B0F0"/>
                </w:rPr>
                <w:t>pgbio@warwick.ac.uk</w:t>
              </w:r>
            </w:hyperlink>
            <w:r w:rsidR="006367E2" w:rsidRPr="006367E2">
              <w:rPr>
                <w:color w:val="00B0F0"/>
              </w:rPr>
              <w:t xml:space="preserve"> </w:t>
            </w:r>
          </w:p>
          <w:p w:rsidR="006367E2" w:rsidRPr="00C64025" w:rsidRDefault="006367E2" w:rsidP="00C64025">
            <w:pPr>
              <w:jc w:val="center"/>
            </w:pPr>
          </w:p>
        </w:tc>
      </w:tr>
      <w:tr w:rsidR="00C64025" w:rsidRPr="00C64025" w:rsidTr="00DC3F53">
        <w:trPr>
          <w:trHeight w:val="510"/>
        </w:trPr>
        <w:tc>
          <w:tcPr>
            <w:tcW w:w="922" w:type="dxa"/>
            <w:shd w:val="clear" w:color="auto" w:fill="auto"/>
            <w:hideMark/>
          </w:tcPr>
          <w:p w:rsidR="00C64025" w:rsidRPr="00C64025" w:rsidRDefault="00B254C3" w:rsidP="00C64025">
            <w:pPr>
              <w:jc w:val="center"/>
            </w:pPr>
            <w:r>
              <w:t>14:00 – 16:00</w:t>
            </w:r>
          </w:p>
        </w:tc>
        <w:tc>
          <w:tcPr>
            <w:tcW w:w="916" w:type="dxa"/>
            <w:shd w:val="clear" w:color="auto" w:fill="auto"/>
            <w:hideMark/>
          </w:tcPr>
          <w:p w:rsidR="00C64025" w:rsidRPr="007466DD" w:rsidRDefault="00B254C3" w:rsidP="00C64025">
            <w:pPr>
              <w:jc w:val="center"/>
              <w:rPr>
                <w:color w:val="FF0000"/>
              </w:rPr>
            </w:pPr>
            <w:r w:rsidRPr="006F34B1">
              <w:t>Online</w:t>
            </w:r>
          </w:p>
        </w:tc>
        <w:tc>
          <w:tcPr>
            <w:tcW w:w="4948" w:type="dxa"/>
            <w:shd w:val="clear" w:color="auto" w:fill="auto"/>
            <w:hideMark/>
          </w:tcPr>
          <w:p w:rsidR="00C64025" w:rsidRDefault="00B254C3" w:rsidP="0054581E">
            <w:pPr>
              <w:jc w:val="center"/>
            </w:pPr>
            <w:r w:rsidRPr="0054581E">
              <w:t>Introduction to Research Study, Training and Administrative Requirements in School of Life Sciences</w:t>
            </w:r>
          </w:p>
          <w:p w:rsidR="003C745E" w:rsidRDefault="003C745E" w:rsidP="0054581E">
            <w:pPr>
              <w:jc w:val="center"/>
            </w:pPr>
          </w:p>
          <w:p w:rsidR="003C745E" w:rsidRPr="004405BE" w:rsidRDefault="008C3D82" w:rsidP="0054581E">
            <w:pPr>
              <w:jc w:val="center"/>
            </w:pPr>
            <w:hyperlink r:id="rId14" w:tgtFrame="_blank" w:history="1">
              <w:r w:rsidR="003C745E" w:rsidRPr="004405BE">
                <w:rPr>
                  <w:rStyle w:val="Hyperlink"/>
                  <w:rFonts w:ascii="Segoe UI Semibold" w:hAnsi="Segoe UI Semibold" w:cs="Segoe UI Semibold"/>
                  <w:color w:val="6264A7"/>
                </w:rPr>
                <w:t>Join Microsoft Teams Meeting</w:t>
              </w:r>
            </w:hyperlink>
          </w:p>
          <w:p w:rsidR="003C745E" w:rsidRPr="00763A1E" w:rsidRDefault="003C745E" w:rsidP="0054581E">
            <w:pPr>
              <w:jc w:val="center"/>
              <w:rPr>
                <w:color w:val="FF0000"/>
              </w:rPr>
            </w:pPr>
          </w:p>
        </w:tc>
        <w:tc>
          <w:tcPr>
            <w:tcW w:w="2984" w:type="dxa"/>
            <w:shd w:val="clear" w:color="auto" w:fill="auto"/>
            <w:hideMark/>
          </w:tcPr>
          <w:p w:rsidR="00C64025" w:rsidRDefault="00B254C3" w:rsidP="00223033">
            <w:pPr>
              <w:jc w:val="center"/>
            </w:pPr>
            <w:r w:rsidRPr="00C64025">
              <w:t xml:space="preserve">Prof Keith Leppard </w:t>
            </w:r>
          </w:p>
          <w:p w:rsidR="00847695" w:rsidRPr="00C64025" w:rsidRDefault="00847695" w:rsidP="00223033">
            <w:pPr>
              <w:jc w:val="center"/>
            </w:pPr>
            <w:r>
              <w:t>Director of Postgraduate Research</w:t>
            </w:r>
          </w:p>
        </w:tc>
      </w:tr>
      <w:tr w:rsidR="00C64025" w:rsidRPr="00C64025" w:rsidTr="00C64025">
        <w:trPr>
          <w:trHeight w:val="300"/>
        </w:trPr>
        <w:tc>
          <w:tcPr>
            <w:tcW w:w="9770" w:type="dxa"/>
            <w:gridSpan w:val="4"/>
            <w:shd w:val="clear" w:color="auto" w:fill="BFC8E1" w:themeFill="accent1" w:themeFillTint="66"/>
            <w:hideMark/>
          </w:tcPr>
          <w:p w:rsidR="00C64025" w:rsidRPr="00524079" w:rsidRDefault="00110A4E" w:rsidP="00C64025">
            <w:pPr>
              <w:jc w:val="center"/>
              <w:rPr>
                <w:b/>
              </w:rPr>
            </w:pPr>
            <w:r w:rsidRPr="00524079">
              <w:rPr>
                <w:b/>
              </w:rPr>
              <w:t>Tuesday 6</w:t>
            </w:r>
            <w:r w:rsidR="00C64025" w:rsidRPr="00524079">
              <w:rPr>
                <w:b/>
              </w:rPr>
              <w:t xml:space="preserve"> October</w:t>
            </w:r>
          </w:p>
          <w:p w:rsidR="00524079" w:rsidRPr="00612D16" w:rsidRDefault="00524079" w:rsidP="00C64025">
            <w:pPr>
              <w:jc w:val="center"/>
              <w:rPr>
                <w:b/>
                <w:color w:val="FF0000"/>
              </w:rPr>
            </w:pPr>
          </w:p>
        </w:tc>
      </w:tr>
      <w:tr w:rsidR="00482FD4" w:rsidRPr="00C64025" w:rsidTr="00DC3F53">
        <w:trPr>
          <w:trHeight w:val="510"/>
        </w:trPr>
        <w:tc>
          <w:tcPr>
            <w:tcW w:w="922" w:type="dxa"/>
            <w:shd w:val="clear" w:color="auto" w:fill="auto"/>
          </w:tcPr>
          <w:p w:rsidR="00482FD4" w:rsidRPr="00C64025" w:rsidRDefault="00482FD4" w:rsidP="00482FD4">
            <w:pPr>
              <w:jc w:val="center"/>
            </w:pPr>
            <w:r>
              <w:t>10:00 - 12:0</w:t>
            </w:r>
            <w:r w:rsidRPr="00C64025">
              <w:t>0</w:t>
            </w:r>
          </w:p>
        </w:tc>
        <w:tc>
          <w:tcPr>
            <w:tcW w:w="916" w:type="dxa"/>
            <w:shd w:val="clear" w:color="auto" w:fill="auto"/>
          </w:tcPr>
          <w:p w:rsidR="00482FD4" w:rsidRPr="007466DD" w:rsidRDefault="00482FD4" w:rsidP="00482FD4">
            <w:pPr>
              <w:jc w:val="center"/>
              <w:rPr>
                <w:color w:val="FF0000"/>
              </w:rPr>
            </w:pPr>
            <w:r w:rsidRPr="00106CDC">
              <w:t xml:space="preserve">ICL Suite </w:t>
            </w:r>
          </w:p>
        </w:tc>
        <w:tc>
          <w:tcPr>
            <w:tcW w:w="4948" w:type="dxa"/>
            <w:shd w:val="clear" w:color="auto" w:fill="auto"/>
          </w:tcPr>
          <w:p w:rsidR="00482FD4" w:rsidRPr="00763A1E" w:rsidRDefault="00482FD4" w:rsidP="003531AF">
            <w:pPr>
              <w:jc w:val="center"/>
              <w:rPr>
                <w:color w:val="FF0000"/>
              </w:rPr>
            </w:pPr>
            <w:r w:rsidRPr="009B11D8">
              <w:t>Resources and Services</w:t>
            </w:r>
            <w:r>
              <w:t xml:space="preserve"> and </w:t>
            </w:r>
            <w:r w:rsidRPr="00095F62">
              <w:t>EndNote training</w:t>
            </w:r>
            <w:r>
              <w:br/>
            </w:r>
          </w:p>
        </w:tc>
        <w:tc>
          <w:tcPr>
            <w:tcW w:w="2984" w:type="dxa"/>
            <w:shd w:val="clear" w:color="auto" w:fill="auto"/>
          </w:tcPr>
          <w:p w:rsidR="00482FD4" w:rsidRPr="00C64025" w:rsidRDefault="00482FD4" w:rsidP="00482FD4">
            <w:pPr>
              <w:jc w:val="center"/>
            </w:pPr>
            <w:r w:rsidRPr="00C64025">
              <w:t>Samantha Johnson</w:t>
            </w:r>
          </w:p>
        </w:tc>
      </w:tr>
      <w:tr w:rsidR="00C64025" w:rsidRPr="00C64025" w:rsidTr="00DC3F53">
        <w:trPr>
          <w:trHeight w:val="510"/>
        </w:trPr>
        <w:tc>
          <w:tcPr>
            <w:tcW w:w="922" w:type="dxa"/>
            <w:shd w:val="clear" w:color="auto" w:fill="auto"/>
            <w:hideMark/>
          </w:tcPr>
          <w:p w:rsidR="00C64025" w:rsidRPr="00F72192" w:rsidRDefault="00E471D5" w:rsidP="00E471D5">
            <w:pPr>
              <w:jc w:val="center"/>
            </w:pPr>
            <w:r w:rsidRPr="00F72192">
              <w:t>13:30 13:45</w:t>
            </w:r>
          </w:p>
        </w:tc>
        <w:tc>
          <w:tcPr>
            <w:tcW w:w="916" w:type="dxa"/>
            <w:shd w:val="clear" w:color="auto" w:fill="auto"/>
            <w:hideMark/>
          </w:tcPr>
          <w:p w:rsidR="00C64025" w:rsidRPr="007466DD" w:rsidRDefault="0025426C" w:rsidP="00C64025">
            <w:pPr>
              <w:jc w:val="center"/>
              <w:rPr>
                <w:color w:val="FF0000"/>
              </w:rPr>
            </w:pPr>
            <w:r w:rsidRPr="0025426C">
              <w:t>online</w:t>
            </w:r>
          </w:p>
        </w:tc>
        <w:tc>
          <w:tcPr>
            <w:tcW w:w="4948" w:type="dxa"/>
            <w:shd w:val="clear" w:color="auto" w:fill="auto"/>
            <w:hideMark/>
          </w:tcPr>
          <w:p w:rsidR="00C64025" w:rsidRDefault="00C64025" w:rsidP="00C64025">
            <w:pPr>
              <w:jc w:val="center"/>
            </w:pPr>
            <w:r w:rsidRPr="00F72192">
              <w:t>Introduction to the Technical Support Team</w:t>
            </w:r>
          </w:p>
          <w:p w:rsidR="007B6102" w:rsidRDefault="007B6102" w:rsidP="00C64025">
            <w:pPr>
              <w:jc w:val="center"/>
            </w:pPr>
          </w:p>
          <w:p w:rsidR="007B6102" w:rsidRPr="004405BE" w:rsidRDefault="008C3D82" w:rsidP="00C64025">
            <w:pPr>
              <w:jc w:val="center"/>
            </w:pPr>
            <w:hyperlink r:id="rId15" w:tgtFrame="_blank" w:history="1">
              <w:r w:rsidR="007B6102" w:rsidRPr="004405BE">
                <w:rPr>
                  <w:rStyle w:val="Hyperlink"/>
                  <w:rFonts w:ascii="Segoe UI Semibold" w:hAnsi="Segoe UI Semibold" w:cs="Segoe UI Semibold"/>
                  <w:color w:val="6264A7"/>
                </w:rPr>
                <w:t>Join Microsoft Teams Meeting</w:t>
              </w:r>
            </w:hyperlink>
          </w:p>
          <w:p w:rsidR="007B6102" w:rsidRPr="00F72192" w:rsidRDefault="007B6102" w:rsidP="00C64025">
            <w:pPr>
              <w:jc w:val="center"/>
            </w:pPr>
          </w:p>
        </w:tc>
        <w:tc>
          <w:tcPr>
            <w:tcW w:w="2984" w:type="dxa"/>
            <w:shd w:val="clear" w:color="auto" w:fill="auto"/>
            <w:hideMark/>
          </w:tcPr>
          <w:p w:rsidR="009333B3" w:rsidRDefault="009333B3" w:rsidP="00C64025">
            <w:pPr>
              <w:jc w:val="center"/>
            </w:pPr>
            <w:r>
              <w:t>Technical Support Team</w:t>
            </w:r>
          </w:p>
          <w:p w:rsidR="00C64025" w:rsidRPr="00F72192" w:rsidRDefault="00C64025" w:rsidP="00DB5F84"/>
        </w:tc>
      </w:tr>
      <w:tr w:rsidR="00C64025" w:rsidRPr="00C64025" w:rsidTr="00DC3F53">
        <w:trPr>
          <w:trHeight w:val="510"/>
        </w:trPr>
        <w:tc>
          <w:tcPr>
            <w:tcW w:w="922" w:type="dxa"/>
            <w:shd w:val="clear" w:color="auto" w:fill="auto"/>
            <w:hideMark/>
          </w:tcPr>
          <w:p w:rsidR="00C64025" w:rsidRPr="00F72192" w:rsidRDefault="00482FD4" w:rsidP="00C64025">
            <w:pPr>
              <w:jc w:val="center"/>
            </w:pPr>
            <w:r w:rsidRPr="00F72192">
              <w:t>14:00</w:t>
            </w:r>
          </w:p>
        </w:tc>
        <w:tc>
          <w:tcPr>
            <w:tcW w:w="916" w:type="dxa"/>
            <w:shd w:val="clear" w:color="auto" w:fill="auto"/>
            <w:hideMark/>
          </w:tcPr>
          <w:p w:rsidR="00C64025" w:rsidRPr="007466DD" w:rsidRDefault="006C3034" w:rsidP="00C64025">
            <w:pPr>
              <w:jc w:val="center"/>
              <w:rPr>
                <w:color w:val="FF0000"/>
              </w:rPr>
            </w:pPr>
            <w:r w:rsidRPr="006C3034">
              <w:t>online</w:t>
            </w:r>
          </w:p>
        </w:tc>
        <w:tc>
          <w:tcPr>
            <w:tcW w:w="4948" w:type="dxa"/>
            <w:shd w:val="clear" w:color="auto" w:fill="auto"/>
            <w:hideMark/>
          </w:tcPr>
          <w:p w:rsidR="00C64025" w:rsidRDefault="00C64025" w:rsidP="00C64025">
            <w:pPr>
              <w:jc w:val="center"/>
            </w:pPr>
            <w:r w:rsidRPr="00F72192">
              <w:t>Laboratory Induction Session</w:t>
            </w:r>
          </w:p>
          <w:p w:rsidR="003A2E6E" w:rsidRDefault="003A2E6E" w:rsidP="00C64025">
            <w:pPr>
              <w:jc w:val="center"/>
            </w:pPr>
          </w:p>
          <w:p w:rsidR="003A2E6E" w:rsidRPr="004405BE" w:rsidRDefault="008C3D82" w:rsidP="00C64025">
            <w:pPr>
              <w:jc w:val="center"/>
            </w:pPr>
            <w:hyperlink r:id="rId16" w:tgtFrame="_blank" w:tooltip="https://teams.microsoft.com/l/meetup-join/19%3ameeting_oge4zjm2zdgtzwrlyi00otg3ltgwnwqtothinwjizgq5mdjh%40thread.v2/0?context=%7b%22tid%22%3a%2209bacfbd-47ef-4465-9265-3546f2eaf6bc%22%2c%22oid%22%3a%22fe7bdf82-fc6f-4e70-bc01-894cb5ad0976%22%7d" w:history="1">
              <w:r w:rsidR="003A2E6E" w:rsidRPr="004405BE">
                <w:rPr>
                  <w:rStyle w:val="Hyperlink"/>
                  <w:rFonts w:ascii="Segoe UI Semibold" w:hAnsi="Segoe UI Semibold" w:cs="Segoe UI Semibold"/>
                  <w:color w:val="6264A7"/>
                  <w:shd w:val="clear" w:color="auto" w:fill="F3F2F1"/>
                </w:rPr>
                <w:t>Join Microsoft Teams Meeting</w:t>
              </w:r>
            </w:hyperlink>
          </w:p>
          <w:p w:rsidR="003A2E6E" w:rsidRPr="00F72192" w:rsidRDefault="003A2E6E" w:rsidP="00C64025">
            <w:pPr>
              <w:jc w:val="center"/>
            </w:pPr>
          </w:p>
        </w:tc>
        <w:tc>
          <w:tcPr>
            <w:tcW w:w="2984" w:type="dxa"/>
            <w:shd w:val="clear" w:color="auto" w:fill="auto"/>
            <w:hideMark/>
          </w:tcPr>
          <w:p w:rsidR="00C64025" w:rsidRPr="00F72192" w:rsidRDefault="00C64025" w:rsidP="00C64025">
            <w:pPr>
              <w:jc w:val="center"/>
            </w:pPr>
            <w:r w:rsidRPr="00F72192">
              <w:t>Technical Support Team</w:t>
            </w:r>
          </w:p>
        </w:tc>
      </w:tr>
      <w:tr w:rsidR="00072EDF" w:rsidRPr="00C64025" w:rsidTr="00B928D3">
        <w:trPr>
          <w:trHeight w:val="300"/>
        </w:trPr>
        <w:tc>
          <w:tcPr>
            <w:tcW w:w="9770" w:type="dxa"/>
            <w:gridSpan w:val="4"/>
            <w:shd w:val="clear" w:color="auto" w:fill="BFC8E1" w:themeFill="accent1" w:themeFillTint="66"/>
          </w:tcPr>
          <w:p w:rsidR="00072EDF" w:rsidRDefault="00072EDF" w:rsidP="00C64025">
            <w:pPr>
              <w:jc w:val="center"/>
              <w:rPr>
                <w:b/>
              </w:rPr>
            </w:pPr>
            <w:r w:rsidRPr="00072EDF">
              <w:rPr>
                <w:b/>
              </w:rPr>
              <w:t>Tuesday 13 October</w:t>
            </w:r>
          </w:p>
          <w:p w:rsidR="00BF2537" w:rsidRPr="00072EDF" w:rsidRDefault="00BF2537" w:rsidP="00C64025">
            <w:pPr>
              <w:jc w:val="center"/>
              <w:rPr>
                <w:b/>
              </w:rPr>
            </w:pPr>
          </w:p>
        </w:tc>
      </w:tr>
      <w:tr w:rsidR="00072EDF" w:rsidRPr="00C64025" w:rsidTr="00DC3F53">
        <w:trPr>
          <w:trHeight w:val="300"/>
        </w:trPr>
        <w:tc>
          <w:tcPr>
            <w:tcW w:w="922" w:type="dxa"/>
          </w:tcPr>
          <w:p w:rsidR="00072EDF" w:rsidRPr="00C64025" w:rsidRDefault="00215FA0" w:rsidP="00215FA0">
            <w:pPr>
              <w:jc w:val="center"/>
            </w:pPr>
            <w:r>
              <w:t>10:00 – 10:30</w:t>
            </w:r>
          </w:p>
        </w:tc>
        <w:tc>
          <w:tcPr>
            <w:tcW w:w="916" w:type="dxa"/>
          </w:tcPr>
          <w:p w:rsidR="00072EDF" w:rsidRPr="007466DD" w:rsidRDefault="00072EDF" w:rsidP="00C64025">
            <w:pPr>
              <w:jc w:val="center"/>
              <w:rPr>
                <w:color w:val="FF0000"/>
              </w:rPr>
            </w:pPr>
            <w:r w:rsidRPr="00215FA0">
              <w:t>online</w:t>
            </w:r>
          </w:p>
        </w:tc>
        <w:tc>
          <w:tcPr>
            <w:tcW w:w="4948" w:type="dxa"/>
          </w:tcPr>
          <w:p w:rsidR="00072EDF" w:rsidRPr="004405BE" w:rsidRDefault="00072EDF" w:rsidP="00215FA0">
            <w:pPr>
              <w:jc w:val="center"/>
              <w:rPr>
                <w:color w:val="FF0000"/>
              </w:rPr>
            </w:pPr>
            <w:r w:rsidRPr="00D246FF">
              <w:t>Wellbeing Services information session</w:t>
            </w:r>
            <w:r w:rsidR="00215FA0">
              <w:t xml:space="preserve"> </w:t>
            </w:r>
            <w:r>
              <w:br/>
            </w:r>
          </w:p>
          <w:p w:rsidR="001B37FB" w:rsidRPr="004405BE" w:rsidRDefault="008C3D82" w:rsidP="00215FA0">
            <w:pPr>
              <w:jc w:val="center"/>
            </w:pPr>
            <w:hyperlink r:id="rId17" w:tgtFrame="_blank" w:history="1">
              <w:r w:rsidR="001B37FB" w:rsidRPr="004405BE">
                <w:rPr>
                  <w:rStyle w:val="Hyperlink"/>
                  <w:rFonts w:ascii="Segoe UI Semibold" w:hAnsi="Segoe UI Semibold" w:cs="Segoe UI Semibold"/>
                  <w:color w:val="6264A7"/>
                </w:rPr>
                <w:t>Join Microsoft Teams Meeting</w:t>
              </w:r>
            </w:hyperlink>
          </w:p>
          <w:p w:rsidR="001B37FB" w:rsidRPr="00763A1E" w:rsidRDefault="001B37FB" w:rsidP="00215FA0">
            <w:pPr>
              <w:jc w:val="center"/>
              <w:rPr>
                <w:color w:val="FF0000"/>
              </w:rPr>
            </w:pPr>
          </w:p>
        </w:tc>
        <w:tc>
          <w:tcPr>
            <w:tcW w:w="2984" w:type="dxa"/>
          </w:tcPr>
          <w:p w:rsidR="00072EDF" w:rsidRPr="00C64025" w:rsidRDefault="00072EDF" w:rsidP="00C64025">
            <w:pPr>
              <w:jc w:val="center"/>
            </w:pPr>
            <w:r w:rsidRPr="00C64025">
              <w:t>Sarah Parkinson</w:t>
            </w:r>
          </w:p>
        </w:tc>
      </w:tr>
      <w:tr w:rsidR="00C64025" w:rsidRPr="00C64025" w:rsidTr="00C64025">
        <w:trPr>
          <w:trHeight w:val="300"/>
        </w:trPr>
        <w:tc>
          <w:tcPr>
            <w:tcW w:w="9770" w:type="dxa"/>
            <w:gridSpan w:val="4"/>
            <w:shd w:val="clear" w:color="auto" w:fill="BFC8E1" w:themeFill="accent1" w:themeFillTint="66"/>
            <w:hideMark/>
          </w:tcPr>
          <w:p w:rsidR="00C64025" w:rsidRPr="00B928D3" w:rsidRDefault="00110A4E" w:rsidP="00C64025">
            <w:pPr>
              <w:jc w:val="center"/>
              <w:rPr>
                <w:b/>
              </w:rPr>
            </w:pPr>
            <w:r w:rsidRPr="00B928D3">
              <w:rPr>
                <w:b/>
              </w:rPr>
              <w:t>Wednesday 14</w:t>
            </w:r>
            <w:r w:rsidR="00C64025" w:rsidRPr="00B928D3">
              <w:rPr>
                <w:b/>
              </w:rPr>
              <w:t xml:space="preserve"> October</w:t>
            </w:r>
          </w:p>
          <w:p w:rsidR="00C64025" w:rsidRPr="007466DD" w:rsidRDefault="00C64025" w:rsidP="00C64025">
            <w:pPr>
              <w:jc w:val="center"/>
              <w:rPr>
                <w:color w:val="FF0000"/>
              </w:rPr>
            </w:pPr>
          </w:p>
        </w:tc>
      </w:tr>
      <w:tr w:rsidR="00C64025" w:rsidRPr="00C64025" w:rsidTr="00DC3F53">
        <w:trPr>
          <w:trHeight w:val="510"/>
        </w:trPr>
        <w:tc>
          <w:tcPr>
            <w:tcW w:w="922" w:type="dxa"/>
            <w:shd w:val="clear" w:color="auto" w:fill="auto"/>
            <w:hideMark/>
          </w:tcPr>
          <w:p w:rsidR="00C64025" w:rsidRPr="00C64025" w:rsidRDefault="00EE7E9B" w:rsidP="00C64025">
            <w:pPr>
              <w:jc w:val="center"/>
            </w:pPr>
            <w:r>
              <w:t>11:00 - 12</w:t>
            </w:r>
            <w:r w:rsidR="00C64025" w:rsidRPr="00C64025">
              <w:t>:00</w:t>
            </w:r>
          </w:p>
        </w:tc>
        <w:tc>
          <w:tcPr>
            <w:tcW w:w="916" w:type="dxa"/>
            <w:shd w:val="clear" w:color="auto" w:fill="auto"/>
            <w:hideMark/>
          </w:tcPr>
          <w:p w:rsidR="00C64025" w:rsidRPr="007466DD" w:rsidRDefault="0025426C" w:rsidP="00C64025">
            <w:pPr>
              <w:jc w:val="center"/>
              <w:rPr>
                <w:color w:val="FF0000"/>
              </w:rPr>
            </w:pPr>
            <w:r w:rsidRPr="0025426C">
              <w:t>online</w:t>
            </w:r>
          </w:p>
        </w:tc>
        <w:tc>
          <w:tcPr>
            <w:tcW w:w="4948" w:type="dxa"/>
            <w:shd w:val="clear" w:color="auto" w:fill="auto"/>
            <w:hideMark/>
          </w:tcPr>
          <w:p w:rsidR="00C64025" w:rsidRDefault="00C64025" w:rsidP="00C64025">
            <w:pPr>
              <w:jc w:val="center"/>
            </w:pPr>
            <w:r w:rsidRPr="00F72192">
              <w:t>Laboratory Awareness Session</w:t>
            </w:r>
          </w:p>
          <w:p w:rsidR="002818CD" w:rsidRDefault="002818CD" w:rsidP="00C64025">
            <w:pPr>
              <w:jc w:val="center"/>
            </w:pPr>
            <w:r>
              <w:t>With Safe of Centrifuges</w:t>
            </w:r>
          </w:p>
          <w:p w:rsidR="004405BE" w:rsidRDefault="004405BE" w:rsidP="00C64025">
            <w:pPr>
              <w:jc w:val="center"/>
            </w:pPr>
          </w:p>
          <w:p w:rsidR="004405BE" w:rsidRPr="004405BE" w:rsidRDefault="008C3D82" w:rsidP="00C64025">
            <w:pPr>
              <w:jc w:val="center"/>
            </w:pPr>
            <w:hyperlink r:id="rId18" w:tgtFrame="_blank" w:history="1">
              <w:r w:rsidR="004405BE" w:rsidRPr="004405BE">
                <w:rPr>
                  <w:rStyle w:val="Hyperlink"/>
                  <w:rFonts w:ascii="Segoe UI Semibold" w:hAnsi="Segoe UI Semibold" w:cs="Segoe UI Semibold"/>
                  <w:color w:val="6264A7"/>
                </w:rPr>
                <w:t>Join Microsoft Teams Meeting</w:t>
              </w:r>
            </w:hyperlink>
          </w:p>
          <w:p w:rsidR="004405BE" w:rsidRPr="00F72192" w:rsidRDefault="004405BE" w:rsidP="00C64025">
            <w:pPr>
              <w:jc w:val="center"/>
            </w:pPr>
          </w:p>
        </w:tc>
        <w:tc>
          <w:tcPr>
            <w:tcW w:w="2984" w:type="dxa"/>
            <w:shd w:val="clear" w:color="auto" w:fill="auto"/>
            <w:hideMark/>
          </w:tcPr>
          <w:p w:rsidR="00C64025" w:rsidRPr="00F72192" w:rsidRDefault="00C64025" w:rsidP="00C64025">
            <w:pPr>
              <w:jc w:val="center"/>
            </w:pPr>
            <w:r w:rsidRPr="00F72192">
              <w:t>Technical Support Team</w:t>
            </w:r>
          </w:p>
          <w:p w:rsidR="00072EDF" w:rsidRPr="00F72192" w:rsidRDefault="00072EDF" w:rsidP="00C64025">
            <w:pPr>
              <w:jc w:val="center"/>
            </w:pPr>
          </w:p>
        </w:tc>
      </w:tr>
    </w:tbl>
    <w:p w:rsidR="007453E4" w:rsidRDefault="007453E4" w:rsidP="00AD67F4">
      <w:pPr>
        <w:pStyle w:val="RecipientAddress"/>
        <w:spacing w:after="0"/>
        <w:rPr>
          <w:rFonts w:ascii="Calibri" w:hAnsi="Calibr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0"/>
      </w:tblGrid>
      <w:tr w:rsidR="007453E4" w:rsidTr="007453E4">
        <w:tc>
          <w:tcPr>
            <w:tcW w:w="9770" w:type="dxa"/>
          </w:tcPr>
          <w:p w:rsidR="007453E4" w:rsidRPr="007453E4" w:rsidRDefault="007453E4" w:rsidP="00AD67F4">
            <w:pPr>
              <w:pStyle w:val="RecipientAddress"/>
              <w:spacing w:after="0"/>
              <w:rPr>
                <w:rFonts w:ascii="Calibri" w:hAnsi="Calibri"/>
                <w:b/>
                <w:sz w:val="24"/>
                <w:szCs w:val="24"/>
              </w:rPr>
            </w:pPr>
            <w:r w:rsidRPr="007453E4">
              <w:rPr>
                <w:rFonts w:ascii="Calibri" w:hAnsi="Calibri"/>
                <w:b/>
                <w:sz w:val="24"/>
                <w:szCs w:val="24"/>
              </w:rPr>
              <w:t>Essential Training</w:t>
            </w:r>
          </w:p>
        </w:tc>
      </w:tr>
      <w:tr w:rsidR="007453E4" w:rsidTr="004405BE">
        <w:trPr>
          <w:trHeight w:val="1256"/>
        </w:trPr>
        <w:tc>
          <w:tcPr>
            <w:tcW w:w="9770" w:type="dxa"/>
          </w:tcPr>
          <w:p w:rsidR="007453E4" w:rsidRDefault="007453E4" w:rsidP="004405B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Fire Awareness: </w:t>
            </w:r>
            <w:hyperlink r:id="rId19" w:history="1">
              <w:r w:rsidRPr="006367E2">
                <w:rPr>
                  <w:rStyle w:val="Hyperlink"/>
                  <w:rFonts w:eastAsia="Times New Roman"/>
                  <w:color w:val="00B0F0"/>
                </w:rPr>
                <w:t>https://moodle.warwick.ac.uk/course/view.php?id=25109</w:t>
              </w:r>
            </w:hyperlink>
          </w:p>
          <w:p w:rsidR="007453E4" w:rsidRDefault="007453E4" w:rsidP="004405B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Fire Warden: </w:t>
            </w:r>
            <w:hyperlink r:id="rId20" w:history="1">
              <w:r w:rsidRPr="006367E2">
                <w:rPr>
                  <w:rStyle w:val="Hyperlink"/>
                  <w:rFonts w:eastAsia="Times New Roman"/>
                  <w:color w:val="00B0F0"/>
                </w:rPr>
                <w:t>https://moodle.warwick.ac.uk/course/view.php?id=25110</w:t>
              </w:r>
            </w:hyperlink>
          </w:p>
          <w:p w:rsidR="007453E4" w:rsidRPr="006367E2" w:rsidRDefault="007453E4" w:rsidP="004405BE">
            <w:pPr>
              <w:rPr>
                <w:rFonts w:eastAsia="Times New Roman"/>
                <w:color w:val="00B0F0"/>
              </w:rPr>
            </w:pPr>
            <w:r>
              <w:rPr>
                <w:rFonts w:eastAsia="Times New Roman"/>
              </w:rPr>
              <w:t>Fire Extinguisher: </w:t>
            </w:r>
            <w:hyperlink r:id="rId21" w:history="1">
              <w:r w:rsidRPr="006367E2">
                <w:rPr>
                  <w:rStyle w:val="Hyperlink"/>
                  <w:rFonts w:eastAsia="Times New Roman"/>
                  <w:color w:val="00B0F0"/>
                </w:rPr>
                <w:t>https://moodle.warwick.ac.uk/course/view.php?id=31778</w:t>
              </w:r>
            </w:hyperlink>
          </w:p>
          <w:p w:rsidR="007453E4" w:rsidRDefault="007453E4" w:rsidP="004405BE">
            <w:pPr>
              <w:rPr>
                <w:rStyle w:val="Hyperlink"/>
                <w:rFonts w:eastAsia="Times New Roman"/>
                <w:color w:val="00B0F0"/>
              </w:rPr>
            </w:pPr>
            <w:r>
              <w:rPr>
                <w:rFonts w:eastAsia="Times New Roman"/>
              </w:rPr>
              <w:t xml:space="preserve">Working Safely during COVID-19: </w:t>
            </w:r>
            <w:hyperlink r:id="rId22" w:history="1">
              <w:r w:rsidRPr="006367E2">
                <w:rPr>
                  <w:rStyle w:val="Hyperlink"/>
                  <w:rFonts w:eastAsia="Times New Roman"/>
                  <w:color w:val="00B0F0"/>
                </w:rPr>
                <w:t>https://moodle.warwick.ac.uk/enrol/index.php?id=38324</w:t>
              </w:r>
            </w:hyperlink>
          </w:p>
          <w:p w:rsidR="00BF2537" w:rsidRDefault="00BF2537" w:rsidP="004405BE">
            <w:pPr>
              <w:rPr>
                <w:rStyle w:val="Hyperlink"/>
                <w:rFonts w:eastAsia="Times New Roman"/>
                <w:color w:val="00B0F0"/>
              </w:rPr>
            </w:pPr>
          </w:p>
          <w:p w:rsidR="00BF2537" w:rsidRDefault="00BF2537" w:rsidP="004405BE">
            <w:pPr>
              <w:rPr>
                <w:rStyle w:val="Hyperlink"/>
                <w:rFonts w:eastAsia="Times New Roman"/>
                <w:color w:val="00B0F0"/>
              </w:rPr>
            </w:pPr>
          </w:p>
          <w:p w:rsidR="00BF2537" w:rsidRPr="004405BE" w:rsidRDefault="00BF2537" w:rsidP="004405BE">
            <w:pPr>
              <w:rPr>
                <w:rFonts w:eastAsia="Times New Roman"/>
                <w:color w:val="00B0F0"/>
              </w:rPr>
            </w:pPr>
          </w:p>
        </w:tc>
      </w:tr>
    </w:tbl>
    <w:p w:rsidR="007453E4" w:rsidRPr="00AD67F4" w:rsidRDefault="007453E4" w:rsidP="00AD67F4">
      <w:pPr>
        <w:pStyle w:val="RecipientAddress"/>
        <w:spacing w:after="0"/>
        <w:rPr>
          <w:rFonts w:ascii="Calibri" w:hAnsi="Calibri"/>
          <w:sz w:val="24"/>
          <w:szCs w:val="24"/>
        </w:rPr>
      </w:pPr>
    </w:p>
    <w:sectPr w:rsidR="007453E4" w:rsidRPr="00AD67F4" w:rsidSect="000C60E8">
      <w:headerReference w:type="default" r:id="rId23"/>
      <w:footerReference w:type="default" r:id="rId24"/>
      <w:headerReference w:type="first" r:id="rId25"/>
      <w:pgSz w:w="11907" w:h="16839" w:code="9"/>
      <w:pgMar w:top="2410" w:right="1134" w:bottom="1440" w:left="993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329" w:rsidRDefault="00C43329">
      <w:pPr>
        <w:spacing w:after="0" w:line="240" w:lineRule="auto"/>
      </w:pPr>
      <w:r>
        <w:separator/>
      </w:r>
    </w:p>
  </w:endnote>
  <w:endnote w:type="continuationSeparator" w:id="0">
    <w:p w:rsidR="00C43329" w:rsidRDefault="00C43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F19" w:rsidRPr="006D5EC7" w:rsidRDefault="006D5EC7" w:rsidP="006D5EC7">
    <w:pPr>
      <w:pStyle w:val="Footer"/>
    </w:pPr>
    <w:r>
      <w:rPr>
        <w:noProof/>
        <w:lang w:val="en-GB" w:eastAsia="en-GB"/>
      </w:rPr>
      <w:drawing>
        <wp:anchor distT="0" distB="0" distL="114300" distR="114300" simplePos="0" relativeHeight="251660288" behindDoc="0" locked="0" layoutInCell="1" allowOverlap="1" wp14:anchorId="788242F1" wp14:editId="384F1236">
          <wp:simplePos x="0" y="0"/>
          <wp:positionH relativeFrom="margin">
            <wp:posOffset>4966286</wp:posOffset>
          </wp:positionH>
          <wp:positionV relativeFrom="margin">
            <wp:posOffset>7711000</wp:posOffset>
          </wp:positionV>
          <wp:extent cx="1450340" cy="207010"/>
          <wp:effectExtent l="0" t="0" r="0" b="254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0340" cy="207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329" w:rsidRDefault="00C43329">
      <w:pPr>
        <w:spacing w:after="0" w:line="240" w:lineRule="auto"/>
      </w:pPr>
      <w:r>
        <w:separator/>
      </w:r>
    </w:p>
  </w:footnote>
  <w:footnote w:type="continuationSeparator" w:id="0">
    <w:p w:rsidR="00C43329" w:rsidRDefault="00C433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F19" w:rsidRDefault="006D5EC7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  <w:lang w:val="en-GB" w:eastAsia="en-GB"/>
      </w:rPr>
      <w:drawing>
        <wp:inline distT="0" distB="0" distL="0" distR="0" wp14:anchorId="3B4768EB" wp14:editId="3D90D683">
          <wp:extent cx="7793502" cy="46389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4C8C" w:rsidRDefault="00321574" w:rsidP="00244C8C">
    <w:pPr>
      <w:pStyle w:val="Header"/>
      <w:ind w:hanging="1134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-295275</wp:posOffset>
              </wp:positionH>
              <wp:positionV relativeFrom="paragraph">
                <wp:posOffset>769620</wp:posOffset>
              </wp:positionV>
              <wp:extent cx="4594860" cy="96012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4860" cy="960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321574" w:rsidRPr="007F669A" w:rsidRDefault="00321574" w:rsidP="007F669A">
                          <w:pPr>
                            <w:spacing w:line="240" w:lineRule="auto"/>
                            <w:rPr>
                              <w:rFonts w:cstheme="minorHAnsi"/>
                              <w:sz w:val="40"/>
                              <w:szCs w:val="40"/>
                            </w:rPr>
                          </w:pPr>
                          <w:r w:rsidRPr="007F669A">
                            <w:rPr>
                              <w:rFonts w:cstheme="minorHAnsi"/>
                              <w:sz w:val="40"/>
                              <w:szCs w:val="40"/>
                            </w:rPr>
                            <w:t xml:space="preserve">School of Life Sciences </w:t>
                          </w:r>
                        </w:p>
                        <w:p w:rsidR="00321574" w:rsidRPr="007F669A" w:rsidRDefault="00321574" w:rsidP="007F669A">
                          <w:pPr>
                            <w:spacing w:line="240" w:lineRule="auto"/>
                            <w:rPr>
                              <w:rFonts w:cstheme="minorHAnsi"/>
                              <w:sz w:val="40"/>
                              <w:szCs w:val="40"/>
                            </w:rPr>
                          </w:pPr>
                          <w:r w:rsidRPr="007F669A">
                            <w:rPr>
                              <w:rFonts w:cstheme="minorHAnsi"/>
                              <w:sz w:val="40"/>
                              <w:szCs w:val="40"/>
                            </w:rPr>
                            <w:t>PhD</w:t>
                          </w:r>
                          <w:r w:rsidR="00051D64">
                            <w:rPr>
                              <w:rFonts w:cstheme="minorHAnsi"/>
                              <w:sz w:val="40"/>
                              <w:szCs w:val="40"/>
                            </w:rPr>
                            <w:t xml:space="preserve"> and MSc by Research</w:t>
                          </w:r>
                          <w:r w:rsidRPr="007F669A">
                            <w:rPr>
                              <w:rFonts w:cstheme="minorHAnsi"/>
                              <w:sz w:val="40"/>
                              <w:szCs w:val="40"/>
                            </w:rPr>
                            <w:t xml:space="preserve"> Induction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23.25pt;margin-top:60.6pt;width:361.8pt;height:75.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" fillcolor="white [3201]" stroked="f" strokeweight=".5pt">
              <v:textbox>
                <w:txbxContent>
                  <w:p w:rsidR="00321574" w:rsidRPr="007F669A" w:rsidRDefault="00321574" w:rsidP="007F669A">
                    <w:pPr>
                      <w:spacing w:line="240" w:lineRule="auto"/>
                      <w:rPr>
                        <w:rFonts w:cstheme="minorHAnsi"/>
                        <w:sz w:val="40"/>
                        <w:szCs w:val="40"/>
                      </w:rPr>
                    </w:pPr>
                    <w:r w:rsidRPr="007F669A">
                      <w:rPr>
                        <w:rFonts w:cstheme="minorHAnsi"/>
                        <w:sz w:val="40"/>
                        <w:szCs w:val="40"/>
                      </w:rPr>
                      <w:t xml:space="preserve">School of Life Sciences </w:t>
                    </w:r>
                  </w:p>
                  <w:p w:rsidR="00321574" w:rsidRPr="007F669A" w:rsidRDefault="00321574" w:rsidP="007F669A">
                    <w:pPr>
                      <w:spacing w:line="240" w:lineRule="auto"/>
                      <w:rPr>
                        <w:rFonts w:cstheme="minorHAnsi"/>
                        <w:sz w:val="40"/>
                        <w:szCs w:val="40"/>
                      </w:rPr>
                    </w:pPr>
                    <w:r w:rsidRPr="007F669A">
                      <w:rPr>
                        <w:rFonts w:cstheme="minorHAnsi"/>
                        <w:sz w:val="40"/>
                        <w:szCs w:val="40"/>
                      </w:rPr>
                      <w:t>PhD</w:t>
                    </w:r>
                    <w:r w:rsidR="00051D64">
                      <w:rPr>
                        <w:rFonts w:cstheme="minorHAnsi"/>
                        <w:sz w:val="40"/>
                        <w:szCs w:val="40"/>
                      </w:rPr>
                      <w:t xml:space="preserve"> and MSc by Research</w:t>
                    </w:r>
                    <w:r w:rsidRPr="007F669A">
                      <w:rPr>
                        <w:rFonts w:cstheme="minorHAnsi"/>
                        <w:sz w:val="40"/>
                        <w:szCs w:val="40"/>
                      </w:rPr>
                      <w:t xml:space="preserve"> Induction</w:t>
                    </w:r>
                  </w:p>
                </w:txbxContent>
              </v:textbox>
            </v:shape>
          </w:pict>
        </mc:Fallback>
      </mc:AlternateContent>
    </w:r>
    <w:r w:rsidR="00244C8C">
      <w:rPr>
        <w:noProof/>
        <w:lang w:val="en-GB" w:eastAsia="en-GB"/>
      </w:rPr>
      <w:drawing>
        <wp:inline distT="0" distB="0" distL="0" distR="0" wp14:anchorId="4C7A626E" wp14:editId="0E1EF460">
          <wp:extent cx="7798549" cy="154744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abstractNum w:abstractNumId="10" w15:restartNumberingAfterBreak="0">
    <w:nsid w:val="0B9F74BD"/>
    <w:multiLevelType w:val="hybridMultilevel"/>
    <w:tmpl w:val="7006F862"/>
    <w:lvl w:ilvl="0" w:tplc="5C98A1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EF14712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3FA617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5A24870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0BCE40F0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A126B86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1068CB3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ABDEEBC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59C0CF4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29"/>
    <w:rsid w:val="00011B9D"/>
    <w:rsid w:val="00014A16"/>
    <w:rsid w:val="00051D64"/>
    <w:rsid w:val="00072EDF"/>
    <w:rsid w:val="00095F62"/>
    <w:rsid w:val="000C60E8"/>
    <w:rsid w:val="000F5970"/>
    <w:rsid w:val="00105D89"/>
    <w:rsid w:val="00105F55"/>
    <w:rsid w:val="00106CDC"/>
    <w:rsid w:val="00110A4E"/>
    <w:rsid w:val="001A6F1B"/>
    <w:rsid w:val="001B37FB"/>
    <w:rsid w:val="001E29F5"/>
    <w:rsid w:val="001E7E50"/>
    <w:rsid w:val="00215FA0"/>
    <w:rsid w:val="00223033"/>
    <w:rsid w:val="00244C8C"/>
    <w:rsid w:val="0025426C"/>
    <w:rsid w:val="002703B4"/>
    <w:rsid w:val="002818CD"/>
    <w:rsid w:val="003078A9"/>
    <w:rsid w:val="00321574"/>
    <w:rsid w:val="003531AF"/>
    <w:rsid w:val="00366AF8"/>
    <w:rsid w:val="003754DE"/>
    <w:rsid w:val="00385262"/>
    <w:rsid w:val="003A2E6E"/>
    <w:rsid w:val="003B2E05"/>
    <w:rsid w:val="003B3496"/>
    <w:rsid w:val="003C745E"/>
    <w:rsid w:val="003D25A7"/>
    <w:rsid w:val="003D5F10"/>
    <w:rsid w:val="004405BE"/>
    <w:rsid w:val="004578D9"/>
    <w:rsid w:val="00482FD4"/>
    <w:rsid w:val="00490299"/>
    <w:rsid w:val="00491FC1"/>
    <w:rsid w:val="004934AC"/>
    <w:rsid w:val="004D5438"/>
    <w:rsid w:val="004E7760"/>
    <w:rsid w:val="00511403"/>
    <w:rsid w:val="00511D1D"/>
    <w:rsid w:val="00524079"/>
    <w:rsid w:val="00524460"/>
    <w:rsid w:val="0054581E"/>
    <w:rsid w:val="005800D1"/>
    <w:rsid w:val="005F11B1"/>
    <w:rsid w:val="00612D16"/>
    <w:rsid w:val="006276B9"/>
    <w:rsid w:val="006367E2"/>
    <w:rsid w:val="006C3034"/>
    <w:rsid w:val="006D5EC7"/>
    <w:rsid w:val="006F34B1"/>
    <w:rsid w:val="00717F19"/>
    <w:rsid w:val="007453E4"/>
    <w:rsid w:val="007466DD"/>
    <w:rsid w:val="00763A1E"/>
    <w:rsid w:val="0076417D"/>
    <w:rsid w:val="007B05EA"/>
    <w:rsid w:val="007B6102"/>
    <w:rsid w:val="007C5DF6"/>
    <w:rsid w:val="007F669A"/>
    <w:rsid w:val="00847695"/>
    <w:rsid w:val="00852162"/>
    <w:rsid w:val="008B3E8E"/>
    <w:rsid w:val="008B3FC6"/>
    <w:rsid w:val="008C3D82"/>
    <w:rsid w:val="009043F7"/>
    <w:rsid w:val="009333B3"/>
    <w:rsid w:val="009B11D8"/>
    <w:rsid w:val="009D0541"/>
    <w:rsid w:val="009D6F58"/>
    <w:rsid w:val="009E2BE8"/>
    <w:rsid w:val="009E31DB"/>
    <w:rsid w:val="00A655F1"/>
    <w:rsid w:val="00A77F22"/>
    <w:rsid w:val="00AA4C04"/>
    <w:rsid w:val="00AD67F4"/>
    <w:rsid w:val="00B02B09"/>
    <w:rsid w:val="00B254C3"/>
    <w:rsid w:val="00B638B2"/>
    <w:rsid w:val="00B928D3"/>
    <w:rsid w:val="00BF2537"/>
    <w:rsid w:val="00C27938"/>
    <w:rsid w:val="00C34E79"/>
    <w:rsid w:val="00C43329"/>
    <w:rsid w:val="00C64025"/>
    <w:rsid w:val="00C736ED"/>
    <w:rsid w:val="00C75C7C"/>
    <w:rsid w:val="00CC60A6"/>
    <w:rsid w:val="00D246FF"/>
    <w:rsid w:val="00DB5F84"/>
    <w:rsid w:val="00DC3F53"/>
    <w:rsid w:val="00E10355"/>
    <w:rsid w:val="00E471D5"/>
    <w:rsid w:val="00EA2F73"/>
    <w:rsid w:val="00EE7E9B"/>
    <w:rsid w:val="00EF7404"/>
    <w:rsid w:val="00F36C2F"/>
    <w:rsid w:val="00F72192"/>
    <w:rsid w:val="00FC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41CD4E81"/>
  <w15:docId w15:val="{4B1DB7F8-2A3D-4D96-88A2-5EA691E93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41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8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6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0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pgbio@warwick.ac.uk" TargetMode="External"/><Relationship Id="rId18" Type="http://schemas.openxmlformats.org/officeDocument/2006/relationships/hyperlink" Target="https://teams.microsoft.com/l/meetup-join/19%3ameeting_ZjY4ZmYxNTItMzlmYi00YTExLWI1MzYtNzQ5M2RlYmFlYWJj%40thread.v2/0?context=%7b%22Tid%22%3a%2209bacfbd-47ef-4465-9265-3546f2eaf6bc%22%2c%22Oid%22%3a%22beb56688-d3f0-4a8e-992c-49fe3e67dcb9%22%7d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moodle.warwick.ac.uk/course/view.php?id=31778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teams.microsoft.com/l/meetup-join/19%3ameeting_YWZhNDU1ZjQtMTk5Ny00YmQ0LWIwYjYtMTBlY2E4OGE3YzE3%40thread.v2/0?context=%7b%22Tid%22%3a%2209bacfbd-47ef-4465-9265-3546f2eaf6bc%22%2c%22Oid%22%3a%22beb56688-d3f0-4a8e-992c-49fe3e67dcb9%22%7d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s://teams.microsoft.com/l/meetup-join/19%3ameeting_OGE4ZjM2ZDgtZWRlYi00OTg3LTgwNWQtOThiNWJiZGQ5MDJh%40thread.v2/0?context=%7b%22Tid%22%3a%2209bacfbd-47ef-4465-9265-3546f2eaf6bc%22%2c%22Oid%22%3a%22fe7bdf82-fc6f-4e70-bc01-894cb5ad0976%22%7d" TargetMode="External"/><Relationship Id="rId20" Type="http://schemas.openxmlformats.org/officeDocument/2006/relationships/hyperlink" Target="https://moodle.warwick.ac.uk/course/view.php?id=25110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hyperlink" Target="https://teams.microsoft.com/l/meetup-join/19%3ameeting_YjNhMGEwNWYtNDFmOS00YTZlLTlhZGUtNTZiZmNhNzQyNDE3%40thread.v2/0?context=%7b%22Tid%22%3a%2209bacfbd-47ef-4465-9265-3546f2eaf6bc%22%2c%22Oid%22%3a%22beb56688-d3f0-4a8e-992c-49fe3e67dcb9%22%7d" TargetMode="External"/><Relationship Id="rId23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hyperlink" Target="https://moodle.warwick.ac.uk/course/view.php?id=25109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teams.microsoft.com/l/meetup-join/19%3ameeting_M2Y5NGEyMDAtZmJlYi00YmVmLWJjM2ItZjNkMTYyZmZjNzEw%40thread.v2/0?context=%7b%22Tid%22%3a%2209bacfbd-47ef-4465-9265-3546f2eaf6bc%22%2c%22Oid%22%3a%22beb56688-d3f0-4a8e-992c-49fe3e67dcb9%22%7d" TargetMode="External"/><Relationship Id="rId22" Type="http://schemas.openxmlformats.org/officeDocument/2006/relationships/hyperlink" Target="https://moodle.warwick.ac.uk/enrol/index.php?id=38324" TargetMode="Externa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microsoft.com/office/word/2004/10/bibliography" xmlns="http://schemas.microsoft.com/office/word/2004/10/bibliography"/>
</file>

<file path=customXml/item3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3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4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D33FD8D1-8FD5-4A7D-B50F-45C5C0D01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Huber, Keira</dc:creator>
  <cp:lastModifiedBy>Glover, Nicola</cp:lastModifiedBy>
  <cp:revision>35</cp:revision>
  <cp:lastPrinted>2019-09-16T10:49:00Z</cp:lastPrinted>
  <dcterms:created xsi:type="dcterms:W3CDTF">2020-09-01T20:08:00Z</dcterms:created>
  <dcterms:modified xsi:type="dcterms:W3CDTF">2020-10-02T12:17:00Z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