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wdp" ContentType="image/vnd.ms-photo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0966FF" w14:textId="77777777" w:rsidR="00682878" w:rsidRPr="00682878" w:rsidRDefault="00682878" w:rsidP="00921270">
      <w:pPr>
        <w:pStyle w:val="Footer"/>
        <w:spacing w:after="0" w:line="240" w:lineRule="auto"/>
        <w:rPr>
          <w:rFonts w:ascii="Calibri" w:hAnsi="Calibri"/>
          <w:b/>
          <w:noProof/>
          <w:sz w:val="24"/>
          <w:szCs w:val="24"/>
          <w:lang w:val="en-GB" w:eastAsia="en-GB"/>
        </w:rPr>
      </w:pPr>
      <w:bookmarkStart w:id="0" w:name="_GoBack"/>
      <w:bookmarkEnd w:id="0"/>
      <w:r w:rsidRPr="00682878">
        <w:rPr>
          <w:rFonts w:ascii="Calibri" w:hAnsi="Calibri"/>
          <w:b/>
          <w:noProof/>
          <w:sz w:val="24"/>
          <w:szCs w:val="24"/>
        </w:rPr>
        <w:drawing>
          <wp:anchor distT="0" distB="0" distL="114300" distR="114300" simplePos="0" relativeHeight="251664896" behindDoc="0" locked="0" layoutInCell="1" allowOverlap="1" wp14:anchorId="4EB56648" wp14:editId="2021C1E2">
            <wp:simplePos x="0" y="0"/>
            <wp:positionH relativeFrom="margin">
              <wp:align>left</wp:align>
            </wp:positionH>
            <wp:positionV relativeFrom="paragraph">
              <wp:posOffset>1905</wp:posOffset>
            </wp:positionV>
            <wp:extent cx="811530" cy="659765"/>
            <wp:effectExtent l="0" t="0" r="7620" b="6985"/>
            <wp:wrapSquare wrapText="bothSides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WHO [1]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1530" cy="659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D4C7A" w:rsidRPr="00682878">
        <w:rPr>
          <w:rFonts w:ascii="Calibri" w:hAnsi="Calibri"/>
          <w:b/>
          <w:noProof/>
          <w:sz w:val="24"/>
          <w:szCs w:val="24"/>
        </w:rPr>
        <w:drawing>
          <wp:anchor distT="0" distB="0" distL="114300" distR="114300" simplePos="0" relativeHeight="251654656" behindDoc="0" locked="0" layoutInCell="1" allowOverlap="1" wp14:anchorId="4A17B9E4" wp14:editId="0B4341EA">
            <wp:simplePos x="0" y="0"/>
            <wp:positionH relativeFrom="column">
              <wp:posOffset>5156096</wp:posOffset>
            </wp:positionH>
            <wp:positionV relativeFrom="page">
              <wp:posOffset>1528549</wp:posOffset>
            </wp:positionV>
            <wp:extent cx="1384300" cy="447675"/>
            <wp:effectExtent l="0" t="0" r="6350" b="9525"/>
            <wp:wrapSquare wrapText="bothSides"/>
            <wp:docPr id="2" name="Picture 2" descr="New WM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ew WMS"/>
                    <pic:cNvPicPr>
                      <a:picLocks noChangeAspect="1" noChangeArrowheads="1"/>
                    </pic:cNvPicPr>
                  </pic:nvPicPr>
                  <pic:blipFill rotWithShape="1">
                    <a:blip r:embed="rId14">
                      <a:extLst>
                        <a:ext uri="{BEBA8EAE-BF5A-486C-A8C5-ECC9F3942E4B}">
                          <a14:imgProps xmlns:a14="http://schemas.microsoft.com/office/drawing/2010/main">
                            <a14:imgLayer r:embed="rId15">
                              <a14:imgEffect>
                                <a14:saturation sat="2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902" b="15625"/>
                    <a:stretch/>
                  </pic:blipFill>
                  <pic:spPr bwMode="auto">
                    <a:xfrm>
                      <a:off x="0" y="0"/>
                      <a:ext cx="138430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82878">
        <w:rPr>
          <w:rFonts w:ascii="Calibri" w:hAnsi="Calibri"/>
          <w:b/>
          <w:sz w:val="24"/>
          <w:szCs w:val="24"/>
        </w:rPr>
        <w:t>WHO Collaborating Centre for Nutrition</w:t>
      </w:r>
    </w:p>
    <w:p w14:paraId="45C10E11" w14:textId="77777777" w:rsidR="00682878" w:rsidRPr="00682878" w:rsidRDefault="00682878" w:rsidP="00921270">
      <w:pPr>
        <w:pStyle w:val="Footer"/>
        <w:spacing w:after="0" w:line="240" w:lineRule="auto"/>
        <w:rPr>
          <w:rFonts w:ascii="Calibri" w:hAnsi="Calibri"/>
          <w:b/>
          <w:sz w:val="24"/>
          <w:szCs w:val="24"/>
        </w:rPr>
      </w:pPr>
      <w:r w:rsidRPr="00682878">
        <w:rPr>
          <w:rFonts w:ascii="Calibri" w:hAnsi="Calibri"/>
          <w:b/>
          <w:sz w:val="24"/>
          <w:szCs w:val="24"/>
        </w:rPr>
        <w:t>University of Warwick</w:t>
      </w:r>
    </w:p>
    <w:p w14:paraId="1A457C51" w14:textId="77777777" w:rsidR="00AD67F4" w:rsidRPr="00682878" w:rsidRDefault="00682878" w:rsidP="00921270">
      <w:pPr>
        <w:pStyle w:val="Footer"/>
        <w:tabs>
          <w:tab w:val="clear" w:pos="4320"/>
          <w:tab w:val="clear" w:pos="8640"/>
          <w:tab w:val="left" w:pos="9028"/>
        </w:tabs>
        <w:spacing w:after="0" w:line="240" w:lineRule="auto"/>
        <w:rPr>
          <w:rFonts w:ascii="Calibri" w:hAnsi="Calibri"/>
          <w:b/>
          <w:sz w:val="24"/>
          <w:szCs w:val="24"/>
        </w:rPr>
      </w:pPr>
      <w:r w:rsidRPr="00682878">
        <w:rPr>
          <w:rFonts w:ascii="Calibri" w:hAnsi="Calibri"/>
          <w:b/>
          <w:sz w:val="24"/>
          <w:szCs w:val="24"/>
        </w:rPr>
        <w:t>Coventry, UK</w:t>
      </w:r>
      <w:r w:rsidR="00AD67F4" w:rsidRPr="00682878">
        <w:rPr>
          <w:rFonts w:ascii="Calibri" w:hAnsi="Calibri"/>
          <w:b/>
          <w:sz w:val="24"/>
          <w:szCs w:val="24"/>
        </w:rPr>
        <w:fldChar w:fldCharType="begin"/>
      </w:r>
      <w:r w:rsidR="00AD67F4" w:rsidRPr="00682878">
        <w:rPr>
          <w:rFonts w:ascii="Calibri" w:hAnsi="Calibri"/>
          <w:b/>
          <w:sz w:val="24"/>
          <w:szCs w:val="24"/>
        </w:rPr>
        <w:instrText xml:space="preserve"> AUTOTEXT  " Blank"  \* MERGEFORMAT </w:instrText>
      </w:r>
      <w:r w:rsidR="00AD67F4" w:rsidRPr="00682878">
        <w:rPr>
          <w:rFonts w:ascii="Calibri" w:hAnsi="Calibri"/>
          <w:b/>
          <w:sz w:val="24"/>
          <w:szCs w:val="24"/>
        </w:rPr>
        <w:fldChar w:fldCharType="separate"/>
      </w:r>
      <w:r w:rsidRPr="00682878">
        <w:rPr>
          <w:rFonts w:ascii="Calibri" w:hAnsi="Calibri"/>
          <w:b/>
          <w:sz w:val="24"/>
          <w:szCs w:val="24"/>
        </w:rPr>
        <w:tab/>
      </w:r>
    </w:p>
    <w:p w14:paraId="76BEF69B" w14:textId="77777777" w:rsidR="00717F19" w:rsidRPr="00682878" w:rsidRDefault="00AD67F4" w:rsidP="00921270">
      <w:pPr>
        <w:pStyle w:val="RecipientAddress"/>
        <w:spacing w:after="0"/>
        <w:rPr>
          <w:rFonts w:ascii="Calibri" w:hAnsi="Calibri"/>
          <w:b/>
        </w:rPr>
      </w:pPr>
      <w:r w:rsidRPr="00682878">
        <w:rPr>
          <w:rFonts w:ascii="Calibri" w:hAnsi="Calibri"/>
          <w:b/>
          <w:sz w:val="24"/>
          <w:szCs w:val="24"/>
        </w:rPr>
        <w:fldChar w:fldCharType="end"/>
      </w:r>
    </w:p>
    <w:p w14:paraId="17078794" w14:textId="77777777" w:rsidR="006D5EC7" w:rsidRPr="008C4976" w:rsidRDefault="006D5EC7" w:rsidP="00921270">
      <w:pPr>
        <w:pStyle w:val="Signature"/>
        <w:spacing w:after="0" w:line="240" w:lineRule="auto"/>
      </w:pPr>
    </w:p>
    <w:p w14:paraId="16E90891" w14:textId="77777777" w:rsidR="006D5EC7" w:rsidRPr="008E7F7C" w:rsidRDefault="00CE18B0" w:rsidP="00921270">
      <w:pPr>
        <w:pStyle w:val="Signature"/>
        <w:spacing w:after="0" w:line="240" w:lineRule="auto"/>
        <w:jc w:val="center"/>
        <w:rPr>
          <w:b/>
          <w:sz w:val="28"/>
          <w:szCs w:val="28"/>
        </w:rPr>
      </w:pPr>
      <w:r w:rsidRPr="008E7F7C">
        <w:rPr>
          <w:b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63872" behindDoc="0" locked="0" layoutInCell="1" allowOverlap="1" wp14:anchorId="2E445892" wp14:editId="0F06931D">
                <wp:simplePos x="0" y="0"/>
                <wp:positionH relativeFrom="column">
                  <wp:posOffset>3913913</wp:posOffset>
                </wp:positionH>
                <wp:positionV relativeFrom="page">
                  <wp:posOffset>9157145</wp:posOffset>
                </wp:positionV>
                <wp:extent cx="427990" cy="1166495"/>
                <wp:effectExtent l="0" t="0" r="0" b="0"/>
                <wp:wrapSquare wrapText="bothSides"/>
                <wp:docPr id="10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7990" cy="1166495"/>
                          <a:chOff x="0" y="0"/>
                          <a:chExt cx="428464" cy="1166552"/>
                        </a:xfrm>
                      </wpg:grpSpPr>
                      <pic:pic xmlns:pic="http://schemas.openxmlformats.org/drawingml/2006/picture">
                        <pic:nvPicPr>
                          <pic:cNvPr id="3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361666"/>
                            <a:ext cx="415925" cy="3556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" name="Picture 6"/>
                          <pic:cNvPicPr>
                            <a:picLocks noChangeAspect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6824" y="0"/>
                            <a:ext cx="421640" cy="34798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Picture 8"/>
                          <pic:cNvPicPr>
                            <a:picLocks noChangeAspect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4120" y="750627"/>
                            <a:ext cx="346710" cy="41592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10778D2" id="Group 10" o:spid="_x0000_s1026" style="position:absolute;margin-left:308.2pt;margin-top:721.05pt;width:33.7pt;height:91.85pt;z-index:251663872;mso-position-vertical-relative:page" coordsize="4284,11665" o:gfxdata="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27" type="#_x0000_t75" style="position:absolute;top:3616;width:4159;height:355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kF+wHDAAAA2gAAAA8AAABkcnMvZG93bnJldi54bWxEj0FrwkAUhO8F/8PyCt6aTQ20Gl3FFmw9&#10;9GIUvD6yzySYfRt2V5P8+65Q6HGYmW+Y1WYwrbiT841lBa9JCoK4tLrhSsHpuHuZg/ABWWNrmRSM&#10;5GGznjytMNe25wPdi1CJCGGfo4I6hC6X0pc1GfSJ7Yijd7HOYIjSVVI77CPctHKWpm/SYMNxocaO&#10;Pmsqr8XNKJhnM9l+nS67b/opxxQX7+P5wyk1fR62SxCBhvAf/mvvtYIMHlfiDZDr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mQX7AcMAAADaAAAADwAAAAAAAAAAAAAAAACf&#10;AgAAZHJzL2Rvd25yZXYueG1sUEsFBgAAAAAEAAQA9wAAAI8DAAAAAA==&#10;">
                  <v:imagedata r:id="rId20" o:title=""/>
                  <v:path arrowok="t"/>
                </v:shape>
                <v:shape id="Picture 6" o:spid="_x0000_s1028" type="#_x0000_t75" style="position:absolute;left:68;width:4216;height:347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M/j8jCAAAA2gAAAA8AAABkcnMvZG93bnJldi54bWxEj91qAjEUhO8LvkM4Qm9Esy2tyGqURRC8&#10;09o+wGFz3OxPTtYkdde3bwqFXg4z8w2z2Y22E3fyoXas4GWRgSAuna65UvD1eZivQISIrLFzTAoe&#10;FGC3nTxtMNdu4A+6X2IlEoRDjgpMjH0uZSgNWQwL1xMn7+q8xZikr6T2OCS47eRrli2lxZrTgsGe&#10;9obK9vJtFbyFpmlN5WfvQ3HGMMsKvp3OSj1Px2INItIY/8N/7aNWsITfK+kGyO0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jP4/IwgAAANoAAAAPAAAAAAAAAAAAAAAAAJ8C&#10;AABkcnMvZG93bnJldi54bWxQSwUGAAAAAAQABAD3AAAAjgMAAAAA&#10;">
                  <v:imagedata r:id="rId21" o:title=""/>
                  <v:path arrowok="t"/>
                </v:shape>
                <v:shape id="Picture 8" o:spid="_x0000_s1029" type="#_x0000_t75" style="position:absolute;left:341;top:7506;width:3467;height:415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/481XAAAAA2gAAAA8AAABkcnMvZG93bnJldi54bWxET01rwkAQvQv+h2WEXqRutCAaXUWkhfZW&#10;E+l5yI5J2uzskp1q7K/vHgo9Pt73dj+4Tl2pj61nA/NZBoq48rbl2sC5fHlcgYqCbLHzTAbuFGG/&#10;G4+2mFt/4xNdC6lVCuGYo4FGJORax6ohh3HmA3HiLr53KAn2tbY93lK46/Qiy5baYcupocFAx4aq&#10;r+LbGXgXmWMRyrd1GBbTu336fF5//BjzMBkOG1BCg/yL/9yv1kDamq6kG6B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X/jzVcAAAADaAAAADwAAAAAAAAAAAAAAAACfAgAA&#10;ZHJzL2Rvd25yZXYueG1sUEsFBgAAAAAEAAQA9wAAAIwDAAAAAA==&#10;">
                  <v:imagedata r:id="rId22" o:title=""/>
                  <v:path arrowok="t"/>
                </v:shape>
                <w10:wrap type="square" anchory="page"/>
              </v:group>
            </w:pict>
          </mc:Fallback>
        </mc:AlternateContent>
      </w:r>
      <w:r w:rsidR="009B0097" w:rsidRPr="008E7F7C">
        <w:rPr>
          <w:b/>
          <w:sz w:val="28"/>
          <w:szCs w:val="28"/>
        </w:rPr>
        <w:t>TRAINING DAY</w:t>
      </w:r>
    </w:p>
    <w:p w14:paraId="04FA6750" w14:textId="77777777" w:rsidR="009B0097" w:rsidRPr="008E7F7C" w:rsidRDefault="009B0097" w:rsidP="00921270">
      <w:pPr>
        <w:pStyle w:val="Signature"/>
        <w:spacing w:after="0" w:line="240" w:lineRule="auto"/>
        <w:jc w:val="center"/>
        <w:rPr>
          <w:b/>
          <w:sz w:val="28"/>
          <w:szCs w:val="28"/>
        </w:rPr>
      </w:pPr>
      <w:r w:rsidRPr="008E7F7C">
        <w:rPr>
          <w:b/>
          <w:sz w:val="28"/>
          <w:szCs w:val="28"/>
        </w:rPr>
        <w:t>5</w:t>
      </w:r>
      <w:r w:rsidRPr="008E7F7C">
        <w:rPr>
          <w:b/>
          <w:sz w:val="28"/>
          <w:szCs w:val="28"/>
          <w:vertAlign w:val="superscript"/>
        </w:rPr>
        <w:t>TH</w:t>
      </w:r>
      <w:r w:rsidRPr="008E7F7C">
        <w:rPr>
          <w:b/>
          <w:sz w:val="28"/>
          <w:szCs w:val="28"/>
        </w:rPr>
        <w:t xml:space="preserve"> December 2015</w:t>
      </w:r>
    </w:p>
    <w:p w14:paraId="155A2A3A" w14:textId="77777777" w:rsidR="009B0097" w:rsidRPr="008E7F7C" w:rsidRDefault="009B0097" w:rsidP="00921270">
      <w:pPr>
        <w:pStyle w:val="Signature"/>
        <w:spacing w:after="0" w:line="240" w:lineRule="auto"/>
        <w:jc w:val="center"/>
        <w:rPr>
          <w:b/>
          <w:sz w:val="28"/>
          <w:szCs w:val="28"/>
        </w:rPr>
      </w:pPr>
      <w:proofErr w:type="spellStart"/>
      <w:r w:rsidRPr="008E7F7C">
        <w:rPr>
          <w:b/>
          <w:sz w:val="28"/>
          <w:szCs w:val="28"/>
        </w:rPr>
        <w:t>Chişinau</w:t>
      </w:r>
      <w:proofErr w:type="spellEnd"/>
      <w:r w:rsidRPr="008E7F7C">
        <w:rPr>
          <w:b/>
          <w:sz w:val="28"/>
          <w:szCs w:val="28"/>
        </w:rPr>
        <w:t xml:space="preserve">, </w:t>
      </w:r>
      <w:r w:rsidR="00921270">
        <w:rPr>
          <w:b/>
          <w:sz w:val="28"/>
          <w:szCs w:val="28"/>
        </w:rPr>
        <w:t xml:space="preserve">Republic of </w:t>
      </w:r>
      <w:r w:rsidRPr="008E7F7C">
        <w:rPr>
          <w:b/>
          <w:sz w:val="28"/>
          <w:szCs w:val="28"/>
        </w:rPr>
        <w:t>Moldova</w:t>
      </w:r>
    </w:p>
    <w:p w14:paraId="3F12B575" w14:textId="77777777" w:rsidR="00AE65B0" w:rsidRPr="008E7F7C" w:rsidRDefault="00AE65B0" w:rsidP="00921270">
      <w:pPr>
        <w:pStyle w:val="Signature"/>
        <w:spacing w:after="0" w:line="240" w:lineRule="auto"/>
        <w:rPr>
          <w:b/>
          <w:sz w:val="20"/>
          <w:szCs w:val="20"/>
        </w:rPr>
      </w:pPr>
    </w:p>
    <w:p w14:paraId="4BC820CC" w14:textId="77777777" w:rsidR="00AE65B0" w:rsidRPr="008E7F7C" w:rsidRDefault="007A3E37" w:rsidP="00921270">
      <w:pPr>
        <w:pStyle w:val="Signature"/>
        <w:spacing w:after="0" w:line="240" w:lineRule="auto"/>
        <w:rPr>
          <w:b/>
          <w:sz w:val="20"/>
          <w:szCs w:val="20"/>
        </w:rPr>
      </w:pPr>
      <w:r w:rsidRPr="00EC1E65">
        <w:rPr>
          <w:sz w:val="20"/>
          <w:szCs w:val="20"/>
        </w:rPr>
        <w:t>0</w:t>
      </w:r>
      <w:r>
        <w:rPr>
          <w:sz w:val="20"/>
          <w:szCs w:val="20"/>
        </w:rPr>
        <w:t>9</w:t>
      </w:r>
      <w:r w:rsidR="00AE65B0" w:rsidRPr="00EC1E65">
        <w:rPr>
          <w:sz w:val="20"/>
          <w:szCs w:val="20"/>
        </w:rPr>
        <w:t xml:space="preserve">:30 - </w:t>
      </w:r>
      <w:r>
        <w:rPr>
          <w:sz w:val="20"/>
          <w:szCs w:val="20"/>
        </w:rPr>
        <w:t>1</w:t>
      </w:r>
      <w:r w:rsidR="00AE65B0" w:rsidRPr="00EC1E65">
        <w:rPr>
          <w:sz w:val="20"/>
          <w:szCs w:val="20"/>
        </w:rPr>
        <w:t>0:00</w:t>
      </w:r>
      <w:r w:rsidR="00AE65B0" w:rsidRPr="008E7F7C">
        <w:rPr>
          <w:b/>
          <w:sz w:val="20"/>
          <w:szCs w:val="20"/>
        </w:rPr>
        <w:tab/>
      </w:r>
      <w:r w:rsidR="00AE65B0" w:rsidRPr="008E7F7C">
        <w:rPr>
          <w:b/>
          <w:sz w:val="20"/>
          <w:szCs w:val="20"/>
        </w:rPr>
        <w:tab/>
        <w:t>Arrival and Registration</w:t>
      </w:r>
    </w:p>
    <w:p w14:paraId="579EFD09" w14:textId="77777777" w:rsidR="00AE65B0" w:rsidRPr="008E7F7C" w:rsidRDefault="00AE65B0" w:rsidP="00921270">
      <w:pPr>
        <w:pStyle w:val="Signature"/>
        <w:spacing w:after="0" w:line="240" w:lineRule="auto"/>
        <w:rPr>
          <w:b/>
          <w:sz w:val="20"/>
          <w:szCs w:val="20"/>
        </w:rPr>
      </w:pPr>
    </w:p>
    <w:p w14:paraId="095E34B0" w14:textId="77777777" w:rsidR="00AE65B0" w:rsidRPr="008E7F7C" w:rsidRDefault="007A3E37" w:rsidP="00921270">
      <w:pPr>
        <w:pStyle w:val="Signature"/>
        <w:spacing w:after="0" w:line="240" w:lineRule="auto"/>
        <w:rPr>
          <w:b/>
          <w:sz w:val="20"/>
          <w:szCs w:val="20"/>
        </w:rPr>
      </w:pPr>
      <w:r>
        <w:rPr>
          <w:sz w:val="20"/>
          <w:szCs w:val="20"/>
        </w:rPr>
        <w:t>1</w:t>
      </w:r>
      <w:r w:rsidR="00AE65B0" w:rsidRPr="00EC1E65">
        <w:rPr>
          <w:sz w:val="20"/>
          <w:szCs w:val="20"/>
        </w:rPr>
        <w:t xml:space="preserve">0:00 - </w:t>
      </w:r>
      <w:r>
        <w:rPr>
          <w:sz w:val="20"/>
          <w:szCs w:val="20"/>
        </w:rPr>
        <w:t>1</w:t>
      </w:r>
      <w:r w:rsidR="00AE65B0" w:rsidRPr="00EC1E65">
        <w:rPr>
          <w:sz w:val="20"/>
          <w:szCs w:val="20"/>
        </w:rPr>
        <w:t>0:15</w:t>
      </w:r>
      <w:r w:rsidR="00AE65B0" w:rsidRPr="008E7F7C">
        <w:rPr>
          <w:b/>
          <w:sz w:val="20"/>
          <w:szCs w:val="20"/>
        </w:rPr>
        <w:tab/>
      </w:r>
      <w:r w:rsidR="00AE65B0" w:rsidRPr="008E7F7C">
        <w:rPr>
          <w:b/>
          <w:sz w:val="20"/>
          <w:szCs w:val="20"/>
        </w:rPr>
        <w:tab/>
        <w:t>Welcome and Introduction</w:t>
      </w:r>
      <w:r w:rsidR="008E7F7C" w:rsidRPr="008E7F7C">
        <w:rPr>
          <w:b/>
          <w:sz w:val="20"/>
          <w:szCs w:val="20"/>
        </w:rPr>
        <w:t>: plan for the day</w:t>
      </w:r>
    </w:p>
    <w:p w14:paraId="7E18056C" w14:textId="77777777" w:rsidR="00AE65B0" w:rsidRPr="008E7F7C" w:rsidRDefault="00AE65B0" w:rsidP="00921270">
      <w:pPr>
        <w:pStyle w:val="Signature"/>
        <w:spacing w:after="0" w:line="240" w:lineRule="auto"/>
        <w:rPr>
          <w:sz w:val="20"/>
          <w:szCs w:val="20"/>
        </w:rPr>
      </w:pPr>
      <w:r w:rsidRPr="008E7F7C">
        <w:rPr>
          <w:b/>
          <w:sz w:val="20"/>
          <w:szCs w:val="20"/>
        </w:rPr>
        <w:tab/>
      </w:r>
      <w:r w:rsidRPr="008E7F7C">
        <w:rPr>
          <w:b/>
          <w:sz w:val="20"/>
          <w:szCs w:val="20"/>
        </w:rPr>
        <w:tab/>
      </w:r>
      <w:r w:rsidRPr="008E7F7C">
        <w:rPr>
          <w:b/>
          <w:sz w:val="20"/>
          <w:szCs w:val="20"/>
        </w:rPr>
        <w:tab/>
      </w:r>
      <w:proofErr w:type="spellStart"/>
      <w:r w:rsidRPr="008E7F7C">
        <w:rPr>
          <w:sz w:val="20"/>
          <w:szCs w:val="20"/>
        </w:rPr>
        <w:t>Dr</w:t>
      </w:r>
      <w:proofErr w:type="spellEnd"/>
      <w:r w:rsidRPr="008E7F7C">
        <w:rPr>
          <w:sz w:val="20"/>
          <w:szCs w:val="20"/>
        </w:rPr>
        <w:t xml:space="preserve"> </w:t>
      </w:r>
      <w:proofErr w:type="spellStart"/>
      <w:r w:rsidR="00DA0BF6">
        <w:rPr>
          <w:sz w:val="20"/>
          <w:szCs w:val="20"/>
        </w:rPr>
        <w:t>Valeriu</w:t>
      </w:r>
      <w:proofErr w:type="spellEnd"/>
      <w:r w:rsidR="00DA0BF6">
        <w:rPr>
          <w:sz w:val="20"/>
          <w:szCs w:val="20"/>
        </w:rPr>
        <w:t xml:space="preserve"> </w:t>
      </w:r>
      <w:proofErr w:type="spellStart"/>
      <w:r w:rsidR="00DA0BF6">
        <w:rPr>
          <w:sz w:val="20"/>
          <w:szCs w:val="20"/>
        </w:rPr>
        <w:t>Goncear</w:t>
      </w:r>
      <w:proofErr w:type="spellEnd"/>
      <w:r w:rsidR="00DA0BF6">
        <w:rPr>
          <w:sz w:val="20"/>
          <w:szCs w:val="20"/>
        </w:rPr>
        <w:t xml:space="preserve">, </w:t>
      </w:r>
      <w:proofErr w:type="spellStart"/>
      <w:r w:rsidR="00DA0BF6">
        <w:rPr>
          <w:sz w:val="20"/>
          <w:szCs w:val="20"/>
        </w:rPr>
        <w:t>Dr</w:t>
      </w:r>
      <w:proofErr w:type="spellEnd"/>
      <w:r w:rsidR="00DA0BF6">
        <w:rPr>
          <w:sz w:val="20"/>
          <w:szCs w:val="20"/>
        </w:rPr>
        <w:t xml:space="preserve"> </w:t>
      </w:r>
      <w:proofErr w:type="spellStart"/>
      <w:proofErr w:type="gramStart"/>
      <w:r w:rsidR="00DA0BF6">
        <w:rPr>
          <w:sz w:val="20"/>
          <w:szCs w:val="20"/>
        </w:rPr>
        <w:t>Haris</w:t>
      </w:r>
      <w:proofErr w:type="spellEnd"/>
      <w:r w:rsidR="00DA0BF6">
        <w:rPr>
          <w:sz w:val="20"/>
          <w:szCs w:val="20"/>
        </w:rPr>
        <w:t xml:space="preserve">  </w:t>
      </w:r>
      <w:proofErr w:type="spellStart"/>
      <w:r w:rsidR="00DA0BF6" w:rsidRPr="0092758D">
        <w:rPr>
          <w:sz w:val="20"/>
          <w:szCs w:val="20"/>
        </w:rPr>
        <w:t>Hajrulahovic</w:t>
      </w:r>
      <w:proofErr w:type="spellEnd"/>
      <w:proofErr w:type="gramEnd"/>
      <w:r w:rsidR="0092758D">
        <w:rPr>
          <w:sz w:val="20"/>
          <w:szCs w:val="20"/>
        </w:rPr>
        <w:t xml:space="preserve">, </w:t>
      </w:r>
      <w:proofErr w:type="spellStart"/>
      <w:r w:rsidR="0092758D">
        <w:rPr>
          <w:sz w:val="20"/>
          <w:szCs w:val="20"/>
        </w:rPr>
        <w:t>Dr</w:t>
      </w:r>
      <w:proofErr w:type="spellEnd"/>
      <w:r w:rsidR="0092758D">
        <w:rPr>
          <w:sz w:val="20"/>
          <w:szCs w:val="20"/>
        </w:rPr>
        <w:t xml:space="preserve"> Ion </w:t>
      </w:r>
      <w:proofErr w:type="spellStart"/>
      <w:r w:rsidR="0092758D">
        <w:rPr>
          <w:sz w:val="20"/>
          <w:szCs w:val="20"/>
        </w:rPr>
        <w:t>Salaru</w:t>
      </w:r>
      <w:proofErr w:type="spellEnd"/>
    </w:p>
    <w:p w14:paraId="7A94F6FE" w14:textId="77777777" w:rsidR="00AE65B0" w:rsidRPr="008E7F7C" w:rsidRDefault="00AE65B0" w:rsidP="00921270">
      <w:pPr>
        <w:pStyle w:val="Signature"/>
        <w:spacing w:after="0" w:line="240" w:lineRule="auto"/>
        <w:rPr>
          <w:b/>
          <w:sz w:val="20"/>
          <w:szCs w:val="20"/>
        </w:rPr>
      </w:pPr>
    </w:p>
    <w:p w14:paraId="3FD46ABB" w14:textId="77777777" w:rsidR="00921270" w:rsidRPr="00921270" w:rsidRDefault="007A3E37" w:rsidP="00921270">
      <w:pPr>
        <w:pStyle w:val="Signature"/>
        <w:spacing w:after="0" w:line="240" w:lineRule="auto"/>
        <w:rPr>
          <w:b/>
          <w:sz w:val="20"/>
          <w:szCs w:val="20"/>
        </w:rPr>
      </w:pPr>
      <w:r>
        <w:rPr>
          <w:sz w:val="20"/>
          <w:szCs w:val="20"/>
        </w:rPr>
        <w:t>1</w:t>
      </w:r>
      <w:r w:rsidR="00AE65B0" w:rsidRPr="00EC1E65">
        <w:rPr>
          <w:sz w:val="20"/>
          <w:szCs w:val="20"/>
        </w:rPr>
        <w:t xml:space="preserve">0:15 - </w:t>
      </w:r>
      <w:r>
        <w:rPr>
          <w:sz w:val="20"/>
          <w:szCs w:val="20"/>
        </w:rPr>
        <w:t>1</w:t>
      </w:r>
      <w:r w:rsidR="00921270">
        <w:rPr>
          <w:sz w:val="20"/>
          <w:szCs w:val="20"/>
        </w:rPr>
        <w:t>0:45</w:t>
      </w:r>
      <w:r w:rsidR="00921270">
        <w:rPr>
          <w:sz w:val="20"/>
          <w:szCs w:val="20"/>
        </w:rPr>
        <w:tab/>
      </w:r>
      <w:r w:rsidR="00921270">
        <w:rPr>
          <w:sz w:val="20"/>
          <w:szCs w:val="20"/>
        </w:rPr>
        <w:tab/>
      </w:r>
      <w:r w:rsidR="00921270" w:rsidRPr="00921270">
        <w:rPr>
          <w:b/>
          <w:sz w:val="20"/>
          <w:szCs w:val="20"/>
        </w:rPr>
        <w:t>Salt reduction in populations to prevent cardiovascular disease</w:t>
      </w:r>
    </w:p>
    <w:p w14:paraId="530F5688" w14:textId="77777777" w:rsidR="00921270" w:rsidRDefault="00921270" w:rsidP="00921270">
      <w:pPr>
        <w:pStyle w:val="Signature"/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Professor Francesco Cappuccio</w:t>
      </w:r>
      <w:r w:rsidR="00AE65B0" w:rsidRPr="00EC1E65">
        <w:rPr>
          <w:sz w:val="20"/>
          <w:szCs w:val="20"/>
        </w:rPr>
        <w:tab/>
      </w:r>
    </w:p>
    <w:p w14:paraId="0E778E01" w14:textId="77777777" w:rsidR="00921270" w:rsidRDefault="00921270" w:rsidP="00921270">
      <w:pPr>
        <w:pStyle w:val="Signature"/>
        <w:spacing w:after="0" w:line="240" w:lineRule="auto"/>
        <w:rPr>
          <w:sz w:val="20"/>
          <w:szCs w:val="20"/>
        </w:rPr>
      </w:pPr>
    </w:p>
    <w:p w14:paraId="1B8F73BD" w14:textId="77777777" w:rsidR="00921270" w:rsidRDefault="007A3E37" w:rsidP="00921270">
      <w:pPr>
        <w:pStyle w:val="Signature"/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1</w:t>
      </w:r>
      <w:r w:rsidR="00921270">
        <w:rPr>
          <w:sz w:val="20"/>
          <w:szCs w:val="20"/>
        </w:rPr>
        <w:t>0:45 – 1</w:t>
      </w:r>
      <w:r>
        <w:rPr>
          <w:sz w:val="20"/>
          <w:szCs w:val="20"/>
        </w:rPr>
        <w:t>1</w:t>
      </w:r>
      <w:r w:rsidR="00921270">
        <w:rPr>
          <w:sz w:val="20"/>
          <w:szCs w:val="20"/>
        </w:rPr>
        <w:t>:15</w:t>
      </w:r>
      <w:r w:rsidR="00921270">
        <w:rPr>
          <w:sz w:val="20"/>
          <w:szCs w:val="20"/>
        </w:rPr>
        <w:tab/>
      </w:r>
      <w:r w:rsidR="00921270">
        <w:rPr>
          <w:sz w:val="20"/>
          <w:szCs w:val="20"/>
        </w:rPr>
        <w:tab/>
      </w:r>
      <w:r w:rsidR="00921270" w:rsidRPr="00921270">
        <w:rPr>
          <w:b/>
          <w:sz w:val="20"/>
          <w:szCs w:val="20"/>
        </w:rPr>
        <w:t>Presentation of the Republic of Moldova’s population salt survey</w:t>
      </w:r>
    </w:p>
    <w:p w14:paraId="6957D60D" w14:textId="77777777" w:rsidR="00585B3A" w:rsidRPr="0092758D" w:rsidRDefault="00921270" w:rsidP="00921270">
      <w:pPr>
        <w:pStyle w:val="Signature"/>
        <w:spacing w:after="0" w:line="240" w:lineRule="auto"/>
        <w:rPr>
          <w:sz w:val="20"/>
          <w:szCs w:val="20"/>
          <w:lang w:val="fr-FR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92758D">
        <w:rPr>
          <w:sz w:val="20"/>
          <w:szCs w:val="20"/>
          <w:lang w:val="fr-FR"/>
        </w:rPr>
        <w:t xml:space="preserve">Dr </w:t>
      </w:r>
      <w:r w:rsidR="00DA0BF6" w:rsidRPr="0092758D">
        <w:rPr>
          <w:sz w:val="20"/>
          <w:szCs w:val="20"/>
          <w:lang w:val="fr-FR"/>
        </w:rPr>
        <w:t xml:space="preserve">Galina </w:t>
      </w:r>
      <w:proofErr w:type="spellStart"/>
      <w:r w:rsidR="00DA0BF6" w:rsidRPr="0092758D">
        <w:rPr>
          <w:sz w:val="20"/>
          <w:szCs w:val="20"/>
          <w:lang w:val="fr-FR"/>
        </w:rPr>
        <w:t>Obreja</w:t>
      </w:r>
      <w:proofErr w:type="spellEnd"/>
      <w:r w:rsidR="00DA0BF6" w:rsidRPr="0092758D">
        <w:rPr>
          <w:sz w:val="20"/>
          <w:szCs w:val="20"/>
          <w:lang w:val="fr-FR"/>
        </w:rPr>
        <w:t xml:space="preserve">, Dr </w:t>
      </w:r>
      <w:r w:rsidRPr="0092758D">
        <w:rPr>
          <w:sz w:val="20"/>
          <w:szCs w:val="20"/>
          <w:lang w:val="fr-FR"/>
        </w:rPr>
        <w:t xml:space="preserve">Angela </w:t>
      </w:r>
      <w:proofErr w:type="spellStart"/>
      <w:r w:rsidRPr="0092758D">
        <w:rPr>
          <w:sz w:val="20"/>
          <w:szCs w:val="20"/>
          <w:lang w:val="fr-FR"/>
        </w:rPr>
        <w:t>Ciobanu</w:t>
      </w:r>
      <w:proofErr w:type="spellEnd"/>
      <w:r w:rsidRPr="0092758D">
        <w:rPr>
          <w:sz w:val="20"/>
          <w:szCs w:val="20"/>
          <w:lang w:val="fr-FR"/>
        </w:rPr>
        <w:t xml:space="preserve"> </w:t>
      </w:r>
    </w:p>
    <w:p w14:paraId="69BB99FF" w14:textId="77777777" w:rsidR="00AE65B0" w:rsidRPr="0092758D" w:rsidRDefault="00AE65B0" w:rsidP="00921270">
      <w:pPr>
        <w:pStyle w:val="Signature"/>
        <w:spacing w:after="0" w:line="240" w:lineRule="auto"/>
        <w:rPr>
          <w:sz w:val="20"/>
          <w:szCs w:val="20"/>
          <w:lang w:val="fr-FR"/>
        </w:rPr>
      </w:pPr>
    </w:p>
    <w:p w14:paraId="5D0FAD57" w14:textId="77777777" w:rsidR="00AE65B0" w:rsidRPr="008E7F7C" w:rsidRDefault="007A3E37" w:rsidP="00921270">
      <w:pPr>
        <w:pStyle w:val="Signature"/>
        <w:spacing w:after="0" w:line="240" w:lineRule="auto"/>
        <w:rPr>
          <w:b/>
          <w:sz w:val="20"/>
          <w:szCs w:val="20"/>
        </w:rPr>
      </w:pPr>
      <w:r>
        <w:rPr>
          <w:sz w:val="20"/>
          <w:szCs w:val="20"/>
        </w:rPr>
        <w:t>1</w:t>
      </w:r>
      <w:r w:rsidR="00AE65B0" w:rsidRPr="00EC1E65">
        <w:rPr>
          <w:sz w:val="20"/>
          <w:szCs w:val="20"/>
        </w:rPr>
        <w:t>1:</w:t>
      </w:r>
      <w:r w:rsidR="00921270">
        <w:rPr>
          <w:sz w:val="20"/>
          <w:szCs w:val="20"/>
        </w:rPr>
        <w:t>15</w:t>
      </w:r>
      <w:r w:rsidR="00AE65B0" w:rsidRPr="00EC1E65">
        <w:rPr>
          <w:sz w:val="20"/>
          <w:szCs w:val="20"/>
        </w:rPr>
        <w:t xml:space="preserve"> - 1</w:t>
      </w:r>
      <w:r>
        <w:rPr>
          <w:sz w:val="20"/>
          <w:szCs w:val="20"/>
        </w:rPr>
        <w:t>1</w:t>
      </w:r>
      <w:r w:rsidR="00AE65B0" w:rsidRPr="00EC1E65">
        <w:rPr>
          <w:sz w:val="20"/>
          <w:szCs w:val="20"/>
        </w:rPr>
        <w:t>:</w:t>
      </w:r>
      <w:r w:rsidR="008E7F7C" w:rsidRPr="00EC1E65">
        <w:rPr>
          <w:sz w:val="20"/>
          <w:szCs w:val="20"/>
        </w:rPr>
        <w:t>4</w:t>
      </w:r>
      <w:r w:rsidR="00AE65B0" w:rsidRPr="00EC1E65">
        <w:rPr>
          <w:sz w:val="20"/>
          <w:szCs w:val="20"/>
        </w:rPr>
        <w:t>0</w:t>
      </w:r>
      <w:r w:rsidR="00AE65B0" w:rsidRPr="008E7F7C">
        <w:rPr>
          <w:b/>
          <w:sz w:val="20"/>
          <w:szCs w:val="20"/>
        </w:rPr>
        <w:tab/>
      </w:r>
      <w:r w:rsidR="00AE65B0" w:rsidRPr="008E7F7C">
        <w:rPr>
          <w:b/>
          <w:sz w:val="20"/>
          <w:szCs w:val="20"/>
        </w:rPr>
        <w:tab/>
        <w:t>Coffee break</w:t>
      </w:r>
    </w:p>
    <w:p w14:paraId="3D79DD6A" w14:textId="77777777" w:rsidR="00AE65B0" w:rsidRPr="008E7F7C" w:rsidRDefault="00AE65B0" w:rsidP="00921270">
      <w:pPr>
        <w:pStyle w:val="Signature"/>
        <w:spacing w:after="0" w:line="240" w:lineRule="auto"/>
        <w:rPr>
          <w:b/>
          <w:sz w:val="20"/>
          <w:szCs w:val="20"/>
        </w:rPr>
      </w:pPr>
    </w:p>
    <w:p w14:paraId="072FFA30" w14:textId="77777777" w:rsidR="00585B3A" w:rsidRPr="008E7F7C" w:rsidRDefault="00AE65B0" w:rsidP="00921270">
      <w:pPr>
        <w:pStyle w:val="Signature"/>
        <w:spacing w:after="0" w:line="240" w:lineRule="auto"/>
        <w:rPr>
          <w:b/>
          <w:sz w:val="20"/>
          <w:szCs w:val="20"/>
        </w:rPr>
      </w:pPr>
      <w:r w:rsidRPr="00585B3A">
        <w:rPr>
          <w:sz w:val="20"/>
          <w:szCs w:val="20"/>
        </w:rPr>
        <w:t>1</w:t>
      </w:r>
      <w:r w:rsidR="007A3E37">
        <w:rPr>
          <w:sz w:val="20"/>
          <w:szCs w:val="20"/>
        </w:rPr>
        <w:t>1</w:t>
      </w:r>
      <w:r w:rsidRPr="00585B3A">
        <w:rPr>
          <w:sz w:val="20"/>
          <w:szCs w:val="20"/>
        </w:rPr>
        <w:t>:</w:t>
      </w:r>
      <w:r w:rsidR="008E7F7C" w:rsidRPr="00585B3A">
        <w:rPr>
          <w:sz w:val="20"/>
          <w:szCs w:val="20"/>
        </w:rPr>
        <w:t>4</w:t>
      </w:r>
      <w:r w:rsidRPr="00585B3A">
        <w:rPr>
          <w:sz w:val="20"/>
          <w:szCs w:val="20"/>
        </w:rPr>
        <w:t xml:space="preserve">0 - </w:t>
      </w:r>
      <w:r w:rsidR="007A3E37" w:rsidRPr="00585B3A">
        <w:rPr>
          <w:sz w:val="20"/>
          <w:szCs w:val="20"/>
        </w:rPr>
        <w:t>1</w:t>
      </w:r>
      <w:r w:rsidR="007A3E37">
        <w:rPr>
          <w:sz w:val="20"/>
          <w:szCs w:val="20"/>
        </w:rPr>
        <w:t>2</w:t>
      </w:r>
      <w:r w:rsidRPr="00585B3A">
        <w:rPr>
          <w:sz w:val="20"/>
          <w:szCs w:val="20"/>
        </w:rPr>
        <w:t>:</w:t>
      </w:r>
      <w:r w:rsidR="008E7F7C" w:rsidRPr="00585B3A">
        <w:rPr>
          <w:sz w:val="20"/>
          <w:szCs w:val="20"/>
        </w:rPr>
        <w:t>30</w:t>
      </w:r>
      <w:r w:rsidR="008E7F7C" w:rsidRPr="008E7F7C">
        <w:rPr>
          <w:b/>
          <w:sz w:val="20"/>
          <w:szCs w:val="20"/>
        </w:rPr>
        <w:tab/>
      </w:r>
      <w:r w:rsidR="008E7F7C" w:rsidRPr="008E7F7C">
        <w:rPr>
          <w:b/>
          <w:sz w:val="20"/>
          <w:szCs w:val="20"/>
        </w:rPr>
        <w:tab/>
      </w:r>
      <w:r w:rsidR="00585B3A" w:rsidRPr="008E7F7C">
        <w:rPr>
          <w:b/>
          <w:sz w:val="20"/>
          <w:szCs w:val="20"/>
        </w:rPr>
        <w:t>Approaches to assessing salt intake</w:t>
      </w:r>
    </w:p>
    <w:p w14:paraId="569DAC46" w14:textId="77777777" w:rsidR="008E7F7C" w:rsidRPr="008E7F7C" w:rsidRDefault="00585B3A" w:rsidP="00921270">
      <w:pPr>
        <w:pStyle w:val="Signature"/>
        <w:spacing w:after="0" w:line="240" w:lineRule="auto"/>
        <w:rPr>
          <w:sz w:val="20"/>
          <w:szCs w:val="20"/>
        </w:rPr>
      </w:pPr>
      <w:r w:rsidRPr="008E7F7C">
        <w:rPr>
          <w:b/>
          <w:sz w:val="20"/>
          <w:szCs w:val="20"/>
        </w:rPr>
        <w:tab/>
      </w:r>
      <w:r w:rsidRPr="008E7F7C">
        <w:rPr>
          <w:b/>
          <w:sz w:val="20"/>
          <w:szCs w:val="20"/>
        </w:rPr>
        <w:tab/>
      </w:r>
      <w:r w:rsidRPr="008E7F7C">
        <w:rPr>
          <w:b/>
          <w:sz w:val="20"/>
          <w:szCs w:val="20"/>
        </w:rPr>
        <w:tab/>
      </w:r>
      <w:r w:rsidRPr="008E7F7C">
        <w:rPr>
          <w:sz w:val="20"/>
          <w:szCs w:val="20"/>
        </w:rPr>
        <w:t>Prof Francesco Cappuccio</w:t>
      </w:r>
    </w:p>
    <w:p w14:paraId="79E6D30A" w14:textId="77777777" w:rsidR="008E7F7C" w:rsidRPr="008E7F7C" w:rsidRDefault="007A3E37" w:rsidP="00921270">
      <w:pPr>
        <w:pStyle w:val="Signature"/>
        <w:spacing w:after="0" w:line="240" w:lineRule="auto"/>
        <w:rPr>
          <w:b/>
          <w:sz w:val="20"/>
          <w:szCs w:val="20"/>
        </w:rPr>
      </w:pPr>
      <w:r w:rsidRPr="00585B3A">
        <w:rPr>
          <w:sz w:val="20"/>
          <w:szCs w:val="20"/>
        </w:rPr>
        <w:t>1</w:t>
      </w:r>
      <w:r>
        <w:rPr>
          <w:sz w:val="20"/>
          <w:szCs w:val="20"/>
        </w:rPr>
        <w:t>2</w:t>
      </w:r>
      <w:r w:rsidR="008E7F7C" w:rsidRPr="00585B3A">
        <w:rPr>
          <w:sz w:val="20"/>
          <w:szCs w:val="20"/>
        </w:rPr>
        <w:t xml:space="preserve">:30 </w:t>
      </w:r>
      <w:r w:rsidR="00585B3A" w:rsidRPr="00585B3A">
        <w:rPr>
          <w:sz w:val="20"/>
          <w:szCs w:val="20"/>
        </w:rPr>
        <w:t>-</w:t>
      </w:r>
      <w:r w:rsidR="008E7F7C" w:rsidRPr="00585B3A">
        <w:rPr>
          <w:sz w:val="20"/>
          <w:szCs w:val="20"/>
        </w:rPr>
        <w:t xml:space="preserve"> 12:</w:t>
      </w:r>
      <w:r>
        <w:rPr>
          <w:sz w:val="20"/>
          <w:szCs w:val="20"/>
        </w:rPr>
        <w:t>45</w:t>
      </w:r>
      <w:r w:rsidR="008E7F7C" w:rsidRPr="008E7F7C">
        <w:rPr>
          <w:b/>
          <w:sz w:val="20"/>
          <w:szCs w:val="20"/>
        </w:rPr>
        <w:tab/>
      </w:r>
      <w:r w:rsidR="0092758D">
        <w:rPr>
          <w:b/>
          <w:sz w:val="20"/>
          <w:szCs w:val="20"/>
        </w:rPr>
        <w:tab/>
      </w:r>
      <w:r w:rsidR="008E7F7C" w:rsidRPr="00585B3A">
        <w:rPr>
          <w:sz w:val="20"/>
          <w:szCs w:val="20"/>
        </w:rPr>
        <w:t>Discussion</w:t>
      </w:r>
    </w:p>
    <w:p w14:paraId="273B3021" w14:textId="77777777" w:rsidR="008E7F7C" w:rsidRPr="008E7F7C" w:rsidRDefault="008E7F7C" w:rsidP="00921270">
      <w:pPr>
        <w:pStyle w:val="Signature"/>
        <w:spacing w:after="0" w:line="240" w:lineRule="auto"/>
        <w:rPr>
          <w:sz w:val="20"/>
          <w:szCs w:val="20"/>
        </w:rPr>
      </w:pPr>
    </w:p>
    <w:p w14:paraId="24B22174" w14:textId="77777777" w:rsidR="008E7F7C" w:rsidRPr="008E7F7C" w:rsidRDefault="008E7F7C" w:rsidP="00921270">
      <w:pPr>
        <w:pStyle w:val="Signature"/>
        <w:spacing w:after="0" w:line="240" w:lineRule="auto"/>
        <w:rPr>
          <w:b/>
          <w:sz w:val="20"/>
          <w:szCs w:val="20"/>
        </w:rPr>
      </w:pPr>
      <w:r w:rsidRPr="00585B3A">
        <w:rPr>
          <w:sz w:val="20"/>
          <w:szCs w:val="20"/>
        </w:rPr>
        <w:t>12:</w:t>
      </w:r>
      <w:r w:rsidR="007A3E37">
        <w:rPr>
          <w:sz w:val="20"/>
          <w:szCs w:val="20"/>
        </w:rPr>
        <w:t>45</w:t>
      </w:r>
      <w:r w:rsidR="007A3E37" w:rsidRPr="00585B3A">
        <w:rPr>
          <w:sz w:val="20"/>
          <w:szCs w:val="20"/>
        </w:rPr>
        <w:t xml:space="preserve"> </w:t>
      </w:r>
      <w:r w:rsidR="00585B3A" w:rsidRPr="00585B3A">
        <w:rPr>
          <w:sz w:val="20"/>
          <w:szCs w:val="20"/>
        </w:rPr>
        <w:t>-</w:t>
      </w:r>
      <w:r w:rsidRPr="00585B3A">
        <w:rPr>
          <w:sz w:val="20"/>
          <w:szCs w:val="20"/>
        </w:rPr>
        <w:t xml:space="preserve"> 13:</w:t>
      </w:r>
      <w:r w:rsidR="007A3E37">
        <w:rPr>
          <w:sz w:val="20"/>
          <w:szCs w:val="20"/>
        </w:rPr>
        <w:t>30</w:t>
      </w:r>
      <w:r w:rsidRPr="008E7F7C">
        <w:rPr>
          <w:b/>
          <w:sz w:val="20"/>
          <w:szCs w:val="20"/>
        </w:rPr>
        <w:tab/>
      </w:r>
      <w:r w:rsidRPr="008E7F7C">
        <w:rPr>
          <w:b/>
          <w:sz w:val="20"/>
          <w:szCs w:val="20"/>
        </w:rPr>
        <w:tab/>
        <w:t>Lunch</w:t>
      </w:r>
    </w:p>
    <w:p w14:paraId="60BA3335" w14:textId="77777777" w:rsidR="008E7F7C" w:rsidRPr="008E7F7C" w:rsidRDefault="008E7F7C" w:rsidP="00921270">
      <w:pPr>
        <w:pStyle w:val="Signature"/>
        <w:spacing w:after="0" w:line="240" w:lineRule="auto"/>
        <w:rPr>
          <w:sz w:val="20"/>
          <w:szCs w:val="20"/>
        </w:rPr>
      </w:pPr>
    </w:p>
    <w:p w14:paraId="624B70D0" w14:textId="77777777" w:rsidR="00585B3A" w:rsidRPr="008E7F7C" w:rsidRDefault="008E7F7C" w:rsidP="00921270">
      <w:pPr>
        <w:pStyle w:val="Signature"/>
        <w:spacing w:after="0" w:line="240" w:lineRule="auto"/>
        <w:rPr>
          <w:b/>
          <w:sz w:val="20"/>
          <w:szCs w:val="20"/>
        </w:rPr>
      </w:pPr>
      <w:r w:rsidRPr="00585B3A">
        <w:rPr>
          <w:sz w:val="20"/>
          <w:szCs w:val="20"/>
        </w:rPr>
        <w:t>13:</w:t>
      </w:r>
      <w:r w:rsidR="007A3E37">
        <w:rPr>
          <w:sz w:val="20"/>
          <w:szCs w:val="20"/>
        </w:rPr>
        <w:t>3</w:t>
      </w:r>
      <w:r w:rsidR="007A3E37" w:rsidRPr="00585B3A">
        <w:rPr>
          <w:sz w:val="20"/>
          <w:szCs w:val="20"/>
        </w:rPr>
        <w:t xml:space="preserve">0 </w:t>
      </w:r>
      <w:r w:rsidR="00585B3A" w:rsidRPr="00585B3A">
        <w:rPr>
          <w:sz w:val="20"/>
          <w:szCs w:val="20"/>
        </w:rPr>
        <w:t>-</w:t>
      </w:r>
      <w:r w:rsidRPr="00585B3A">
        <w:rPr>
          <w:sz w:val="20"/>
          <w:szCs w:val="20"/>
        </w:rPr>
        <w:t xml:space="preserve"> 14:</w:t>
      </w:r>
      <w:r w:rsidR="007A3E37">
        <w:rPr>
          <w:sz w:val="20"/>
          <w:szCs w:val="20"/>
        </w:rPr>
        <w:t>3</w:t>
      </w:r>
      <w:r w:rsidR="007A3E37" w:rsidRPr="00585B3A">
        <w:rPr>
          <w:sz w:val="20"/>
          <w:szCs w:val="20"/>
        </w:rPr>
        <w:t>0</w:t>
      </w:r>
      <w:r w:rsidRPr="008E7F7C">
        <w:rPr>
          <w:b/>
          <w:sz w:val="20"/>
          <w:szCs w:val="20"/>
        </w:rPr>
        <w:tab/>
      </w:r>
      <w:r w:rsidRPr="008E7F7C">
        <w:rPr>
          <w:b/>
          <w:sz w:val="20"/>
          <w:szCs w:val="20"/>
        </w:rPr>
        <w:tab/>
      </w:r>
      <w:r w:rsidR="00585B3A" w:rsidRPr="008E7F7C">
        <w:rPr>
          <w:b/>
          <w:sz w:val="20"/>
          <w:szCs w:val="20"/>
        </w:rPr>
        <w:t>Measuring urinary sodium excretion</w:t>
      </w:r>
    </w:p>
    <w:p w14:paraId="0333BF5F" w14:textId="77777777" w:rsidR="00585B3A" w:rsidRPr="008E7F7C" w:rsidRDefault="00585B3A" w:rsidP="00921270">
      <w:pPr>
        <w:pStyle w:val="Signature"/>
        <w:spacing w:after="0" w:line="240" w:lineRule="auto"/>
        <w:rPr>
          <w:sz w:val="20"/>
          <w:szCs w:val="20"/>
        </w:rPr>
      </w:pPr>
      <w:r w:rsidRPr="008E7F7C">
        <w:rPr>
          <w:b/>
          <w:sz w:val="20"/>
          <w:szCs w:val="20"/>
        </w:rPr>
        <w:tab/>
      </w:r>
      <w:r w:rsidRPr="008E7F7C">
        <w:rPr>
          <w:b/>
          <w:sz w:val="20"/>
          <w:szCs w:val="20"/>
        </w:rPr>
        <w:tab/>
      </w:r>
      <w:r w:rsidRPr="008E7F7C">
        <w:rPr>
          <w:b/>
          <w:sz w:val="20"/>
          <w:szCs w:val="20"/>
        </w:rPr>
        <w:tab/>
      </w:r>
      <w:r w:rsidRPr="008E7F7C">
        <w:rPr>
          <w:sz w:val="20"/>
          <w:szCs w:val="20"/>
        </w:rPr>
        <w:t>Prof Francesco Cappuccio</w:t>
      </w:r>
    </w:p>
    <w:p w14:paraId="734150E3" w14:textId="77777777" w:rsidR="008E7F7C" w:rsidRPr="00585B3A" w:rsidRDefault="008E7F7C" w:rsidP="00921270">
      <w:pPr>
        <w:pStyle w:val="Signature"/>
        <w:spacing w:after="0" w:line="240" w:lineRule="auto"/>
        <w:rPr>
          <w:sz w:val="20"/>
          <w:szCs w:val="20"/>
        </w:rPr>
      </w:pPr>
      <w:r w:rsidRPr="00585B3A">
        <w:rPr>
          <w:sz w:val="20"/>
          <w:szCs w:val="20"/>
        </w:rPr>
        <w:t>14:</w:t>
      </w:r>
      <w:r w:rsidR="007A3E37">
        <w:rPr>
          <w:sz w:val="20"/>
          <w:szCs w:val="20"/>
        </w:rPr>
        <w:t>3</w:t>
      </w:r>
      <w:r w:rsidR="007A3E37" w:rsidRPr="00585B3A">
        <w:rPr>
          <w:sz w:val="20"/>
          <w:szCs w:val="20"/>
        </w:rPr>
        <w:t xml:space="preserve">0 </w:t>
      </w:r>
      <w:r w:rsidR="00585B3A" w:rsidRPr="00585B3A">
        <w:rPr>
          <w:sz w:val="20"/>
          <w:szCs w:val="20"/>
        </w:rPr>
        <w:t>-</w:t>
      </w:r>
      <w:r w:rsidRPr="00585B3A">
        <w:rPr>
          <w:sz w:val="20"/>
          <w:szCs w:val="20"/>
        </w:rPr>
        <w:t xml:space="preserve"> 14:</w:t>
      </w:r>
      <w:r w:rsidR="007A3E37">
        <w:rPr>
          <w:sz w:val="20"/>
          <w:szCs w:val="20"/>
        </w:rPr>
        <w:t>5</w:t>
      </w:r>
      <w:r w:rsidR="007A3E37" w:rsidRPr="00585B3A">
        <w:rPr>
          <w:sz w:val="20"/>
          <w:szCs w:val="20"/>
        </w:rPr>
        <w:t>0</w:t>
      </w:r>
      <w:r w:rsidRPr="008E7F7C">
        <w:rPr>
          <w:b/>
          <w:sz w:val="20"/>
          <w:szCs w:val="20"/>
        </w:rPr>
        <w:tab/>
      </w:r>
      <w:r w:rsidRPr="008E7F7C">
        <w:rPr>
          <w:b/>
          <w:sz w:val="20"/>
          <w:szCs w:val="20"/>
        </w:rPr>
        <w:tab/>
      </w:r>
      <w:r w:rsidRPr="00585B3A">
        <w:rPr>
          <w:sz w:val="20"/>
          <w:szCs w:val="20"/>
        </w:rPr>
        <w:t>Discussion</w:t>
      </w:r>
    </w:p>
    <w:p w14:paraId="2BC90935" w14:textId="77777777" w:rsidR="008E7F7C" w:rsidRDefault="008E7F7C" w:rsidP="00921270">
      <w:pPr>
        <w:pStyle w:val="Signature"/>
        <w:spacing w:after="0" w:line="240" w:lineRule="auto"/>
        <w:rPr>
          <w:b/>
          <w:sz w:val="20"/>
          <w:szCs w:val="20"/>
        </w:rPr>
      </w:pPr>
    </w:p>
    <w:p w14:paraId="5A7300A8" w14:textId="77777777" w:rsidR="00585B3A" w:rsidRPr="008E7F7C" w:rsidRDefault="008E7F7C" w:rsidP="00921270">
      <w:pPr>
        <w:pStyle w:val="Signature"/>
        <w:spacing w:after="0" w:line="240" w:lineRule="auto"/>
        <w:rPr>
          <w:b/>
          <w:sz w:val="20"/>
          <w:szCs w:val="20"/>
        </w:rPr>
      </w:pPr>
      <w:r w:rsidRPr="00585B3A">
        <w:rPr>
          <w:sz w:val="20"/>
          <w:szCs w:val="20"/>
        </w:rPr>
        <w:t>14:</w:t>
      </w:r>
      <w:r w:rsidR="007A3E37">
        <w:rPr>
          <w:sz w:val="20"/>
          <w:szCs w:val="20"/>
        </w:rPr>
        <w:t>5</w:t>
      </w:r>
      <w:r w:rsidR="007A3E37" w:rsidRPr="00585B3A">
        <w:rPr>
          <w:sz w:val="20"/>
          <w:szCs w:val="20"/>
        </w:rPr>
        <w:t xml:space="preserve">0 </w:t>
      </w:r>
      <w:r w:rsidR="00585B3A" w:rsidRPr="00585B3A">
        <w:rPr>
          <w:sz w:val="20"/>
          <w:szCs w:val="20"/>
        </w:rPr>
        <w:t>-</w:t>
      </w:r>
      <w:r w:rsidRPr="00585B3A">
        <w:rPr>
          <w:sz w:val="20"/>
          <w:szCs w:val="20"/>
        </w:rPr>
        <w:t xml:space="preserve"> 15:</w:t>
      </w:r>
      <w:r w:rsidR="007A3E37">
        <w:rPr>
          <w:sz w:val="20"/>
          <w:szCs w:val="20"/>
        </w:rPr>
        <w:t>2</w:t>
      </w:r>
      <w:r w:rsidR="007A3E37" w:rsidRPr="00585B3A">
        <w:rPr>
          <w:sz w:val="20"/>
          <w:szCs w:val="20"/>
        </w:rPr>
        <w:t>0</w:t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="00585B3A" w:rsidRPr="008E7F7C">
        <w:rPr>
          <w:b/>
          <w:sz w:val="20"/>
          <w:szCs w:val="20"/>
        </w:rPr>
        <w:t>Practical aspects</w:t>
      </w:r>
      <w:r w:rsidR="00585B3A" w:rsidRPr="008E7F7C">
        <w:rPr>
          <w:b/>
          <w:sz w:val="20"/>
          <w:szCs w:val="20"/>
        </w:rPr>
        <w:tab/>
      </w:r>
    </w:p>
    <w:p w14:paraId="08ED1509" w14:textId="77777777" w:rsidR="008E7F7C" w:rsidRDefault="00585B3A" w:rsidP="00921270">
      <w:pPr>
        <w:pStyle w:val="Signature"/>
        <w:spacing w:after="0" w:line="240" w:lineRule="auto"/>
        <w:rPr>
          <w:sz w:val="20"/>
          <w:szCs w:val="20"/>
        </w:rPr>
      </w:pPr>
      <w:r w:rsidRPr="008E7F7C">
        <w:rPr>
          <w:b/>
          <w:sz w:val="20"/>
          <w:szCs w:val="20"/>
        </w:rPr>
        <w:tab/>
      </w:r>
      <w:r w:rsidRPr="008E7F7C">
        <w:rPr>
          <w:b/>
          <w:sz w:val="20"/>
          <w:szCs w:val="20"/>
        </w:rPr>
        <w:tab/>
      </w:r>
      <w:r w:rsidRPr="008E7F7C">
        <w:rPr>
          <w:b/>
          <w:sz w:val="20"/>
          <w:szCs w:val="20"/>
        </w:rPr>
        <w:tab/>
      </w:r>
      <w:r w:rsidRPr="008E7F7C">
        <w:rPr>
          <w:sz w:val="20"/>
          <w:szCs w:val="20"/>
        </w:rPr>
        <w:t>Prof Francesco Cappuccio</w:t>
      </w:r>
    </w:p>
    <w:p w14:paraId="0A4CB23F" w14:textId="77777777" w:rsidR="00585B3A" w:rsidRDefault="00585B3A" w:rsidP="00921270">
      <w:pPr>
        <w:pStyle w:val="Signature"/>
        <w:spacing w:after="0" w:line="240" w:lineRule="auto"/>
        <w:rPr>
          <w:sz w:val="20"/>
          <w:szCs w:val="20"/>
        </w:rPr>
      </w:pPr>
    </w:p>
    <w:p w14:paraId="3B5EC24D" w14:textId="77777777" w:rsidR="00585B3A" w:rsidRDefault="00585B3A" w:rsidP="00921270">
      <w:pPr>
        <w:pStyle w:val="Signature"/>
        <w:spacing w:after="0" w:line="240" w:lineRule="auto"/>
        <w:rPr>
          <w:sz w:val="20"/>
          <w:szCs w:val="20"/>
        </w:rPr>
      </w:pPr>
    </w:p>
    <w:p w14:paraId="3D50CC47" w14:textId="77777777" w:rsidR="00585B3A" w:rsidRDefault="00585B3A" w:rsidP="00921270">
      <w:pPr>
        <w:pStyle w:val="Signature"/>
        <w:spacing w:after="0" w:line="240" w:lineRule="auto"/>
        <w:rPr>
          <w:b/>
          <w:sz w:val="20"/>
          <w:szCs w:val="20"/>
        </w:rPr>
      </w:pPr>
      <w:r>
        <w:rPr>
          <w:sz w:val="20"/>
          <w:szCs w:val="20"/>
        </w:rPr>
        <w:t>15:</w:t>
      </w:r>
      <w:r w:rsidR="00DA0BF6">
        <w:rPr>
          <w:sz w:val="20"/>
          <w:szCs w:val="20"/>
        </w:rPr>
        <w:t xml:space="preserve">20 </w:t>
      </w:r>
      <w:r>
        <w:rPr>
          <w:sz w:val="20"/>
          <w:szCs w:val="20"/>
        </w:rPr>
        <w:t xml:space="preserve">– </w:t>
      </w:r>
      <w:r w:rsidR="00DA0BF6">
        <w:rPr>
          <w:sz w:val="20"/>
          <w:szCs w:val="20"/>
        </w:rPr>
        <w:t>15</w:t>
      </w:r>
      <w:r>
        <w:rPr>
          <w:sz w:val="20"/>
          <w:szCs w:val="20"/>
        </w:rPr>
        <w:t>:</w:t>
      </w:r>
      <w:r w:rsidR="00DA0BF6">
        <w:rPr>
          <w:sz w:val="20"/>
          <w:szCs w:val="20"/>
        </w:rPr>
        <w:t>45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b/>
          <w:sz w:val="20"/>
          <w:szCs w:val="20"/>
        </w:rPr>
        <w:t>Assessing representative samples</w:t>
      </w:r>
    </w:p>
    <w:p w14:paraId="5FB9A47F" w14:textId="77777777" w:rsidR="00585B3A" w:rsidRDefault="00585B3A" w:rsidP="00921270">
      <w:pPr>
        <w:pStyle w:val="Signature"/>
        <w:spacing w:after="0" w:line="240" w:lineRule="auto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8E7F7C">
        <w:rPr>
          <w:sz w:val="20"/>
          <w:szCs w:val="20"/>
        </w:rPr>
        <w:t>Prof Francesco Cappuccio</w:t>
      </w:r>
    </w:p>
    <w:p w14:paraId="6FE87AC5" w14:textId="77777777" w:rsidR="00585B3A" w:rsidRPr="0092758D" w:rsidRDefault="00DA0BF6" w:rsidP="00921270">
      <w:pPr>
        <w:pStyle w:val="Signature"/>
        <w:spacing w:after="0" w:line="240" w:lineRule="auto"/>
        <w:rPr>
          <w:sz w:val="20"/>
          <w:szCs w:val="20"/>
          <w:lang w:val="fr-FR"/>
        </w:rPr>
      </w:pPr>
      <w:r w:rsidRPr="0092758D">
        <w:rPr>
          <w:sz w:val="20"/>
          <w:szCs w:val="20"/>
          <w:lang w:val="fr-FR"/>
        </w:rPr>
        <w:t>15</w:t>
      </w:r>
      <w:r w:rsidR="00585B3A" w:rsidRPr="0092758D">
        <w:rPr>
          <w:sz w:val="20"/>
          <w:szCs w:val="20"/>
          <w:lang w:val="fr-FR"/>
        </w:rPr>
        <w:t>:</w:t>
      </w:r>
      <w:r>
        <w:rPr>
          <w:sz w:val="20"/>
          <w:szCs w:val="20"/>
          <w:lang w:val="fr-FR"/>
        </w:rPr>
        <w:t>4</w:t>
      </w:r>
      <w:r w:rsidRPr="0092758D">
        <w:rPr>
          <w:sz w:val="20"/>
          <w:szCs w:val="20"/>
          <w:lang w:val="fr-FR"/>
        </w:rPr>
        <w:t xml:space="preserve">5 </w:t>
      </w:r>
      <w:r w:rsidR="00585B3A" w:rsidRPr="0092758D">
        <w:rPr>
          <w:sz w:val="20"/>
          <w:szCs w:val="20"/>
          <w:lang w:val="fr-FR"/>
        </w:rPr>
        <w:t>– 16:</w:t>
      </w:r>
      <w:r>
        <w:rPr>
          <w:sz w:val="20"/>
          <w:szCs w:val="20"/>
          <w:lang w:val="fr-FR"/>
        </w:rPr>
        <w:t>0</w:t>
      </w:r>
      <w:r w:rsidRPr="0092758D">
        <w:rPr>
          <w:sz w:val="20"/>
          <w:szCs w:val="20"/>
          <w:lang w:val="fr-FR"/>
        </w:rPr>
        <w:t>0</w:t>
      </w:r>
      <w:r w:rsidR="00585B3A" w:rsidRPr="0092758D">
        <w:rPr>
          <w:sz w:val="20"/>
          <w:szCs w:val="20"/>
          <w:lang w:val="fr-FR"/>
        </w:rPr>
        <w:tab/>
      </w:r>
      <w:r w:rsidR="00585B3A" w:rsidRPr="0092758D">
        <w:rPr>
          <w:sz w:val="20"/>
          <w:szCs w:val="20"/>
          <w:lang w:val="fr-FR"/>
        </w:rPr>
        <w:tab/>
        <w:t>Discussion</w:t>
      </w:r>
    </w:p>
    <w:p w14:paraId="44BAC137" w14:textId="77777777" w:rsidR="00585B3A" w:rsidRPr="0092758D" w:rsidRDefault="00585B3A" w:rsidP="00921270">
      <w:pPr>
        <w:pStyle w:val="Signature"/>
        <w:spacing w:after="0" w:line="240" w:lineRule="auto"/>
        <w:rPr>
          <w:sz w:val="20"/>
          <w:szCs w:val="20"/>
          <w:lang w:val="fr-FR"/>
        </w:rPr>
      </w:pPr>
    </w:p>
    <w:p w14:paraId="4B933951" w14:textId="77777777" w:rsidR="00585B3A" w:rsidRPr="0092758D" w:rsidRDefault="00585B3A" w:rsidP="00921270">
      <w:pPr>
        <w:pStyle w:val="Signature"/>
        <w:spacing w:after="0" w:line="240" w:lineRule="auto"/>
        <w:rPr>
          <w:sz w:val="20"/>
          <w:szCs w:val="20"/>
          <w:lang w:val="fr-FR"/>
        </w:rPr>
      </w:pPr>
      <w:r w:rsidRPr="0092758D">
        <w:rPr>
          <w:sz w:val="20"/>
          <w:szCs w:val="20"/>
          <w:lang w:val="fr-FR"/>
        </w:rPr>
        <w:t>16:</w:t>
      </w:r>
      <w:r w:rsidR="0092758D">
        <w:rPr>
          <w:sz w:val="20"/>
          <w:szCs w:val="20"/>
          <w:lang w:val="fr-FR"/>
        </w:rPr>
        <w:t>0</w:t>
      </w:r>
      <w:r w:rsidR="0092758D" w:rsidRPr="0092758D">
        <w:rPr>
          <w:sz w:val="20"/>
          <w:szCs w:val="20"/>
          <w:lang w:val="fr-FR"/>
        </w:rPr>
        <w:t xml:space="preserve">0 </w:t>
      </w:r>
      <w:r w:rsidRPr="0092758D">
        <w:rPr>
          <w:sz w:val="20"/>
          <w:szCs w:val="20"/>
          <w:lang w:val="fr-FR"/>
        </w:rPr>
        <w:t>– 16:</w:t>
      </w:r>
      <w:r w:rsidR="00DA0BF6">
        <w:rPr>
          <w:sz w:val="20"/>
          <w:szCs w:val="20"/>
          <w:lang w:val="fr-FR"/>
        </w:rPr>
        <w:t>1</w:t>
      </w:r>
      <w:r w:rsidR="00DA0BF6" w:rsidRPr="0092758D">
        <w:rPr>
          <w:sz w:val="20"/>
          <w:szCs w:val="20"/>
          <w:lang w:val="fr-FR"/>
        </w:rPr>
        <w:t>5</w:t>
      </w:r>
      <w:r w:rsidRPr="0092758D">
        <w:rPr>
          <w:sz w:val="20"/>
          <w:szCs w:val="20"/>
          <w:lang w:val="fr-FR"/>
        </w:rPr>
        <w:tab/>
      </w:r>
      <w:r w:rsidRPr="0092758D">
        <w:rPr>
          <w:sz w:val="20"/>
          <w:szCs w:val="20"/>
          <w:lang w:val="fr-FR"/>
        </w:rPr>
        <w:tab/>
      </w:r>
      <w:r w:rsidRPr="0092758D">
        <w:rPr>
          <w:b/>
          <w:sz w:val="20"/>
          <w:szCs w:val="20"/>
          <w:lang w:val="fr-FR"/>
        </w:rPr>
        <w:t>Conclusions</w:t>
      </w:r>
    </w:p>
    <w:p w14:paraId="6A0AA633" w14:textId="77777777" w:rsidR="008E7F7C" w:rsidRPr="0092758D" w:rsidRDefault="00585B3A" w:rsidP="00AE65B0">
      <w:pPr>
        <w:pStyle w:val="Signature"/>
        <w:spacing w:after="0"/>
        <w:rPr>
          <w:b/>
          <w:sz w:val="20"/>
          <w:szCs w:val="20"/>
          <w:lang w:val="fr-FR"/>
        </w:rPr>
      </w:pPr>
      <w:r w:rsidRPr="0092758D">
        <w:rPr>
          <w:b/>
          <w:sz w:val="20"/>
          <w:szCs w:val="20"/>
          <w:lang w:val="fr-FR"/>
        </w:rPr>
        <w:tab/>
      </w:r>
      <w:r w:rsidRPr="0092758D">
        <w:rPr>
          <w:b/>
          <w:sz w:val="20"/>
          <w:szCs w:val="20"/>
          <w:lang w:val="fr-FR"/>
        </w:rPr>
        <w:tab/>
      </w:r>
      <w:r w:rsidRPr="0092758D">
        <w:rPr>
          <w:b/>
          <w:sz w:val="20"/>
          <w:szCs w:val="20"/>
          <w:lang w:val="fr-FR"/>
        </w:rPr>
        <w:tab/>
      </w:r>
      <w:r w:rsidRPr="0092758D">
        <w:rPr>
          <w:sz w:val="20"/>
          <w:szCs w:val="20"/>
          <w:lang w:val="fr-FR"/>
        </w:rPr>
        <w:t xml:space="preserve">Dr </w:t>
      </w:r>
      <w:r w:rsidR="0092758D">
        <w:rPr>
          <w:sz w:val="20"/>
          <w:szCs w:val="20"/>
          <w:lang w:val="fr-FR"/>
        </w:rPr>
        <w:t xml:space="preserve">Ion </w:t>
      </w:r>
      <w:proofErr w:type="spellStart"/>
      <w:r w:rsidR="0092758D">
        <w:rPr>
          <w:sz w:val="20"/>
          <w:szCs w:val="20"/>
          <w:lang w:val="fr-FR"/>
        </w:rPr>
        <w:t>Salaru</w:t>
      </w:r>
      <w:proofErr w:type="spellEnd"/>
    </w:p>
    <w:p w14:paraId="3596E133" w14:textId="77777777" w:rsidR="008E7F7C" w:rsidRPr="0092758D" w:rsidRDefault="008E7F7C" w:rsidP="00AE65B0">
      <w:pPr>
        <w:pStyle w:val="Signature"/>
        <w:spacing w:after="0"/>
        <w:rPr>
          <w:sz w:val="24"/>
          <w:szCs w:val="24"/>
          <w:lang w:val="fr-FR"/>
        </w:rPr>
      </w:pPr>
    </w:p>
    <w:p w14:paraId="784A1FDD" w14:textId="77777777" w:rsidR="00AE65B0" w:rsidRPr="0092758D" w:rsidRDefault="00AE65B0" w:rsidP="00AE65B0">
      <w:pPr>
        <w:pStyle w:val="Signature"/>
        <w:spacing w:after="0"/>
        <w:rPr>
          <w:b/>
          <w:sz w:val="24"/>
          <w:szCs w:val="24"/>
          <w:lang w:val="fr-FR"/>
        </w:rPr>
      </w:pPr>
      <w:r w:rsidRPr="0092758D">
        <w:rPr>
          <w:b/>
          <w:sz w:val="24"/>
          <w:szCs w:val="24"/>
          <w:lang w:val="fr-FR"/>
        </w:rPr>
        <w:tab/>
      </w:r>
    </w:p>
    <w:sectPr w:rsidR="00AE65B0" w:rsidRPr="0092758D" w:rsidSect="000C60E8">
      <w:headerReference w:type="default" r:id="rId23"/>
      <w:footerReference w:type="default" r:id="rId24"/>
      <w:headerReference w:type="first" r:id="rId25"/>
      <w:footerReference w:type="first" r:id="rId26"/>
      <w:pgSz w:w="11907" w:h="16839" w:code="9"/>
      <w:pgMar w:top="2410" w:right="1134" w:bottom="1440" w:left="993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CCCC62" w14:textId="77777777" w:rsidR="005B0E22" w:rsidRDefault="005B0E22">
      <w:pPr>
        <w:spacing w:after="0" w:line="240" w:lineRule="auto"/>
      </w:pPr>
      <w:r>
        <w:separator/>
      </w:r>
    </w:p>
  </w:endnote>
  <w:endnote w:type="continuationSeparator" w:id="0">
    <w:p w14:paraId="40427DC4" w14:textId="77777777" w:rsidR="005B0E22" w:rsidRDefault="005B0E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B358BE" w14:textId="77777777" w:rsidR="00717F19" w:rsidRPr="006D5EC7" w:rsidRDefault="006D5EC7" w:rsidP="006D5EC7">
    <w:pPr>
      <w:pStyle w:val="Foot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60E05E30" wp14:editId="1A8A3FAA">
          <wp:simplePos x="0" y="0"/>
          <wp:positionH relativeFrom="margin">
            <wp:posOffset>4966286</wp:posOffset>
          </wp:positionH>
          <wp:positionV relativeFrom="margin">
            <wp:posOffset>7711000</wp:posOffset>
          </wp:positionV>
          <wp:extent cx="1450340" cy="207010"/>
          <wp:effectExtent l="0" t="0" r="0" b="254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_blue_cont_foot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0340" cy="2070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F15C37" w14:textId="77777777" w:rsidR="00244C8C" w:rsidRDefault="00244C8C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C20D0EB" wp14:editId="51FBA182">
              <wp:simplePos x="0" y="0"/>
              <wp:positionH relativeFrom="column">
                <wp:posOffset>4358640</wp:posOffset>
              </wp:positionH>
              <wp:positionV relativeFrom="paragraph">
                <wp:posOffset>-835973</wp:posOffset>
              </wp:positionV>
              <wp:extent cx="2374265" cy="1378634"/>
              <wp:effectExtent l="0" t="0" r="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4265" cy="137863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6FE5C6" w14:textId="77777777" w:rsidR="00244C8C" w:rsidRDefault="00E85775" w:rsidP="00244C8C">
                          <w:pPr>
                            <w:spacing w:after="0" w:line="240" w:lineRule="auto"/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</w:pPr>
                          <w:r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  <w:t>Division of Mental Health &amp; Wellbeing</w:t>
                          </w:r>
                        </w:p>
                        <w:p w14:paraId="08CEA5D7" w14:textId="77777777" w:rsidR="00E85775" w:rsidRPr="00244C8C" w:rsidRDefault="00E85775" w:rsidP="00244C8C">
                          <w:pPr>
                            <w:spacing w:after="0" w:line="240" w:lineRule="auto"/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</w:pPr>
                          <w:r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  <w:t>Warwick Medical School</w:t>
                          </w:r>
                        </w:p>
                        <w:p w14:paraId="7ABCD276" w14:textId="77777777" w:rsidR="00244C8C" w:rsidRDefault="00244C8C" w:rsidP="00244C8C">
                          <w:pPr>
                            <w:spacing w:after="0" w:line="240" w:lineRule="auto"/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</w:pPr>
                          <w:r w:rsidRPr="00244C8C"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  <w:t>University of Warwick</w:t>
                          </w:r>
                        </w:p>
                        <w:p w14:paraId="38E30343" w14:textId="77777777" w:rsidR="00E85775" w:rsidRDefault="00E85775" w:rsidP="00244C8C">
                          <w:pPr>
                            <w:spacing w:after="0" w:line="240" w:lineRule="auto"/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</w:pPr>
                          <w:r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  <w:t>Gibbet Hill Road</w:t>
                          </w:r>
                        </w:p>
                        <w:p w14:paraId="7800E7B2" w14:textId="77777777" w:rsidR="00244C8C" w:rsidRDefault="00244C8C" w:rsidP="00244C8C">
                          <w:pPr>
                            <w:spacing w:after="0" w:line="240" w:lineRule="auto"/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</w:pPr>
                          <w:r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  <w:t xml:space="preserve">Coventry CV4 </w:t>
                          </w:r>
                          <w:r w:rsidR="00E85775"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  <w:t>7AL</w:t>
                          </w:r>
                          <w:r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  <w:t xml:space="preserve"> UK</w:t>
                          </w:r>
                        </w:p>
                        <w:p w14:paraId="55C58702" w14:textId="77777777" w:rsidR="00244C8C" w:rsidRDefault="00244C8C" w:rsidP="00244C8C">
                          <w:pPr>
                            <w:spacing w:after="0" w:line="240" w:lineRule="auto"/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</w:pPr>
                          <w:r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  <w:t>T +44 (0)24 76</w:t>
                          </w:r>
                          <w:r w:rsidR="00E85775">
                            <w:rPr>
                              <w:color w:val="758085" w:themeColor="accent6"/>
                              <w:sz w:val="20"/>
                              <w:szCs w:val="20"/>
                            </w:rPr>
                            <w:t>573129</w:t>
                          </w:r>
                        </w:p>
                        <w:p w14:paraId="15D92E92" w14:textId="77777777" w:rsidR="00244C8C" w:rsidRDefault="005B0E22" w:rsidP="00244C8C">
                          <w:pPr>
                            <w:spacing w:after="0" w:line="240" w:lineRule="auto"/>
                            <w:rPr>
                              <w:color w:val="7030A0"/>
                              <w:sz w:val="20"/>
                              <w:szCs w:val="20"/>
                            </w:rPr>
                          </w:pPr>
                          <w:hyperlink r:id="rId1" w:history="1">
                            <w:r w:rsidR="002F2598" w:rsidRPr="000754B2">
                              <w:rPr>
                                <w:rStyle w:val="Hyperlink"/>
                                <w:sz w:val="20"/>
                                <w:szCs w:val="20"/>
                              </w:rPr>
                              <w:t>f.p.cappuccio@warwick.ac.uk</w:t>
                            </w:r>
                          </w:hyperlink>
                        </w:p>
                        <w:p w14:paraId="47DC5E85" w14:textId="77777777" w:rsidR="002F2598" w:rsidRPr="006D5EC7" w:rsidRDefault="002F2598" w:rsidP="00244C8C">
                          <w:pPr>
                            <w:spacing w:after="0" w:line="240" w:lineRule="auto"/>
                            <w:rPr>
                              <w:color w:val="7030A0"/>
                              <w:sz w:val="20"/>
                              <w:szCs w:val="20"/>
                            </w:rPr>
                          </w:pPr>
                          <w:r>
                            <w:rPr>
                              <w:color w:val="7030A0"/>
                              <w:sz w:val="20"/>
                              <w:szCs w:val="20"/>
                            </w:rPr>
                            <w:t>www2.warwick.ac.uk/go/cappuccio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91B541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43.2pt;margin-top:-65.8pt;width:186.95pt;height:108.55pt;z-index:251659264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" stroked="f">
              <v:textbox>
                <w:txbxContent>
                  <w:p w:rsidR="00244C8C" w:rsidRDefault="00E85775" w:rsidP="00244C8C">
                    <w:pPr>
                      <w:spacing w:after="0" w:line="240" w:lineRule="auto"/>
                      <w:rPr>
                        <w:color w:val="758085" w:themeColor="accent6"/>
                        <w:sz w:val="20"/>
                        <w:szCs w:val="20"/>
                      </w:rPr>
                    </w:pPr>
                    <w:r>
                      <w:rPr>
                        <w:color w:val="758085" w:themeColor="accent6"/>
                        <w:sz w:val="20"/>
                        <w:szCs w:val="20"/>
                      </w:rPr>
                      <w:t>Division of Mental Health &amp; Wellbeing</w:t>
                    </w:r>
                  </w:p>
                  <w:p w:rsidR="00E85775" w:rsidRPr="00244C8C" w:rsidRDefault="00E85775" w:rsidP="00244C8C">
                    <w:pPr>
                      <w:spacing w:after="0" w:line="240" w:lineRule="auto"/>
                      <w:rPr>
                        <w:color w:val="758085" w:themeColor="accent6"/>
                        <w:sz w:val="20"/>
                        <w:szCs w:val="20"/>
                      </w:rPr>
                    </w:pPr>
                    <w:r>
                      <w:rPr>
                        <w:color w:val="758085" w:themeColor="accent6"/>
                        <w:sz w:val="20"/>
                        <w:szCs w:val="20"/>
                      </w:rPr>
                      <w:t>Warwick Medical School</w:t>
                    </w:r>
                  </w:p>
                  <w:p w:rsidR="00244C8C" w:rsidRDefault="00244C8C" w:rsidP="00244C8C">
                    <w:pPr>
                      <w:spacing w:after="0" w:line="240" w:lineRule="auto"/>
                      <w:rPr>
                        <w:color w:val="758085" w:themeColor="accent6"/>
                        <w:sz w:val="20"/>
                        <w:szCs w:val="20"/>
                      </w:rPr>
                    </w:pPr>
                    <w:r w:rsidRPr="00244C8C">
                      <w:rPr>
                        <w:color w:val="758085" w:themeColor="accent6"/>
                        <w:sz w:val="20"/>
                        <w:szCs w:val="20"/>
                      </w:rPr>
                      <w:t>University of Warwick</w:t>
                    </w:r>
                  </w:p>
                  <w:p w:rsidR="00E85775" w:rsidRDefault="00E85775" w:rsidP="00244C8C">
                    <w:pPr>
                      <w:spacing w:after="0" w:line="240" w:lineRule="auto"/>
                      <w:rPr>
                        <w:color w:val="758085" w:themeColor="accent6"/>
                        <w:sz w:val="20"/>
                        <w:szCs w:val="20"/>
                      </w:rPr>
                    </w:pPr>
                    <w:r>
                      <w:rPr>
                        <w:color w:val="758085" w:themeColor="accent6"/>
                        <w:sz w:val="20"/>
                        <w:szCs w:val="20"/>
                      </w:rPr>
                      <w:t>Gibbet Hill Road</w:t>
                    </w:r>
                  </w:p>
                  <w:p w:rsidR="00244C8C" w:rsidRDefault="00244C8C" w:rsidP="00244C8C">
                    <w:pPr>
                      <w:spacing w:after="0" w:line="240" w:lineRule="auto"/>
                      <w:rPr>
                        <w:color w:val="758085" w:themeColor="accent6"/>
                        <w:sz w:val="20"/>
                        <w:szCs w:val="20"/>
                      </w:rPr>
                    </w:pPr>
                    <w:r>
                      <w:rPr>
                        <w:color w:val="758085" w:themeColor="accent6"/>
                        <w:sz w:val="20"/>
                        <w:szCs w:val="20"/>
                      </w:rPr>
                      <w:t xml:space="preserve">Coventry CV4 </w:t>
                    </w:r>
                    <w:r w:rsidR="00E85775">
                      <w:rPr>
                        <w:color w:val="758085" w:themeColor="accent6"/>
                        <w:sz w:val="20"/>
                        <w:szCs w:val="20"/>
                      </w:rPr>
                      <w:t>7AL</w:t>
                    </w:r>
                    <w:r>
                      <w:rPr>
                        <w:color w:val="758085" w:themeColor="accent6"/>
                        <w:sz w:val="20"/>
                        <w:szCs w:val="20"/>
                      </w:rPr>
                      <w:t xml:space="preserve"> UK</w:t>
                    </w:r>
                  </w:p>
                  <w:p w:rsidR="00244C8C" w:rsidRDefault="00244C8C" w:rsidP="00244C8C">
                    <w:pPr>
                      <w:spacing w:after="0" w:line="240" w:lineRule="auto"/>
                      <w:rPr>
                        <w:color w:val="758085" w:themeColor="accent6"/>
                        <w:sz w:val="20"/>
                        <w:szCs w:val="20"/>
                      </w:rPr>
                    </w:pPr>
                    <w:r>
                      <w:rPr>
                        <w:color w:val="758085" w:themeColor="accent6"/>
                        <w:sz w:val="20"/>
                        <w:szCs w:val="20"/>
                      </w:rPr>
                      <w:t>T +44 (0)24 76</w:t>
                    </w:r>
                    <w:r w:rsidR="00E85775">
                      <w:rPr>
                        <w:color w:val="758085" w:themeColor="accent6"/>
                        <w:sz w:val="20"/>
                        <w:szCs w:val="20"/>
                      </w:rPr>
                      <w:t>573129</w:t>
                    </w:r>
                  </w:p>
                  <w:p w:rsidR="00244C8C" w:rsidRDefault="004719AC" w:rsidP="00244C8C">
                    <w:pPr>
                      <w:spacing w:after="0" w:line="240" w:lineRule="auto"/>
                      <w:rPr>
                        <w:color w:val="7030A0"/>
                        <w:sz w:val="20"/>
                        <w:szCs w:val="20"/>
                      </w:rPr>
                    </w:pPr>
                    <w:hyperlink r:id="rId2" w:history="1">
                      <w:r w:rsidR="002F2598" w:rsidRPr="000754B2">
                        <w:rPr>
                          <w:rStyle w:val="Hyperlink"/>
                          <w:sz w:val="20"/>
                          <w:szCs w:val="20"/>
                        </w:rPr>
                        <w:t>f.p.cappuccio@warwick.ac.uk</w:t>
                      </w:r>
                    </w:hyperlink>
                  </w:p>
                  <w:p w:rsidR="002F2598" w:rsidRPr="006D5EC7" w:rsidRDefault="002F2598" w:rsidP="00244C8C">
                    <w:pPr>
                      <w:spacing w:after="0" w:line="240" w:lineRule="auto"/>
                      <w:rPr>
                        <w:color w:val="7030A0"/>
                        <w:sz w:val="20"/>
                        <w:szCs w:val="20"/>
                      </w:rPr>
                    </w:pPr>
                    <w:r>
                      <w:rPr>
                        <w:color w:val="7030A0"/>
                        <w:sz w:val="20"/>
                        <w:szCs w:val="20"/>
                      </w:rPr>
                      <w:t>www2.warwick.ac.uk/go/cappuccio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31C3A0" w14:textId="77777777" w:rsidR="005B0E22" w:rsidRDefault="005B0E22">
      <w:pPr>
        <w:spacing w:after="0" w:line="240" w:lineRule="auto"/>
      </w:pPr>
      <w:r>
        <w:separator/>
      </w:r>
    </w:p>
  </w:footnote>
  <w:footnote w:type="continuationSeparator" w:id="0">
    <w:p w14:paraId="0FB39776" w14:textId="77777777" w:rsidR="005B0E22" w:rsidRDefault="005B0E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9E97E3" w14:textId="77777777" w:rsidR="00717F19" w:rsidRDefault="006D5EC7" w:rsidP="006D5EC7">
    <w:pPr>
      <w:spacing w:after="0"/>
      <w:ind w:hanging="1134"/>
      <w:jc w:val="center"/>
      <w:rPr>
        <w:color w:val="E4E9EF" w:themeColor="background2"/>
      </w:rPr>
    </w:pPr>
    <w:r>
      <w:rPr>
        <w:noProof/>
        <w:color w:val="E4E9EF" w:themeColor="background2"/>
      </w:rPr>
      <w:drawing>
        <wp:inline distT="0" distB="0" distL="0" distR="0" wp14:anchorId="1E9C6E14" wp14:editId="7237C729">
          <wp:extent cx="7793502" cy="463899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_blue_cont_head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9330" cy="4642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0A19A5" w14:textId="77777777" w:rsidR="00244C8C" w:rsidRDefault="00244C8C" w:rsidP="00244C8C">
    <w:pPr>
      <w:pStyle w:val="Header"/>
      <w:ind w:hanging="1134"/>
    </w:pPr>
    <w:r>
      <w:rPr>
        <w:noProof/>
      </w:rPr>
      <w:drawing>
        <wp:inline distT="0" distB="0" distL="0" distR="0" wp14:anchorId="44B929A2" wp14:editId="0E7F13A1">
          <wp:extent cx="7798549" cy="1547446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7802324" cy="1548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 w:themeColor="accent3"/>
      </w:rPr>
    </w:lvl>
  </w:abstractNum>
  <w:abstractNum w:abstractNumId="5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 w:themeColor="accent3"/>
      </w:rPr>
    </w:lvl>
  </w:abstractNum>
  <w:abstractNum w:abstractNumId="6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 w:themeColor="accent1"/>
      </w:rPr>
    </w:lvl>
  </w:abstractNum>
  <w:abstractNum w:abstractNumId="7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 w:themeColor="accent1"/>
      </w:rPr>
    </w:lvl>
  </w:abstractNum>
  <w:abstractNum w:abstractNumId="8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 w:themeColor="accent1"/>
      </w:rPr>
    </w:lvl>
  </w:abstractNum>
  <w:num w:numId="1">
    <w:abstractNumId w:val="9"/>
  </w:num>
  <w:num w:numId="2">
    <w:abstractNumId w:val="9"/>
  </w:num>
  <w:num w:numId="3">
    <w:abstractNumId w:val="7"/>
  </w:num>
  <w:num w:numId="4">
    <w:abstractNumId w:val="7"/>
  </w:num>
  <w:num w:numId="5">
    <w:abstractNumId w:val="6"/>
  </w:num>
  <w:num w:numId="6">
    <w:abstractNumId w:val="6"/>
  </w:num>
  <w:num w:numId="7">
    <w:abstractNumId w:val="5"/>
  </w:num>
  <w:num w:numId="8">
    <w:abstractNumId w:val="5"/>
  </w:num>
  <w:num w:numId="9">
    <w:abstractNumId w:val="4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removeDateAndTime/>
  <w:hideGrammaticalErrors/>
  <w:activeWritingStyle w:appName="MSWord" w:lang="en-US" w:vendorID="64" w:dllVersion="131078" w:nlCheck="1" w:checkStyle="0"/>
  <w:proofState w:spelling="clean" w:grammar="clean"/>
  <w:trackRevisions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329"/>
    <w:rsid w:val="000C60E8"/>
    <w:rsid w:val="000E1A44"/>
    <w:rsid w:val="001A6F1B"/>
    <w:rsid w:val="00244C8C"/>
    <w:rsid w:val="002F2598"/>
    <w:rsid w:val="00347F7C"/>
    <w:rsid w:val="00366AF8"/>
    <w:rsid w:val="00373C6F"/>
    <w:rsid w:val="004719AC"/>
    <w:rsid w:val="004934AC"/>
    <w:rsid w:val="004E7760"/>
    <w:rsid w:val="005149B0"/>
    <w:rsid w:val="00585B3A"/>
    <w:rsid w:val="005B0E22"/>
    <w:rsid w:val="005B6357"/>
    <w:rsid w:val="005F11B1"/>
    <w:rsid w:val="00682878"/>
    <w:rsid w:val="006D5EC7"/>
    <w:rsid w:val="00717F19"/>
    <w:rsid w:val="007A3E37"/>
    <w:rsid w:val="00833C15"/>
    <w:rsid w:val="00843C64"/>
    <w:rsid w:val="008C4976"/>
    <w:rsid w:val="008E7F7C"/>
    <w:rsid w:val="00921270"/>
    <w:rsid w:val="0092758D"/>
    <w:rsid w:val="009B0097"/>
    <w:rsid w:val="009E2BE8"/>
    <w:rsid w:val="009F1832"/>
    <w:rsid w:val="00A54C53"/>
    <w:rsid w:val="00A63A75"/>
    <w:rsid w:val="00A664CA"/>
    <w:rsid w:val="00A66568"/>
    <w:rsid w:val="00AD67F4"/>
    <w:rsid w:val="00AE65B0"/>
    <w:rsid w:val="00B02B09"/>
    <w:rsid w:val="00BB7F55"/>
    <w:rsid w:val="00C0415D"/>
    <w:rsid w:val="00C43329"/>
    <w:rsid w:val="00C50E50"/>
    <w:rsid w:val="00C621AF"/>
    <w:rsid w:val="00C764A8"/>
    <w:rsid w:val="00CD4C7A"/>
    <w:rsid w:val="00CE18B0"/>
    <w:rsid w:val="00D27186"/>
    <w:rsid w:val="00DA0BF6"/>
    <w:rsid w:val="00E85775"/>
    <w:rsid w:val="00EC1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68DFF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6076B4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2F5897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2F5897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2F5897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6076B4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 w:themeColor="accent1"/>
        <w:left w:val="single" w:sz="36" w:space="8" w:color="6076B4" w:themeColor="accent1"/>
        <w:bottom w:val="single" w:sz="36" w:space="8" w:color="6076B4" w:themeColor="accent1"/>
        <w:right w:val="single" w:sz="36" w:space="8" w:color="6076B4" w:themeColor="accent1"/>
      </w:pBdr>
      <w:shd w:val="clear" w:color="auto" w:fill="6076B4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2F5897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9FACD2" w:themeColor="accent1" w:themeTint="99"/>
        <w:bottom w:val="single" w:sz="24" w:space="10" w:color="9FACD2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9C5252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Ind w:w="0" w:type="dxa"/>
      <w:tblBorders>
        <w:top w:val="single" w:sz="4" w:space="0" w:color="6076B4" w:themeColor="accent1"/>
        <w:left w:val="single" w:sz="4" w:space="0" w:color="6076B4" w:themeColor="accent1"/>
        <w:bottom w:val="single" w:sz="4" w:space="0" w:color="6076B4" w:themeColor="accent1"/>
        <w:right w:val="single" w:sz="4" w:space="0" w:color="6076B4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E3F0" w:themeFill="accent1" w:themeFillTint="33"/>
    </w:tcPr>
    <w:tblStylePr w:type="firstRow">
      <w:rPr>
        <w:b/>
        <w:bCs/>
        <w:color w:val="2F5897" w:themeColor="text2"/>
      </w:rPr>
      <w:tblPr/>
      <w:tcPr>
        <w:shd w:val="clear" w:color="auto" w:fill="EFF1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6076B4" w:themeFill="accent1"/>
      </w:tcPr>
    </w:tblStylePr>
    <w:tblStylePr w:type="firstCol">
      <w:rPr>
        <w:b/>
        <w:bCs/>
        <w:color w:val="2F5897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6076B4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20" Type="http://schemas.openxmlformats.org/officeDocument/2006/relationships/image" Target="media/image6.jpeg"/><Relationship Id="rId21" Type="http://schemas.openxmlformats.org/officeDocument/2006/relationships/image" Target="media/image7.jpeg"/><Relationship Id="rId22" Type="http://schemas.openxmlformats.org/officeDocument/2006/relationships/image" Target="media/image8.jpeg"/><Relationship Id="rId23" Type="http://schemas.openxmlformats.org/officeDocument/2006/relationships/header" Target="header1.xml"/><Relationship Id="rId24" Type="http://schemas.openxmlformats.org/officeDocument/2006/relationships/footer" Target="footer1.xml"/><Relationship Id="rId25" Type="http://schemas.openxmlformats.org/officeDocument/2006/relationships/header" Target="header2.xml"/><Relationship Id="rId26" Type="http://schemas.openxmlformats.org/officeDocument/2006/relationships/footer" Target="footer2.xml"/><Relationship Id="rId27" Type="http://schemas.openxmlformats.org/officeDocument/2006/relationships/fontTable" Target="fontTable.xml"/><Relationship Id="rId28" Type="http://schemas.openxmlformats.org/officeDocument/2006/relationships/theme" Target="theme/theme1.xml"/><Relationship Id="rId10" Type="http://schemas.openxmlformats.org/officeDocument/2006/relationships/webSettings" Target="webSettings.xml"/><Relationship Id="rId11" Type="http://schemas.openxmlformats.org/officeDocument/2006/relationships/footnotes" Target="footnotes.xml"/><Relationship Id="rId12" Type="http://schemas.openxmlformats.org/officeDocument/2006/relationships/endnotes" Target="endnotes.xml"/><Relationship Id="rId13" Type="http://schemas.openxmlformats.org/officeDocument/2006/relationships/image" Target="media/image1.jpg"/><Relationship Id="rId14" Type="http://schemas.openxmlformats.org/officeDocument/2006/relationships/image" Target="media/image2.png"/><Relationship Id="rId15" Type="http://schemas.microsoft.com/office/2007/relationships/hdphoto" Target="media/hdphoto1.wdp"/><Relationship Id="rId16" Type="http://schemas.openxmlformats.org/officeDocument/2006/relationships/image" Target="media/image3.jpg"/><Relationship Id="rId17" Type="http://schemas.openxmlformats.org/officeDocument/2006/relationships/image" Target="media/image4.jpg"/><Relationship Id="rId18" Type="http://schemas.openxmlformats.org/officeDocument/2006/relationships/image" Target="media/image5.jpeg"/><Relationship Id="rId1" Type="http://schemas.openxmlformats.org/officeDocument/2006/relationships/customXml" Target="../customXml/item1.xml"/><Relationship Id="rId2" Type="http://schemas.openxmlformats.org/officeDocument/2006/relationships/customXml" Target="../customXml/item2.xml"/><Relationship Id="rId3" Type="http://schemas.openxmlformats.org/officeDocument/2006/relationships/customXml" Target="../customXml/item3.xml"/><Relationship Id="rId4" Type="http://schemas.openxmlformats.org/officeDocument/2006/relationships/customXml" Target="../customXml/item4.xml"/><Relationship Id="rId5" Type="http://schemas.openxmlformats.org/officeDocument/2006/relationships/customXml" Target="../customXml/item5.xml"/><Relationship Id="rId6" Type="http://schemas.openxmlformats.org/officeDocument/2006/relationships/customXml" Target="../customXml/item6.xml"/><Relationship Id="rId7" Type="http://schemas.openxmlformats.org/officeDocument/2006/relationships/numbering" Target="numbering.xml"/><Relationship Id="rId8" Type="http://schemas.openxmlformats.org/officeDocument/2006/relationships/styles" Target="styles.xml"/><Relationship Id="rId9" Type="http://schemas.openxmlformats.org/officeDocument/2006/relationships/settings" Target="setting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f.p.cappuccio@warwick.ac.uk" TargetMode="External"/><Relationship Id="rId2" Type="http://schemas.openxmlformats.org/officeDocument/2006/relationships/hyperlink" Target="mailto:f.p.cappuccio@warwick.ac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e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2.jpeg"/></Relationships>
</file>

<file path=word/theme/theme1.xml><?xml version="1.0" encoding="utf-8"?>
<a:theme xmlns:a="http://schemas.openxmlformats.org/drawingml/2006/main" name="Executive">
  <a:themeElements>
    <a:clrScheme name="Executive">
      <a:dk1>
        <a:sysClr val="windowText" lastClr="000000"/>
      </a:dk1>
      <a:lt1>
        <a:sysClr val="window" lastClr="FFFFFF"/>
      </a:lt1>
      <a:dk2>
        <a:srgbClr val="2F5897"/>
      </a:dk2>
      <a:lt2>
        <a:srgbClr val="E4E9EF"/>
      </a:lt2>
      <a:accent1>
        <a:srgbClr val="6076B4"/>
      </a:accent1>
      <a:accent2>
        <a:srgbClr val="9C5252"/>
      </a:accent2>
      <a:accent3>
        <a:srgbClr val="E68422"/>
      </a:accent3>
      <a:accent4>
        <a:srgbClr val="846648"/>
      </a:accent4>
      <a:accent5>
        <a:srgbClr val="63891F"/>
      </a:accent5>
      <a:accent6>
        <a:srgbClr val="758085"/>
      </a:accent6>
      <a:hlink>
        <a:srgbClr val="3399FF"/>
      </a:hlink>
      <a:folHlink>
        <a:srgbClr val="B2B2B2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3.xml><?xml version="1.0" encoding="utf-8"?>
<b:Sources xmlns:b="http://schemas.microsoft.com/office/word/2004/10/bibliography" xmlns="http://schemas.microsoft.com/office/word/2004/10/bibliography"/>
</file>

<file path=customXml/item4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5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6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3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4.xml><?xml version="1.0" encoding="utf-8"?>
<ds:datastoreItem xmlns:ds="http://schemas.openxmlformats.org/officeDocument/2006/customXml" ds:itemID="{E9208669-F857-4A3B-8CF6-4B61AA57008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6.xml><?xml version="1.0" encoding="utf-8"?>
<ds:datastoreItem xmlns:ds="http://schemas.openxmlformats.org/officeDocument/2006/customXml" ds:itemID="{0F277CDA-EC6F-5F48-B10E-53C400009E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896</Characters>
  <Application>Microsoft Macintosh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Huber, Keira</dc:creator>
  <cp:lastModifiedBy>Microsoft Office User</cp:lastModifiedBy>
  <cp:revision>2</cp:revision>
  <dcterms:created xsi:type="dcterms:W3CDTF">2015-12-03T20:49:00Z</dcterms:created>
  <dcterms:modified xsi:type="dcterms:W3CDTF">2015-12-03T20:49:00Z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</Properties>
</file>