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492FD" w14:textId="00437728" w:rsidR="00250E02" w:rsidRPr="002D6754" w:rsidRDefault="005D4188" w:rsidP="005D4188">
      <w:pPr>
        <w:pStyle w:val="Title"/>
        <w:rPr>
          <w:rFonts w:ascii="Aptos" w:hAnsi="Aptos"/>
        </w:rPr>
      </w:pPr>
      <w:r w:rsidRPr="002D6754">
        <w:rPr>
          <w:rFonts w:ascii="Aptos" w:hAnsi="Aptos"/>
        </w:rPr>
        <w:t>2.3: Atoms and Ions</w:t>
      </w:r>
    </w:p>
    <w:p w14:paraId="0353C033" w14:textId="6D0A3A3D" w:rsidR="005D4188" w:rsidRPr="002D6754" w:rsidRDefault="00927669" w:rsidP="00927669">
      <w:pPr>
        <w:pStyle w:val="ListParagraph"/>
        <w:numPr>
          <w:ilvl w:val="0"/>
          <w:numId w:val="63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 xml:space="preserve">Complete the following table about subatomic particles using the following terms: positive, negative, neutral, 1 atomic mass unit, and negligible mass.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927669" w:rsidRPr="002D6754" w14:paraId="4AD25D5D" w14:textId="77777777" w:rsidTr="00927669">
        <w:tc>
          <w:tcPr>
            <w:tcW w:w="3285" w:type="dxa"/>
          </w:tcPr>
          <w:p w14:paraId="0EAAC2F6" w14:textId="7F62B1DE" w:rsidR="00927669" w:rsidRPr="002D6754" w:rsidRDefault="00927669" w:rsidP="00927669">
            <w:pPr>
              <w:spacing w:after="160" w:line="360" w:lineRule="auto"/>
              <w:rPr>
                <w:rFonts w:ascii="Aptos" w:hAnsi="Aptos"/>
              </w:rPr>
            </w:pPr>
          </w:p>
        </w:tc>
        <w:tc>
          <w:tcPr>
            <w:tcW w:w="3285" w:type="dxa"/>
          </w:tcPr>
          <w:p w14:paraId="4806194E" w14:textId="6F0FF425" w:rsidR="00927669" w:rsidRPr="002D6754" w:rsidRDefault="00927669" w:rsidP="00E53ECF">
            <w:pPr>
              <w:spacing w:after="160" w:line="360" w:lineRule="auto"/>
              <w:jc w:val="center"/>
              <w:rPr>
                <w:rFonts w:ascii="Aptos" w:hAnsi="Aptos"/>
                <w:b/>
                <w:bCs/>
              </w:rPr>
            </w:pPr>
            <w:r w:rsidRPr="002D6754">
              <w:rPr>
                <w:rFonts w:ascii="Aptos" w:hAnsi="Aptos"/>
                <w:b/>
                <w:bCs/>
              </w:rPr>
              <w:t>Charge</w:t>
            </w:r>
          </w:p>
        </w:tc>
        <w:tc>
          <w:tcPr>
            <w:tcW w:w="3285" w:type="dxa"/>
          </w:tcPr>
          <w:p w14:paraId="2D05992F" w14:textId="45277834" w:rsidR="00927669" w:rsidRPr="002D6754" w:rsidRDefault="00927669" w:rsidP="00E53ECF">
            <w:pPr>
              <w:spacing w:after="160" w:line="360" w:lineRule="auto"/>
              <w:jc w:val="center"/>
              <w:rPr>
                <w:rFonts w:ascii="Aptos" w:hAnsi="Aptos"/>
                <w:b/>
                <w:bCs/>
              </w:rPr>
            </w:pPr>
            <w:r w:rsidRPr="002D6754">
              <w:rPr>
                <w:rFonts w:ascii="Aptos" w:hAnsi="Aptos"/>
                <w:b/>
                <w:bCs/>
              </w:rPr>
              <w:t>Mass</w:t>
            </w:r>
          </w:p>
        </w:tc>
      </w:tr>
      <w:tr w:rsidR="00927669" w:rsidRPr="002D6754" w14:paraId="2A168C27" w14:textId="77777777" w:rsidTr="00927669">
        <w:trPr>
          <w:trHeight w:val="202"/>
        </w:trPr>
        <w:tc>
          <w:tcPr>
            <w:tcW w:w="3285" w:type="dxa"/>
          </w:tcPr>
          <w:p w14:paraId="0354A8F5" w14:textId="65F1B3EE" w:rsidR="00927669" w:rsidRPr="002D6754" w:rsidRDefault="00927669" w:rsidP="00927669">
            <w:pPr>
              <w:spacing w:after="160" w:line="360" w:lineRule="auto"/>
              <w:rPr>
                <w:rFonts w:ascii="Aptos" w:hAnsi="Aptos"/>
                <w:b/>
                <w:bCs/>
              </w:rPr>
            </w:pPr>
            <w:r w:rsidRPr="002D6754">
              <w:rPr>
                <w:rFonts w:ascii="Aptos" w:hAnsi="Aptos"/>
                <w:b/>
                <w:bCs/>
              </w:rPr>
              <w:t>Protons</w:t>
            </w:r>
          </w:p>
        </w:tc>
        <w:tc>
          <w:tcPr>
            <w:tcW w:w="3285" w:type="dxa"/>
          </w:tcPr>
          <w:p w14:paraId="61E26F42" w14:textId="77777777" w:rsidR="00927669" w:rsidRPr="002D6754" w:rsidRDefault="00927669" w:rsidP="00927669">
            <w:pPr>
              <w:spacing w:after="160" w:line="360" w:lineRule="auto"/>
              <w:rPr>
                <w:rFonts w:ascii="Aptos" w:hAnsi="Aptos"/>
              </w:rPr>
            </w:pPr>
          </w:p>
        </w:tc>
        <w:tc>
          <w:tcPr>
            <w:tcW w:w="3285" w:type="dxa"/>
          </w:tcPr>
          <w:p w14:paraId="46D30FEB" w14:textId="77777777" w:rsidR="00927669" w:rsidRPr="002D6754" w:rsidRDefault="00927669" w:rsidP="00927669">
            <w:pPr>
              <w:spacing w:after="160" w:line="360" w:lineRule="auto"/>
              <w:rPr>
                <w:rFonts w:ascii="Aptos" w:hAnsi="Aptos"/>
              </w:rPr>
            </w:pPr>
          </w:p>
        </w:tc>
      </w:tr>
      <w:tr w:rsidR="00927669" w:rsidRPr="002D6754" w14:paraId="7C4125E5" w14:textId="77777777" w:rsidTr="00927669">
        <w:tc>
          <w:tcPr>
            <w:tcW w:w="3285" w:type="dxa"/>
          </w:tcPr>
          <w:p w14:paraId="3E0B8F95" w14:textId="6F899688" w:rsidR="00927669" w:rsidRPr="002D6754" w:rsidRDefault="00927669" w:rsidP="00927669">
            <w:pPr>
              <w:spacing w:after="160" w:line="360" w:lineRule="auto"/>
              <w:rPr>
                <w:rFonts w:ascii="Aptos" w:hAnsi="Aptos"/>
                <w:b/>
                <w:bCs/>
              </w:rPr>
            </w:pPr>
            <w:r w:rsidRPr="002D6754">
              <w:rPr>
                <w:rFonts w:ascii="Aptos" w:hAnsi="Aptos"/>
                <w:b/>
                <w:bCs/>
              </w:rPr>
              <w:t>Neutrons</w:t>
            </w:r>
          </w:p>
        </w:tc>
        <w:tc>
          <w:tcPr>
            <w:tcW w:w="3285" w:type="dxa"/>
          </w:tcPr>
          <w:p w14:paraId="5C9011AE" w14:textId="77777777" w:rsidR="00927669" w:rsidRPr="002D6754" w:rsidRDefault="00927669" w:rsidP="00927669">
            <w:pPr>
              <w:spacing w:after="160" w:line="360" w:lineRule="auto"/>
              <w:rPr>
                <w:rFonts w:ascii="Aptos" w:hAnsi="Aptos"/>
              </w:rPr>
            </w:pPr>
          </w:p>
        </w:tc>
        <w:tc>
          <w:tcPr>
            <w:tcW w:w="3285" w:type="dxa"/>
          </w:tcPr>
          <w:p w14:paraId="1E033627" w14:textId="77777777" w:rsidR="00927669" w:rsidRPr="002D6754" w:rsidRDefault="00927669" w:rsidP="00927669">
            <w:pPr>
              <w:spacing w:after="160" w:line="360" w:lineRule="auto"/>
              <w:rPr>
                <w:rFonts w:ascii="Aptos" w:hAnsi="Aptos"/>
              </w:rPr>
            </w:pPr>
          </w:p>
        </w:tc>
      </w:tr>
      <w:tr w:rsidR="00927669" w:rsidRPr="002D6754" w14:paraId="7CFEA0F4" w14:textId="77777777" w:rsidTr="00927669">
        <w:tc>
          <w:tcPr>
            <w:tcW w:w="3285" w:type="dxa"/>
          </w:tcPr>
          <w:p w14:paraId="6A57B714" w14:textId="6C52FECE" w:rsidR="00927669" w:rsidRPr="002D6754" w:rsidRDefault="00927669" w:rsidP="00927669">
            <w:pPr>
              <w:spacing w:after="160" w:line="360" w:lineRule="auto"/>
              <w:rPr>
                <w:rFonts w:ascii="Aptos" w:hAnsi="Aptos"/>
                <w:b/>
                <w:bCs/>
              </w:rPr>
            </w:pPr>
            <w:r w:rsidRPr="002D6754">
              <w:rPr>
                <w:rFonts w:ascii="Aptos" w:hAnsi="Aptos"/>
                <w:b/>
                <w:bCs/>
              </w:rPr>
              <w:t xml:space="preserve">Electrons </w:t>
            </w:r>
          </w:p>
        </w:tc>
        <w:tc>
          <w:tcPr>
            <w:tcW w:w="3285" w:type="dxa"/>
          </w:tcPr>
          <w:p w14:paraId="421761E4" w14:textId="77777777" w:rsidR="00927669" w:rsidRPr="002D6754" w:rsidRDefault="00927669" w:rsidP="00927669">
            <w:pPr>
              <w:spacing w:after="160" w:line="360" w:lineRule="auto"/>
              <w:rPr>
                <w:rFonts w:ascii="Aptos" w:hAnsi="Aptos"/>
              </w:rPr>
            </w:pPr>
          </w:p>
        </w:tc>
        <w:tc>
          <w:tcPr>
            <w:tcW w:w="3285" w:type="dxa"/>
          </w:tcPr>
          <w:p w14:paraId="161349B0" w14:textId="77777777" w:rsidR="00927669" w:rsidRPr="002D6754" w:rsidRDefault="00927669" w:rsidP="00927669">
            <w:pPr>
              <w:spacing w:after="160" w:line="360" w:lineRule="auto"/>
              <w:rPr>
                <w:rFonts w:ascii="Aptos" w:hAnsi="Aptos"/>
              </w:rPr>
            </w:pPr>
          </w:p>
        </w:tc>
      </w:tr>
    </w:tbl>
    <w:p w14:paraId="52A917F5" w14:textId="77777777" w:rsidR="002E51CE" w:rsidRPr="002D6754" w:rsidRDefault="002E51CE" w:rsidP="002E51CE">
      <w:pPr>
        <w:pStyle w:val="ListParagraph"/>
        <w:spacing w:line="360" w:lineRule="auto"/>
        <w:ind w:left="720" w:firstLine="0"/>
        <w:rPr>
          <w:rFonts w:ascii="Aptos" w:hAnsi="Aptos"/>
        </w:rPr>
      </w:pPr>
    </w:p>
    <w:p w14:paraId="7CD0C9A8" w14:textId="0CE1EF61" w:rsidR="00927669" w:rsidRPr="002D6754" w:rsidRDefault="00927669" w:rsidP="00927669">
      <w:pPr>
        <w:pStyle w:val="ListParagraph"/>
        <w:numPr>
          <w:ilvl w:val="0"/>
          <w:numId w:val="63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>What is an isotope?</w:t>
      </w:r>
    </w:p>
    <w:p w14:paraId="3783A758" w14:textId="77777777" w:rsidR="00927669" w:rsidRPr="002D6754" w:rsidRDefault="00927669" w:rsidP="00927669">
      <w:pPr>
        <w:pStyle w:val="ListParagraph"/>
        <w:spacing w:line="360" w:lineRule="auto"/>
        <w:ind w:left="720" w:firstLine="0"/>
        <w:rPr>
          <w:rFonts w:ascii="Aptos" w:hAnsi="Aptos"/>
        </w:rPr>
      </w:pPr>
    </w:p>
    <w:p w14:paraId="7C290D7B" w14:textId="77777777" w:rsidR="00E53ECF" w:rsidRPr="002D6754" w:rsidRDefault="00E53ECF" w:rsidP="00927669">
      <w:pPr>
        <w:pStyle w:val="ListParagraph"/>
        <w:spacing w:line="360" w:lineRule="auto"/>
        <w:ind w:left="720" w:firstLine="0"/>
        <w:rPr>
          <w:rFonts w:ascii="Aptos" w:hAnsi="Aptos"/>
        </w:rPr>
      </w:pPr>
    </w:p>
    <w:p w14:paraId="001BE215" w14:textId="77777777" w:rsidR="00E53ECF" w:rsidRPr="002D6754" w:rsidRDefault="00E53ECF" w:rsidP="00927669">
      <w:pPr>
        <w:pStyle w:val="ListParagraph"/>
        <w:spacing w:line="360" w:lineRule="auto"/>
        <w:ind w:left="720" w:firstLine="0"/>
        <w:rPr>
          <w:rFonts w:ascii="Aptos" w:hAnsi="Aptos"/>
        </w:rPr>
      </w:pPr>
    </w:p>
    <w:p w14:paraId="4B17C8C5" w14:textId="2BF79BDB" w:rsidR="00413F42" w:rsidRPr="002D6754" w:rsidRDefault="00413F42" w:rsidP="00413F42">
      <w:pPr>
        <w:pStyle w:val="ListParagraph"/>
        <w:numPr>
          <w:ilvl w:val="0"/>
          <w:numId w:val="63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>Nitrogen-14 has 7 protons and 7 neutrons. What is its:</w:t>
      </w:r>
    </w:p>
    <w:p w14:paraId="79A41329" w14:textId="0EF9C28B" w:rsidR="00413F42" w:rsidRPr="002D6754" w:rsidRDefault="00413F42" w:rsidP="00413F42">
      <w:pPr>
        <w:pStyle w:val="ListParagraph"/>
        <w:numPr>
          <w:ilvl w:val="1"/>
          <w:numId w:val="63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>A</w:t>
      </w:r>
      <w:r w:rsidR="00927669" w:rsidRPr="002D6754">
        <w:rPr>
          <w:rFonts w:ascii="Aptos" w:hAnsi="Aptos"/>
        </w:rPr>
        <w:t xml:space="preserve">tomic number </w:t>
      </w:r>
    </w:p>
    <w:p w14:paraId="2C3D5FBC" w14:textId="77777777" w:rsidR="00E53ECF" w:rsidRPr="002D6754" w:rsidRDefault="00E53ECF" w:rsidP="00E53ECF">
      <w:pPr>
        <w:pStyle w:val="ListParagraph"/>
        <w:spacing w:line="360" w:lineRule="auto"/>
        <w:ind w:left="1440" w:firstLine="0"/>
        <w:rPr>
          <w:rFonts w:ascii="Aptos" w:hAnsi="Aptos"/>
        </w:rPr>
      </w:pPr>
    </w:p>
    <w:p w14:paraId="7E8E8629" w14:textId="64955867" w:rsidR="00E53ECF" w:rsidRPr="002D6754" w:rsidRDefault="00413F42" w:rsidP="00E53ECF">
      <w:pPr>
        <w:pStyle w:val="ListParagraph"/>
        <w:numPr>
          <w:ilvl w:val="1"/>
          <w:numId w:val="63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>A</w:t>
      </w:r>
      <w:r w:rsidR="00927669" w:rsidRPr="002D6754">
        <w:rPr>
          <w:rFonts w:ascii="Aptos" w:hAnsi="Aptos"/>
        </w:rPr>
        <w:t>tomic mass</w:t>
      </w:r>
      <w:r w:rsidR="008C52BC">
        <w:rPr>
          <w:rFonts w:ascii="Aptos" w:hAnsi="Aptos"/>
        </w:rPr>
        <w:t xml:space="preserve"> number</w:t>
      </w:r>
      <w:r w:rsidRPr="002D6754">
        <w:rPr>
          <w:rFonts w:ascii="Aptos" w:hAnsi="Aptos"/>
        </w:rPr>
        <w:t>?</w:t>
      </w:r>
    </w:p>
    <w:p w14:paraId="479B78E7" w14:textId="77777777" w:rsidR="00E53ECF" w:rsidRPr="002D6754" w:rsidRDefault="00E53ECF" w:rsidP="00E53ECF">
      <w:pPr>
        <w:pStyle w:val="ListParagraph"/>
        <w:spacing w:line="360" w:lineRule="auto"/>
        <w:ind w:left="1440" w:firstLine="0"/>
        <w:rPr>
          <w:rFonts w:ascii="Aptos" w:hAnsi="Aptos"/>
        </w:rPr>
      </w:pPr>
    </w:p>
    <w:p w14:paraId="65900AA0" w14:textId="77777777" w:rsidR="00E53ECF" w:rsidRPr="002D6754" w:rsidRDefault="00E53ECF" w:rsidP="00E53ECF">
      <w:pPr>
        <w:pStyle w:val="ListParagraph"/>
        <w:numPr>
          <w:ilvl w:val="0"/>
          <w:numId w:val="63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>List FOUR elements which are important for physiological processes?</w:t>
      </w:r>
    </w:p>
    <w:p w14:paraId="094D834B" w14:textId="77777777" w:rsidR="00E53ECF" w:rsidRPr="002D6754" w:rsidRDefault="00E53ECF" w:rsidP="00E53ECF">
      <w:pPr>
        <w:pStyle w:val="ListParagraph"/>
        <w:spacing w:line="360" w:lineRule="auto"/>
        <w:ind w:left="720" w:firstLine="0"/>
        <w:rPr>
          <w:rFonts w:ascii="Aptos" w:hAnsi="Aptos"/>
        </w:rPr>
      </w:pPr>
    </w:p>
    <w:p w14:paraId="7CB732AC" w14:textId="77777777" w:rsidR="00EA627E" w:rsidRPr="002D6754" w:rsidRDefault="00EA627E" w:rsidP="00E53ECF">
      <w:pPr>
        <w:pStyle w:val="ListParagraph"/>
        <w:spacing w:line="360" w:lineRule="auto"/>
        <w:ind w:left="720" w:firstLine="0"/>
        <w:rPr>
          <w:rFonts w:ascii="Aptos" w:hAnsi="Aptos"/>
        </w:rPr>
      </w:pPr>
    </w:p>
    <w:p w14:paraId="1DBF2CCF" w14:textId="77777777" w:rsidR="00E53ECF" w:rsidRPr="002D6754" w:rsidRDefault="00E53ECF" w:rsidP="00E53ECF">
      <w:pPr>
        <w:pStyle w:val="ListParagraph"/>
        <w:spacing w:line="360" w:lineRule="auto"/>
        <w:ind w:left="720" w:firstLine="0"/>
        <w:rPr>
          <w:rFonts w:ascii="Aptos" w:hAnsi="Aptos"/>
        </w:rPr>
      </w:pPr>
    </w:p>
    <w:p w14:paraId="2C37EB2D" w14:textId="77777777" w:rsidR="00E53ECF" w:rsidRPr="002D6754" w:rsidRDefault="00E53ECF" w:rsidP="00E53ECF">
      <w:pPr>
        <w:pStyle w:val="ListParagraph"/>
        <w:spacing w:line="360" w:lineRule="auto"/>
        <w:ind w:left="720" w:firstLine="0"/>
        <w:rPr>
          <w:rFonts w:ascii="Aptos" w:hAnsi="Aptos"/>
        </w:rPr>
      </w:pPr>
    </w:p>
    <w:p w14:paraId="77E5659E" w14:textId="6436DCFE" w:rsidR="00E53ECF" w:rsidRPr="002D6754" w:rsidRDefault="00E53ECF" w:rsidP="00E53ECF">
      <w:pPr>
        <w:pStyle w:val="ListParagraph"/>
        <w:numPr>
          <w:ilvl w:val="0"/>
          <w:numId w:val="63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 xml:space="preserve">What happens to the number of neutrons and protons in an atom during beta decay? </w:t>
      </w:r>
    </w:p>
    <w:p w14:paraId="3F0C3725" w14:textId="77777777" w:rsidR="00E53ECF" w:rsidRPr="002D6754" w:rsidRDefault="00E53ECF" w:rsidP="00927669">
      <w:pPr>
        <w:pStyle w:val="ListParagraph"/>
        <w:spacing w:before="240" w:line="360" w:lineRule="auto"/>
        <w:rPr>
          <w:rFonts w:ascii="Aptos" w:hAnsi="Aptos"/>
        </w:rPr>
      </w:pPr>
    </w:p>
    <w:p w14:paraId="10716AE5" w14:textId="77777777" w:rsidR="00E53ECF" w:rsidRPr="002D6754" w:rsidRDefault="00E53ECF" w:rsidP="00927669">
      <w:pPr>
        <w:pStyle w:val="ListParagraph"/>
        <w:spacing w:before="240" w:line="360" w:lineRule="auto"/>
        <w:rPr>
          <w:rFonts w:ascii="Aptos" w:hAnsi="Aptos"/>
        </w:rPr>
      </w:pPr>
    </w:p>
    <w:p w14:paraId="31AAEE14" w14:textId="77777777" w:rsidR="00E53ECF" w:rsidRPr="002D6754" w:rsidRDefault="00E53ECF" w:rsidP="00927669">
      <w:pPr>
        <w:pStyle w:val="ListParagraph"/>
        <w:spacing w:before="240" w:line="360" w:lineRule="auto"/>
        <w:rPr>
          <w:rFonts w:ascii="Aptos" w:hAnsi="Aptos"/>
        </w:rPr>
      </w:pPr>
    </w:p>
    <w:p w14:paraId="5DE388E6" w14:textId="77777777" w:rsidR="00E53ECF" w:rsidRPr="002D6754" w:rsidRDefault="00E53ECF" w:rsidP="00E53ECF">
      <w:pPr>
        <w:spacing w:before="240" w:line="360" w:lineRule="auto"/>
        <w:rPr>
          <w:rFonts w:ascii="Aptos" w:hAnsi="Aptos"/>
        </w:rPr>
      </w:pPr>
    </w:p>
    <w:p w14:paraId="0679F01A" w14:textId="55B69CB0" w:rsidR="00413F42" w:rsidRPr="002D6754" w:rsidRDefault="00927669" w:rsidP="00413F42">
      <w:pPr>
        <w:pStyle w:val="ListParagraph"/>
        <w:numPr>
          <w:ilvl w:val="0"/>
          <w:numId w:val="63"/>
        </w:numPr>
        <w:spacing w:before="240" w:line="360" w:lineRule="auto"/>
        <w:rPr>
          <w:rFonts w:ascii="Aptos" w:hAnsi="Aptos"/>
        </w:rPr>
      </w:pPr>
      <w:r w:rsidRPr="002D6754">
        <w:rPr>
          <w:rFonts w:ascii="Aptos" w:hAnsi="Aptos"/>
        </w:rPr>
        <w:lastRenderedPageBreak/>
        <w:t xml:space="preserve">Draw the electron configuration of </w:t>
      </w:r>
      <w:r w:rsidR="00413F42" w:rsidRPr="002D6754">
        <w:rPr>
          <w:rFonts w:ascii="Aptos" w:hAnsi="Aptos"/>
        </w:rPr>
        <w:t>the following atoms:</w:t>
      </w:r>
    </w:p>
    <w:p w14:paraId="302A1FA9" w14:textId="77777777" w:rsidR="00F44D7E" w:rsidRPr="002D6754" w:rsidRDefault="00F44D7E" w:rsidP="009B15D2">
      <w:pPr>
        <w:pStyle w:val="ListParagraph"/>
        <w:spacing w:before="240" w:line="360" w:lineRule="auto"/>
        <w:ind w:left="1440" w:firstLine="0"/>
        <w:rPr>
          <w:rFonts w:ascii="Aptos" w:hAnsi="Aptos"/>
        </w:rPr>
        <w:sectPr w:rsidR="00F44D7E" w:rsidRPr="002D6754" w:rsidSect="00AB649A">
          <w:headerReference w:type="default" r:id="rId15"/>
          <w:footerReference w:type="even" r:id="rId16"/>
          <w:footerReference w:type="default" r:id="rId17"/>
          <w:headerReference w:type="first" r:id="rId18"/>
          <w:pgSz w:w="11907" w:h="16839" w:code="9"/>
          <w:pgMar w:top="2552" w:right="1021" w:bottom="1985" w:left="1021" w:header="0" w:footer="720" w:gutter="0"/>
          <w:cols w:space="360"/>
          <w:docGrid w:linePitch="360"/>
        </w:sectPr>
      </w:pPr>
    </w:p>
    <w:p w14:paraId="7801D552" w14:textId="39525769" w:rsidR="009B15D2" w:rsidRPr="009B15D2" w:rsidRDefault="00413F42" w:rsidP="009B15D2">
      <w:pPr>
        <w:pStyle w:val="ListParagraph"/>
        <w:numPr>
          <w:ilvl w:val="1"/>
          <w:numId w:val="63"/>
        </w:numPr>
        <w:spacing w:after="0"/>
        <w:rPr>
          <w:rFonts w:ascii="Aptos" w:hAnsi="Aptos"/>
        </w:rPr>
      </w:pPr>
      <w:r w:rsidRPr="009B15D2">
        <w:rPr>
          <w:rFonts w:ascii="Aptos" w:hAnsi="Aptos"/>
        </w:rPr>
        <w:t>Helium (atomic number 2</w:t>
      </w:r>
      <w:r w:rsidR="009B15D2" w:rsidRPr="009B15D2">
        <w:rPr>
          <w:rFonts w:ascii="Aptos" w:hAnsi="Aptos"/>
        </w:rPr>
        <w:t>)</w:t>
      </w:r>
      <w:r w:rsidR="009B15D2" w:rsidRPr="009B15D2">
        <w:rPr>
          <w:rFonts w:ascii="Aptos" w:hAnsi="Aptos"/>
        </w:rPr>
        <w:tab/>
      </w:r>
      <w:r w:rsidR="009B15D2">
        <w:rPr>
          <w:rFonts w:ascii="Aptos" w:hAnsi="Aptos"/>
        </w:rPr>
        <w:tab/>
      </w:r>
      <w:r w:rsidR="009B15D2">
        <w:rPr>
          <w:rFonts w:ascii="Aptos" w:hAnsi="Aptos"/>
        </w:rPr>
        <w:tab/>
        <w:t xml:space="preserve">b. </w:t>
      </w:r>
      <w:r w:rsidR="009B15D2" w:rsidRPr="009B15D2">
        <w:rPr>
          <w:rFonts w:ascii="Aptos" w:hAnsi="Aptos"/>
        </w:rPr>
        <w:t>Magnesium (atomic number 12)</w:t>
      </w:r>
    </w:p>
    <w:p w14:paraId="5B0D68D0" w14:textId="79619662" w:rsidR="00F44D7E" w:rsidRPr="009B15D2" w:rsidRDefault="00F44D7E" w:rsidP="009B15D2">
      <w:pPr>
        <w:pStyle w:val="ListParagraph"/>
        <w:numPr>
          <w:ilvl w:val="1"/>
          <w:numId w:val="63"/>
        </w:numPr>
        <w:spacing w:after="0"/>
        <w:rPr>
          <w:rFonts w:ascii="Aptos" w:hAnsi="Aptos"/>
        </w:rPr>
        <w:sectPr w:rsidR="00F44D7E" w:rsidRPr="009B15D2" w:rsidSect="00AB649A">
          <w:type w:val="continuous"/>
          <w:pgSz w:w="11907" w:h="16839" w:code="9"/>
          <w:pgMar w:top="2552" w:right="1021" w:bottom="1985" w:left="1021" w:header="0" w:footer="720" w:gutter="0"/>
          <w:cols w:space="360"/>
          <w:docGrid w:linePitch="360"/>
        </w:sectPr>
      </w:pPr>
    </w:p>
    <w:p w14:paraId="4249DA38" w14:textId="38DD3E18" w:rsidR="00EA627E" w:rsidRPr="009B15D2" w:rsidRDefault="009B15D2" w:rsidP="009B15D2">
      <w:pPr>
        <w:spacing w:after="0" w:line="240" w:lineRule="auto"/>
        <w:rPr>
          <w:rFonts w:ascii="Aptos" w:hAnsi="Aptos"/>
        </w:rPr>
        <w:sectPr w:rsidR="00EA627E" w:rsidRPr="009B15D2" w:rsidSect="00AB649A">
          <w:type w:val="continuous"/>
          <w:pgSz w:w="11907" w:h="16839" w:code="9"/>
          <w:pgMar w:top="2552" w:right="1021" w:bottom="1985" w:left="1021" w:header="0" w:footer="720" w:gutter="0"/>
          <w:cols w:space="360"/>
          <w:docGrid w:linePitch="360"/>
        </w:sectPr>
      </w:pPr>
      <w:r w:rsidRPr="002D6754">
        <w:rPr>
          <w:rFonts w:ascii="Aptos" w:hAnsi="Aptos"/>
          <w:noProof/>
        </w:rPr>
        <w:drawing>
          <wp:anchor distT="0" distB="0" distL="114300" distR="114300" simplePos="0" relativeHeight="251660288" behindDoc="1" locked="0" layoutInCell="1" allowOverlap="1" wp14:anchorId="1454B27D" wp14:editId="0D0834A6">
            <wp:simplePos x="0" y="0"/>
            <wp:positionH relativeFrom="column">
              <wp:posOffset>4121961</wp:posOffset>
            </wp:positionH>
            <wp:positionV relativeFrom="paragraph">
              <wp:posOffset>121591</wp:posOffset>
            </wp:positionV>
            <wp:extent cx="1259963" cy="1183064"/>
            <wp:effectExtent l="0" t="0" r="0" b="0"/>
            <wp:wrapNone/>
            <wp:docPr id="1422808805" name="Picture 1" descr="A circular black and purple circle with a pin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84496" name="Picture 1" descr="A circular black and purple circle with a pink circl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963" cy="1183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754">
        <w:rPr>
          <w:rFonts w:ascii="Aptos" w:hAnsi="Aptos"/>
          <w:noProof/>
        </w:rPr>
        <w:drawing>
          <wp:anchor distT="0" distB="0" distL="114300" distR="114300" simplePos="0" relativeHeight="251658240" behindDoc="1" locked="0" layoutInCell="1" allowOverlap="1" wp14:anchorId="580F4F83" wp14:editId="506D52A4">
            <wp:simplePos x="0" y="0"/>
            <wp:positionH relativeFrom="column">
              <wp:posOffset>1031562</wp:posOffset>
            </wp:positionH>
            <wp:positionV relativeFrom="paragraph">
              <wp:posOffset>120673</wp:posOffset>
            </wp:positionV>
            <wp:extent cx="1259963" cy="1183064"/>
            <wp:effectExtent l="0" t="0" r="0" b="0"/>
            <wp:wrapNone/>
            <wp:docPr id="1677130508" name="Picture 1" descr="A circular black and purple circle with a pink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084496" name="Picture 1" descr="A circular black and purple circle with a pink circle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963" cy="1183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CD23D" w14:textId="55CAA4FF" w:rsidR="009B15D2" w:rsidRDefault="009B15D2" w:rsidP="009B15D2">
      <w:pPr>
        <w:spacing w:before="240" w:line="360" w:lineRule="auto"/>
        <w:ind w:left="1080"/>
        <w:rPr>
          <w:rFonts w:ascii="Aptos" w:hAnsi="Aptos"/>
        </w:rPr>
        <w:sectPr w:rsidR="009B15D2" w:rsidSect="00AB649A">
          <w:type w:val="continuous"/>
          <w:pgSz w:w="11907" w:h="16839" w:code="9"/>
          <w:pgMar w:top="2552" w:right="1021" w:bottom="1985" w:left="1021" w:header="0" w:footer="720" w:gutter="0"/>
          <w:cols w:space="360"/>
          <w:docGrid w:linePitch="360"/>
        </w:sectPr>
      </w:pPr>
    </w:p>
    <w:p w14:paraId="02563324" w14:textId="047115CD" w:rsidR="00EA627E" w:rsidRPr="002D6754" w:rsidRDefault="00EA627E" w:rsidP="009B15D2">
      <w:pPr>
        <w:spacing w:before="240" w:line="360" w:lineRule="auto"/>
        <w:ind w:left="1080"/>
        <w:rPr>
          <w:rFonts w:ascii="Aptos" w:hAnsi="Aptos"/>
        </w:rPr>
      </w:pPr>
    </w:p>
    <w:p w14:paraId="5968782D" w14:textId="77777777" w:rsidR="009B15D2" w:rsidRDefault="009B15D2" w:rsidP="00EA627E">
      <w:pPr>
        <w:pStyle w:val="ListParagraph"/>
        <w:spacing w:before="240" w:line="360" w:lineRule="auto"/>
        <w:ind w:left="1440" w:firstLine="0"/>
        <w:rPr>
          <w:rFonts w:ascii="Aptos" w:hAnsi="Aptos"/>
        </w:rPr>
      </w:pPr>
    </w:p>
    <w:p w14:paraId="372C5E6B" w14:textId="2658D482" w:rsidR="009B15D2" w:rsidRDefault="009B15D2" w:rsidP="00EA627E">
      <w:pPr>
        <w:pStyle w:val="ListParagraph"/>
        <w:spacing w:before="240" w:line="360" w:lineRule="auto"/>
        <w:ind w:left="1440" w:firstLine="0"/>
        <w:rPr>
          <w:rFonts w:ascii="Aptos" w:hAnsi="Aptos"/>
        </w:rPr>
      </w:pPr>
    </w:p>
    <w:p w14:paraId="7248CCFA" w14:textId="77777777" w:rsidR="009B15D2" w:rsidRDefault="009B15D2" w:rsidP="00EA627E">
      <w:pPr>
        <w:pStyle w:val="ListParagraph"/>
        <w:spacing w:before="240" w:line="360" w:lineRule="auto"/>
        <w:ind w:left="1440" w:firstLine="0"/>
        <w:rPr>
          <w:rFonts w:ascii="Aptos" w:hAnsi="Aptos"/>
        </w:rPr>
      </w:pPr>
    </w:p>
    <w:p w14:paraId="10D33F8F" w14:textId="77777777" w:rsidR="009B15D2" w:rsidRDefault="009B15D2" w:rsidP="00EA627E">
      <w:pPr>
        <w:pStyle w:val="ListParagraph"/>
        <w:spacing w:before="240" w:line="360" w:lineRule="auto"/>
        <w:ind w:left="1440" w:firstLine="0"/>
        <w:rPr>
          <w:rFonts w:ascii="Aptos" w:hAnsi="Aptos"/>
        </w:rPr>
        <w:sectPr w:rsidR="009B15D2" w:rsidSect="00AB649A">
          <w:type w:val="continuous"/>
          <w:pgSz w:w="11907" w:h="16839" w:code="9"/>
          <w:pgMar w:top="2552" w:right="1021" w:bottom="1985" w:left="1021" w:header="0" w:footer="720" w:gutter="0"/>
          <w:cols w:num="2" w:space="360"/>
          <w:docGrid w:linePitch="360"/>
        </w:sectPr>
      </w:pPr>
    </w:p>
    <w:p w14:paraId="578105C0" w14:textId="6DB05997" w:rsidR="00F44D7E" w:rsidRPr="002D6754" w:rsidRDefault="00F44D7E" w:rsidP="00EA627E">
      <w:pPr>
        <w:pStyle w:val="ListParagraph"/>
        <w:spacing w:before="240" w:line="360" w:lineRule="auto"/>
        <w:ind w:left="1440" w:firstLine="0"/>
        <w:rPr>
          <w:rFonts w:ascii="Aptos" w:hAnsi="Aptos"/>
        </w:rPr>
      </w:pPr>
    </w:p>
    <w:p w14:paraId="26457342" w14:textId="77777777" w:rsidR="00EA627E" w:rsidRPr="002D6754" w:rsidRDefault="00EA627E" w:rsidP="009B15D2">
      <w:pPr>
        <w:pStyle w:val="ListParagraph"/>
        <w:ind w:left="1077" w:firstLine="0"/>
        <w:rPr>
          <w:rFonts w:ascii="Aptos" w:hAnsi="Aptos"/>
        </w:rPr>
        <w:sectPr w:rsidR="00EA627E" w:rsidRPr="002D6754" w:rsidSect="00AB649A">
          <w:type w:val="continuous"/>
          <w:pgSz w:w="11907" w:h="16839" w:code="9"/>
          <w:pgMar w:top="2552" w:right="1021" w:bottom="1985" w:left="1021" w:header="0" w:footer="720" w:gutter="0"/>
          <w:cols w:num="2" w:space="360"/>
          <w:docGrid w:linePitch="360"/>
        </w:sectPr>
      </w:pPr>
    </w:p>
    <w:p w14:paraId="4088B17A" w14:textId="2B5512C8" w:rsidR="00EA627E" w:rsidRPr="002D6754" w:rsidRDefault="00EA627E" w:rsidP="00EA627E">
      <w:pPr>
        <w:pStyle w:val="ListParagraph"/>
        <w:numPr>
          <w:ilvl w:val="0"/>
          <w:numId w:val="67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>What does the octet rule say about the stability of atoms based on their electron configuration?</w:t>
      </w:r>
    </w:p>
    <w:p w14:paraId="68339344" w14:textId="77777777" w:rsidR="00EA627E" w:rsidRPr="002D6754" w:rsidRDefault="00EA627E" w:rsidP="00EA627E">
      <w:pPr>
        <w:spacing w:line="360" w:lineRule="auto"/>
        <w:rPr>
          <w:rFonts w:ascii="Aptos" w:hAnsi="Aptos"/>
        </w:rPr>
      </w:pPr>
    </w:p>
    <w:p w14:paraId="225B5921" w14:textId="77777777" w:rsidR="00EA627E" w:rsidRPr="002D6754" w:rsidRDefault="00EA627E" w:rsidP="00EA627E">
      <w:pPr>
        <w:spacing w:line="360" w:lineRule="auto"/>
        <w:rPr>
          <w:rFonts w:ascii="Aptos" w:hAnsi="Aptos"/>
        </w:rPr>
      </w:pPr>
    </w:p>
    <w:p w14:paraId="2DA33892" w14:textId="506EAA50" w:rsidR="00EA627E" w:rsidRPr="002D6754" w:rsidRDefault="00F44D7E" w:rsidP="00EA627E">
      <w:pPr>
        <w:pStyle w:val="ListParagraph"/>
        <w:numPr>
          <w:ilvl w:val="0"/>
          <w:numId w:val="67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>What is the definition of an ion?</w:t>
      </w:r>
    </w:p>
    <w:p w14:paraId="7F93E57C" w14:textId="1C0B1F96" w:rsidR="00EA627E" w:rsidRDefault="00EA627E" w:rsidP="00EA627E">
      <w:pPr>
        <w:spacing w:line="360" w:lineRule="auto"/>
        <w:rPr>
          <w:rFonts w:ascii="Aptos" w:hAnsi="Aptos"/>
        </w:rPr>
      </w:pPr>
    </w:p>
    <w:p w14:paraId="0C50FFBE" w14:textId="77777777" w:rsidR="009B15D2" w:rsidRPr="002D6754" w:rsidRDefault="009B15D2" w:rsidP="00EA627E">
      <w:pPr>
        <w:spacing w:line="360" w:lineRule="auto"/>
        <w:rPr>
          <w:rFonts w:ascii="Aptos" w:hAnsi="Aptos"/>
        </w:rPr>
      </w:pPr>
    </w:p>
    <w:p w14:paraId="0F805456" w14:textId="77777777" w:rsidR="00EA627E" w:rsidRPr="002D6754" w:rsidRDefault="00F44D7E" w:rsidP="00EA627E">
      <w:pPr>
        <w:pStyle w:val="ListParagraph"/>
        <w:numPr>
          <w:ilvl w:val="0"/>
          <w:numId w:val="67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>Based on the electron arrangement of magnesium you have drawn above, what will be the charge will a magnesium ion have and how is it written?</w:t>
      </w:r>
    </w:p>
    <w:p w14:paraId="3BF67E88" w14:textId="77777777" w:rsidR="002E51CE" w:rsidRDefault="002E51CE" w:rsidP="00EA627E">
      <w:pPr>
        <w:spacing w:line="360" w:lineRule="auto"/>
        <w:rPr>
          <w:rFonts w:ascii="Aptos" w:hAnsi="Aptos"/>
        </w:rPr>
      </w:pPr>
    </w:p>
    <w:p w14:paraId="4E78332C" w14:textId="77777777" w:rsidR="009B15D2" w:rsidRPr="002D6754" w:rsidRDefault="009B15D2" w:rsidP="00EA627E">
      <w:pPr>
        <w:spacing w:line="360" w:lineRule="auto"/>
        <w:rPr>
          <w:rFonts w:ascii="Aptos" w:hAnsi="Aptos"/>
        </w:rPr>
      </w:pPr>
    </w:p>
    <w:p w14:paraId="1E494887" w14:textId="1F7754BB" w:rsidR="00413F42" w:rsidRPr="002D6754" w:rsidRDefault="00F44D7E" w:rsidP="00EA627E">
      <w:pPr>
        <w:pStyle w:val="ListParagraph"/>
        <w:numPr>
          <w:ilvl w:val="0"/>
          <w:numId w:val="67"/>
        </w:numPr>
        <w:spacing w:line="360" w:lineRule="auto"/>
        <w:rPr>
          <w:rFonts w:ascii="Aptos" w:hAnsi="Aptos"/>
        </w:rPr>
      </w:pPr>
      <w:r w:rsidRPr="002D6754">
        <w:rPr>
          <w:rFonts w:ascii="Aptos" w:hAnsi="Aptos"/>
        </w:rPr>
        <w:t xml:space="preserve">What is the difference between a cation and an anion? </w:t>
      </w:r>
    </w:p>
    <w:sectPr w:rsidR="00413F42" w:rsidRPr="002D6754" w:rsidSect="00AB649A">
      <w:type w:val="continuous"/>
      <w:pgSz w:w="11907" w:h="16839" w:code="9"/>
      <w:pgMar w:top="2552" w:right="1021" w:bottom="1985" w:left="1021" w:header="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E6576" w14:textId="77777777" w:rsidR="00AB649A" w:rsidRDefault="00AB649A">
      <w:pPr>
        <w:spacing w:after="0" w:line="240" w:lineRule="auto"/>
      </w:pPr>
      <w:r>
        <w:separator/>
      </w:r>
    </w:p>
  </w:endnote>
  <w:endnote w:type="continuationSeparator" w:id="0">
    <w:p w14:paraId="74476A4D" w14:textId="77777777" w:rsidR="00AB649A" w:rsidRDefault="00AB6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84090330"/>
      <w:docPartObj>
        <w:docPartGallery w:val="Page Numbers (Bottom of Page)"/>
        <w:docPartUnique/>
      </w:docPartObj>
    </w:sdtPr>
    <w:sdtContent>
      <w:p w14:paraId="18AD9FE0" w14:textId="08BD8863" w:rsidR="00413F42" w:rsidRDefault="00413F42" w:rsidP="00413F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E44EBD" w14:textId="77777777" w:rsidR="00413F42" w:rsidRDefault="00413F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37512559"/>
      <w:docPartObj>
        <w:docPartGallery w:val="Page Numbers (Bottom of Page)"/>
        <w:docPartUnique/>
      </w:docPartObj>
    </w:sdtPr>
    <w:sdtContent>
      <w:p w14:paraId="4CBF429D" w14:textId="06C24E3E" w:rsidR="00413F42" w:rsidRDefault="00413F42" w:rsidP="00413F4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DA27F7D" w14:textId="1ECE33B7" w:rsidR="00717F19" w:rsidRPr="006D5EC7" w:rsidRDefault="00717F19" w:rsidP="006D5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98F68" w14:textId="77777777" w:rsidR="00AB649A" w:rsidRDefault="00AB649A">
      <w:pPr>
        <w:spacing w:after="0" w:line="240" w:lineRule="auto"/>
      </w:pPr>
      <w:r>
        <w:separator/>
      </w:r>
    </w:p>
  </w:footnote>
  <w:footnote w:type="continuationSeparator" w:id="0">
    <w:p w14:paraId="1A29B9A2" w14:textId="77777777" w:rsidR="00AB649A" w:rsidRDefault="00AB6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D8B6D" w14:textId="77777777" w:rsidR="00717F19" w:rsidRDefault="006F5350" w:rsidP="006D5EC7">
    <w:pPr>
      <w:spacing w:after="0"/>
      <w:ind w:hanging="1134"/>
      <w:jc w:val="center"/>
      <w:rPr>
        <w:color w:val="FFFFFF" w:themeColor="background2"/>
      </w:rPr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4384" behindDoc="1" locked="1" layoutInCell="1" allowOverlap="1" wp14:anchorId="35AA52AA" wp14:editId="6232104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929626066" name="Picture 9296260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7C10" w14:textId="77777777" w:rsidR="00244C8C" w:rsidRDefault="00F025A6" w:rsidP="00244C8C">
    <w:pPr>
      <w:pStyle w:val="Header"/>
      <w:ind w:hanging="1134"/>
    </w:pPr>
    <w:r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8480" behindDoc="1" locked="1" layoutInCell="1" allowOverlap="1" wp14:anchorId="2E52937F" wp14:editId="30F147E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1087200" cy="720000"/>
          <wp:effectExtent l="0" t="0" r="5080" b="4445"/>
          <wp:wrapNone/>
          <wp:docPr id="8771499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9976" name="Picture 8771499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2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88E7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3A4F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960B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A8AE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FFC233" w:themeColor="accent3"/>
      </w:rPr>
    </w:lvl>
  </w:abstractNum>
  <w:abstractNum w:abstractNumId="5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FFC233" w:themeColor="accent3"/>
      </w:rPr>
    </w:lvl>
  </w:abstractNum>
  <w:abstractNum w:abstractNumId="6" w15:restartNumberingAfterBreak="0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7ECBB6" w:themeColor="accent1"/>
      </w:rPr>
    </w:lvl>
  </w:abstractNum>
  <w:abstractNum w:abstractNumId="7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7ECBB6" w:themeColor="accent1"/>
      </w:rPr>
    </w:lvl>
  </w:abstractNum>
  <w:abstractNum w:abstractNumId="8" w15:restartNumberingAfterBreak="0">
    <w:nsid w:val="FFFFFF88"/>
    <w:multiLevelType w:val="singleLevel"/>
    <w:tmpl w:val="8BF49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ECBB6" w:themeColor="accent1"/>
      </w:rPr>
    </w:lvl>
  </w:abstractNum>
  <w:abstractNum w:abstractNumId="10" w15:restartNumberingAfterBreak="0">
    <w:nsid w:val="0FBC5ECA"/>
    <w:multiLevelType w:val="hybridMultilevel"/>
    <w:tmpl w:val="6804C7A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EF36C6"/>
    <w:multiLevelType w:val="hybridMultilevel"/>
    <w:tmpl w:val="279013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430B5"/>
    <w:multiLevelType w:val="hybridMultilevel"/>
    <w:tmpl w:val="5DCCF660"/>
    <w:lvl w:ilvl="0" w:tplc="F336E8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104B1"/>
    <w:multiLevelType w:val="hybridMultilevel"/>
    <w:tmpl w:val="5B54FA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90EF0"/>
    <w:multiLevelType w:val="hybridMultilevel"/>
    <w:tmpl w:val="97C04F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4E22B4"/>
    <w:multiLevelType w:val="hybridMultilevel"/>
    <w:tmpl w:val="0FAA50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E042F7"/>
    <w:multiLevelType w:val="hybridMultilevel"/>
    <w:tmpl w:val="0B32E908"/>
    <w:lvl w:ilvl="0" w:tplc="83E8C11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4719">
    <w:abstractNumId w:val="9"/>
  </w:num>
  <w:num w:numId="2" w16cid:durableId="935287235">
    <w:abstractNumId w:val="9"/>
  </w:num>
  <w:num w:numId="3" w16cid:durableId="819855563">
    <w:abstractNumId w:val="7"/>
  </w:num>
  <w:num w:numId="4" w16cid:durableId="1477915488">
    <w:abstractNumId w:val="7"/>
  </w:num>
  <w:num w:numId="5" w16cid:durableId="972559968">
    <w:abstractNumId w:val="6"/>
  </w:num>
  <w:num w:numId="6" w16cid:durableId="1075200914">
    <w:abstractNumId w:val="6"/>
  </w:num>
  <w:num w:numId="7" w16cid:durableId="63575518">
    <w:abstractNumId w:val="5"/>
  </w:num>
  <w:num w:numId="8" w16cid:durableId="1810783220">
    <w:abstractNumId w:val="5"/>
  </w:num>
  <w:num w:numId="9" w16cid:durableId="808935225">
    <w:abstractNumId w:val="4"/>
  </w:num>
  <w:num w:numId="10" w16cid:durableId="1000348891">
    <w:abstractNumId w:val="4"/>
  </w:num>
  <w:num w:numId="11" w16cid:durableId="1233151252">
    <w:abstractNumId w:val="8"/>
  </w:num>
  <w:num w:numId="12" w16cid:durableId="1152333161">
    <w:abstractNumId w:val="3"/>
  </w:num>
  <w:num w:numId="13" w16cid:durableId="744302624">
    <w:abstractNumId w:val="2"/>
  </w:num>
  <w:num w:numId="14" w16cid:durableId="1860388847">
    <w:abstractNumId w:val="1"/>
  </w:num>
  <w:num w:numId="15" w16cid:durableId="1524051056">
    <w:abstractNumId w:val="0"/>
  </w:num>
  <w:num w:numId="16" w16cid:durableId="386955546">
    <w:abstractNumId w:val="9"/>
  </w:num>
  <w:num w:numId="17" w16cid:durableId="1965035927">
    <w:abstractNumId w:val="7"/>
  </w:num>
  <w:num w:numId="18" w16cid:durableId="984890122">
    <w:abstractNumId w:val="6"/>
  </w:num>
  <w:num w:numId="19" w16cid:durableId="717977578">
    <w:abstractNumId w:val="5"/>
  </w:num>
  <w:num w:numId="20" w16cid:durableId="1671789234">
    <w:abstractNumId w:val="4"/>
  </w:num>
  <w:num w:numId="21" w16cid:durableId="1989018836">
    <w:abstractNumId w:val="0"/>
  </w:num>
  <w:num w:numId="22" w16cid:durableId="1618757411">
    <w:abstractNumId w:val="1"/>
  </w:num>
  <w:num w:numId="23" w16cid:durableId="1757550013">
    <w:abstractNumId w:val="2"/>
  </w:num>
  <w:num w:numId="24" w16cid:durableId="469708247">
    <w:abstractNumId w:val="3"/>
  </w:num>
  <w:num w:numId="25" w16cid:durableId="319650431">
    <w:abstractNumId w:val="8"/>
  </w:num>
  <w:num w:numId="26" w16cid:durableId="2088456137">
    <w:abstractNumId w:val="0"/>
  </w:num>
  <w:num w:numId="27" w16cid:durableId="1600210728">
    <w:abstractNumId w:val="1"/>
  </w:num>
  <w:num w:numId="28" w16cid:durableId="2117942867">
    <w:abstractNumId w:val="2"/>
  </w:num>
  <w:num w:numId="29" w16cid:durableId="1184901994">
    <w:abstractNumId w:val="3"/>
  </w:num>
  <w:num w:numId="30" w16cid:durableId="2016573842">
    <w:abstractNumId w:val="8"/>
  </w:num>
  <w:num w:numId="31" w16cid:durableId="1363243130">
    <w:abstractNumId w:val="0"/>
  </w:num>
  <w:num w:numId="32" w16cid:durableId="242371507">
    <w:abstractNumId w:val="1"/>
  </w:num>
  <w:num w:numId="33" w16cid:durableId="2012221885">
    <w:abstractNumId w:val="2"/>
  </w:num>
  <w:num w:numId="34" w16cid:durableId="1578400222">
    <w:abstractNumId w:val="3"/>
  </w:num>
  <w:num w:numId="35" w16cid:durableId="1601645779">
    <w:abstractNumId w:val="8"/>
  </w:num>
  <w:num w:numId="36" w16cid:durableId="2048291308">
    <w:abstractNumId w:val="0"/>
  </w:num>
  <w:num w:numId="37" w16cid:durableId="348265358">
    <w:abstractNumId w:val="1"/>
  </w:num>
  <w:num w:numId="38" w16cid:durableId="1349599203">
    <w:abstractNumId w:val="2"/>
  </w:num>
  <w:num w:numId="39" w16cid:durableId="144670060">
    <w:abstractNumId w:val="3"/>
  </w:num>
  <w:num w:numId="40" w16cid:durableId="808009577">
    <w:abstractNumId w:val="8"/>
  </w:num>
  <w:num w:numId="41" w16cid:durableId="1879245772">
    <w:abstractNumId w:val="0"/>
  </w:num>
  <w:num w:numId="42" w16cid:durableId="465589540">
    <w:abstractNumId w:val="1"/>
  </w:num>
  <w:num w:numId="43" w16cid:durableId="1448349184">
    <w:abstractNumId w:val="2"/>
  </w:num>
  <w:num w:numId="44" w16cid:durableId="693530736">
    <w:abstractNumId w:val="3"/>
  </w:num>
  <w:num w:numId="45" w16cid:durableId="2017422188">
    <w:abstractNumId w:val="8"/>
  </w:num>
  <w:num w:numId="46" w16cid:durableId="661852534">
    <w:abstractNumId w:val="0"/>
  </w:num>
  <w:num w:numId="47" w16cid:durableId="1314987965">
    <w:abstractNumId w:val="1"/>
  </w:num>
  <w:num w:numId="48" w16cid:durableId="245187747">
    <w:abstractNumId w:val="2"/>
  </w:num>
  <w:num w:numId="49" w16cid:durableId="1823547128">
    <w:abstractNumId w:val="3"/>
  </w:num>
  <w:num w:numId="50" w16cid:durableId="2029020706">
    <w:abstractNumId w:val="8"/>
  </w:num>
  <w:num w:numId="51" w16cid:durableId="923031127">
    <w:abstractNumId w:val="0"/>
  </w:num>
  <w:num w:numId="52" w16cid:durableId="50230980">
    <w:abstractNumId w:val="1"/>
  </w:num>
  <w:num w:numId="53" w16cid:durableId="1223757028">
    <w:abstractNumId w:val="2"/>
  </w:num>
  <w:num w:numId="54" w16cid:durableId="294605146">
    <w:abstractNumId w:val="3"/>
  </w:num>
  <w:num w:numId="55" w16cid:durableId="1075471502">
    <w:abstractNumId w:val="8"/>
  </w:num>
  <w:num w:numId="56" w16cid:durableId="1122649825">
    <w:abstractNumId w:val="0"/>
  </w:num>
  <w:num w:numId="57" w16cid:durableId="962803568">
    <w:abstractNumId w:val="1"/>
  </w:num>
  <w:num w:numId="58" w16cid:durableId="562331301">
    <w:abstractNumId w:val="2"/>
  </w:num>
  <w:num w:numId="59" w16cid:durableId="216093342">
    <w:abstractNumId w:val="3"/>
  </w:num>
  <w:num w:numId="60" w16cid:durableId="1029334414">
    <w:abstractNumId w:val="8"/>
  </w:num>
  <w:num w:numId="61" w16cid:durableId="169489321">
    <w:abstractNumId w:val="11"/>
  </w:num>
  <w:num w:numId="62" w16cid:durableId="187567707">
    <w:abstractNumId w:val="15"/>
  </w:num>
  <w:num w:numId="63" w16cid:durableId="1907107940">
    <w:abstractNumId w:val="14"/>
  </w:num>
  <w:num w:numId="64" w16cid:durableId="537864149">
    <w:abstractNumId w:val="13"/>
  </w:num>
  <w:num w:numId="65" w16cid:durableId="2099715179">
    <w:abstractNumId w:val="16"/>
  </w:num>
  <w:num w:numId="66" w16cid:durableId="218563994">
    <w:abstractNumId w:val="10"/>
  </w:num>
  <w:num w:numId="67" w16cid:durableId="786753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removeDateAndTime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80"/>
    <w:rsid w:val="00014A16"/>
    <w:rsid w:val="000B6487"/>
    <w:rsid w:val="000C60E8"/>
    <w:rsid w:val="000F443B"/>
    <w:rsid w:val="00127246"/>
    <w:rsid w:val="00127EDB"/>
    <w:rsid w:val="001A6F1B"/>
    <w:rsid w:val="00244C8C"/>
    <w:rsid w:val="00250E02"/>
    <w:rsid w:val="002D6754"/>
    <w:rsid w:val="002E51CE"/>
    <w:rsid w:val="002E76F2"/>
    <w:rsid w:val="0031245D"/>
    <w:rsid w:val="003128DA"/>
    <w:rsid w:val="003253B3"/>
    <w:rsid w:val="00351DD5"/>
    <w:rsid w:val="00366AF8"/>
    <w:rsid w:val="003D3FD5"/>
    <w:rsid w:val="00406882"/>
    <w:rsid w:val="00413F42"/>
    <w:rsid w:val="004341FE"/>
    <w:rsid w:val="004934AC"/>
    <w:rsid w:val="004E7760"/>
    <w:rsid w:val="00581A0A"/>
    <w:rsid w:val="005D4188"/>
    <w:rsid w:val="005F11B1"/>
    <w:rsid w:val="00613954"/>
    <w:rsid w:val="006456FC"/>
    <w:rsid w:val="006D5EC7"/>
    <w:rsid w:val="006E2822"/>
    <w:rsid w:val="006E5E3A"/>
    <w:rsid w:val="006F5350"/>
    <w:rsid w:val="00717F19"/>
    <w:rsid w:val="007265AF"/>
    <w:rsid w:val="007C7342"/>
    <w:rsid w:val="008012E6"/>
    <w:rsid w:val="00842113"/>
    <w:rsid w:val="008C52BC"/>
    <w:rsid w:val="00901A40"/>
    <w:rsid w:val="00927669"/>
    <w:rsid w:val="00980080"/>
    <w:rsid w:val="00995FEA"/>
    <w:rsid w:val="009B15D2"/>
    <w:rsid w:val="009E2BE8"/>
    <w:rsid w:val="00A3595D"/>
    <w:rsid w:val="00A542CB"/>
    <w:rsid w:val="00A553D4"/>
    <w:rsid w:val="00AB649A"/>
    <w:rsid w:val="00AD67F4"/>
    <w:rsid w:val="00B02B09"/>
    <w:rsid w:val="00B648F2"/>
    <w:rsid w:val="00B81A25"/>
    <w:rsid w:val="00B85E64"/>
    <w:rsid w:val="00B93B6B"/>
    <w:rsid w:val="00BE0F94"/>
    <w:rsid w:val="00C12E39"/>
    <w:rsid w:val="00C43329"/>
    <w:rsid w:val="00D74393"/>
    <w:rsid w:val="00E31B4F"/>
    <w:rsid w:val="00E453F0"/>
    <w:rsid w:val="00E53ECF"/>
    <w:rsid w:val="00EA627E"/>
    <w:rsid w:val="00EB204B"/>
    <w:rsid w:val="00F025A6"/>
    <w:rsid w:val="00F142DB"/>
    <w:rsid w:val="00F16329"/>
    <w:rsid w:val="00F44D7E"/>
    <w:rsid w:val="00FD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61CDF1"/>
  <w15:docId w15:val="{7B202303-2FFB-254A-A985-70C61436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7ECBB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01C6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501C6C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501C6C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i/>
      <w:color w:val="auto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Cs/>
      <w:i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Cs/>
      <w:i/>
      <w:iCs/>
      <w:color w:val="auto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auto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auto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auto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auto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auto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7ECBB6" w:themeColor="accent1"/>
      <w:sz w:val="24"/>
      <w:lang w:bidi="hi-IN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auto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7ECBB6" w:themeColor="accent1"/>
        <w:left w:val="single" w:sz="36" w:space="8" w:color="7ECBB6" w:themeColor="accent1"/>
        <w:bottom w:val="single" w:sz="36" w:space="8" w:color="7ECBB6" w:themeColor="accent1"/>
        <w:right w:val="single" w:sz="36" w:space="8" w:color="7ECBB6" w:themeColor="accent1"/>
      </w:pBdr>
      <w:shd w:val="clear" w:color="auto" w:fill="7ECBB6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:lang w:bidi="hi-IN"/>
      <w14:ligatures w14:val="standardContextual"/>
      <w14:cntxtAlts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auto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auto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auto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b/>
      <w:bCs/>
      <w:color w:val="501C6C" w:themeColor="text2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B1DFD3" w:themeColor="accent1" w:themeTint="99"/>
        <w:bottom w:val="single" w:sz="24" w:space="10" w:color="B1DFD3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6"/>
      </w:numPr>
      <w:spacing w:after="0"/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17"/>
      </w:numPr>
      <w:spacing w:after="0"/>
    </w:pPr>
  </w:style>
  <w:style w:type="paragraph" w:styleId="ListBullet3">
    <w:name w:val="List Bullet 3"/>
    <w:basedOn w:val="Normal"/>
    <w:uiPriority w:val="6"/>
    <w:unhideWhenUsed/>
    <w:pPr>
      <w:numPr>
        <w:numId w:val="18"/>
      </w:numPr>
      <w:spacing w:after="0"/>
    </w:pPr>
  </w:style>
  <w:style w:type="paragraph" w:styleId="ListBullet4">
    <w:name w:val="List Bullet 4"/>
    <w:basedOn w:val="Normal"/>
    <w:uiPriority w:val="6"/>
    <w:unhideWhenUsed/>
    <w:pPr>
      <w:numPr>
        <w:numId w:val="19"/>
      </w:numPr>
      <w:spacing w:after="0"/>
    </w:pPr>
  </w:style>
  <w:style w:type="paragraph" w:styleId="ListBullet5">
    <w:name w:val="List Bullet 5"/>
    <w:basedOn w:val="Normal"/>
    <w:uiPriority w:val="6"/>
    <w:unhideWhenUsed/>
    <w:pPr>
      <w:numPr>
        <w:numId w:val="20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00B2D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 w:val="0"/>
      <w:bCs/>
      <w:i/>
      <w:iCs/>
      <w:caps w:val="0"/>
      <w:smallCaps w:val="0"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auto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Pr>
      <w:rFonts w:cs="Times New Roman"/>
      <w:color w:val="auto"/>
      <w:szCs w:val="20"/>
      <w:lang w:eastAsia="ja-JP" w:bidi="he-IL"/>
    </w:rPr>
  </w:style>
  <w:style w:type="paragraph" w:customStyle="1" w:styleId="RecipientAddress">
    <w:name w:val="Recipient Address"/>
    <w:basedOn w:val="NoSpacing"/>
    <w:uiPriority w:val="3"/>
    <w:pPr>
      <w:spacing w:after="360"/>
      <w:contextualSpacing/>
    </w:p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Pr>
      <w:rFonts w:cs="Times New Roman"/>
      <w:b/>
      <w:color w:val="auto"/>
      <w:szCs w:val="20"/>
      <w:lang w:eastAsia="ja-JP" w:bidi="he-IL"/>
    </w:rPr>
  </w:style>
  <w:style w:type="paragraph" w:customStyle="1" w:styleId="SenderAddress">
    <w:name w:val="Sender Address"/>
    <w:basedOn w:val="NoSpacing"/>
    <w:uiPriority w:val="2"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00000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spacing w:val="5"/>
      <w:kern w:val="28"/>
      <w:sz w:val="56"/>
      <w:szCs w:val="5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auto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auto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000000" w:themeColor="text1"/>
    </w:rPr>
    <w:tblPr>
      <w:tblBorders>
        <w:top w:val="single" w:sz="4" w:space="0" w:color="7ECBB6" w:themeColor="accent1"/>
        <w:left w:val="single" w:sz="4" w:space="0" w:color="7ECBB6" w:themeColor="accent1"/>
        <w:bottom w:val="single" w:sz="4" w:space="0" w:color="7ECBB6" w:themeColor="accent1"/>
        <w:right w:val="single" w:sz="4" w:space="0" w:color="7EC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4F0" w:themeFill="accent1" w:themeFillTint="33"/>
    </w:tcPr>
    <w:tblStylePr w:type="firstRow">
      <w:rPr>
        <w:b/>
        <w:bCs/>
        <w:color w:val="501C6C" w:themeColor="text2"/>
      </w:rPr>
      <w:tblPr/>
      <w:tcPr>
        <w:shd w:val="clear" w:color="auto" w:fill="F2F9F7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7ECBB6" w:themeFill="accent1"/>
      </w:tcPr>
    </w:tblStylePr>
    <w:tblStylePr w:type="firstCol">
      <w:rPr>
        <w:b/>
        <w:bCs/>
        <w:color w:val="501C6C" w:themeColor="text2"/>
      </w:rPr>
    </w:tblStylePr>
    <w:tblStylePr w:type="lastCol">
      <w:rPr>
        <w:color w:val="00000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/>
      <w:bCs/>
      <w:i/>
      <w:iCs/>
      <w:color w:val="auto"/>
      <w:sz w:val="24"/>
      <w:shd w:val="clear" w:color="auto" w:fill="7ECBB6" w:themeFill="accent1"/>
      <w:lang w:bidi="hi-IN"/>
      <w14:ligatures w14:val="standardContextual"/>
      <w14:cntxtAlt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76" w:lineRule="auto"/>
      <w:outlineLvl w:val="9"/>
    </w:pPr>
    <w:rPr>
      <w:b/>
      <w:i w:val="0"/>
      <w:sz w:val="28"/>
      <w:szCs w:val="28"/>
    </w:rPr>
  </w:style>
  <w:style w:type="paragraph" w:customStyle="1" w:styleId="BodyCopy">
    <w:name w:val="Body Copy"/>
    <w:basedOn w:val="Footer"/>
    <w:qFormat/>
    <w:rsid w:val="007265AF"/>
    <w:pPr>
      <w:spacing w:after="0"/>
    </w:pPr>
    <w:rPr>
      <w:rFonts w:ascii="Calibri" w:hAnsi="Calibri"/>
      <w:color w:val="000000" w:themeColor="text1"/>
      <w:sz w:val="24"/>
      <w:szCs w:val="24"/>
    </w:rPr>
  </w:style>
  <w:style w:type="paragraph" w:customStyle="1" w:styleId="Sender">
    <w:name w:val="Sender"/>
    <w:basedOn w:val="Signature"/>
    <w:qFormat/>
    <w:rsid w:val="007265AF"/>
    <w:pPr>
      <w:spacing w:after="0"/>
    </w:pPr>
    <w:rPr>
      <w:b/>
      <w:color w:val="000000" w:themeColor="text1"/>
      <w:sz w:val="24"/>
      <w:szCs w:val="24"/>
    </w:rPr>
  </w:style>
  <w:style w:type="paragraph" w:customStyle="1" w:styleId="DepartmentTitleFooter">
    <w:name w:val="Department Title Footer"/>
    <w:basedOn w:val="Normal"/>
    <w:qFormat/>
    <w:rsid w:val="007265AF"/>
    <w:pPr>
      <w:spacing w:after="0" w:line="240" w:lineRule="auto"/>
    </w:pPr>
    <w:rPr>
      <w:rFonts w:ascii="Calibri" w:hAnsi="Calibri" w:cs="Calibri"/>
      <w:b/>
      <w:bCs/>
      <w:color w:val="000000" w:themeColor="text1"/>
      <w:sz w:val="19"/>
      <w:szCs w:val="19"/>
    </w:rPr>
  </w:style>
  <w:style w:type="paragraph" w:customStyle="1" w:styleId="BodyFormattingFooter">
    <w:name w:val="Body Formatting Footer"/>
    <w:basedOn w:val="Normal"/>
    <w:qFormat/>
    <w:rsid w:val="007265AF"/>
    <w:pPr>
      <w:spacing w:after="0" w:line="240" w:lineRule="auto"/>
    </w:pPr>
    <w:rPr>
      <w:color w:val="000000" w:themeColor="text1"/>
      <w:sz w:val="19"/>
      <w:szCs w:val="19"/>
    </w:rPr>
  </w:style>
  <w:style w:type="paragraph" w:customStyle="1" w:styleId="WebsiteFooter">
    <w:name w:val="Website Footer"/>
    <w:basedOn w:val="Normal"/>
    <w:qFormat/>
    <w:rsid w:val="00250E02"/>
    <w:pPr>
      <w:spacing w:after="0" w:line="240" w:lineRule="auto"/>
    </w:pPr>
    <w:rPr>
      <w:rFonts w:ascii="Calibri" w:hAnsi="Calibri" w:cs="Calibri"/>
      <w:b/>
      <w:bCs/>
      <w:color w:val="3C1053"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413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lenjones/Downloads/brand_portal_stationery_digital_letterhead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Executive">
  <a:themeElements>
    <a:clrScheme name="Uni of Warwick 2023">
      <a:dk1>
        <a:srgbClr val="000000"/>
      </a:dk1>
      <a:lt1>
        <a:srgbClr val="FFFFFF"/>
      </a:lt1>
      <a:dk2>
        <a:srgbClr val="501C6C"/>
      </a:dk2>
      <a:lt2>
        <a:srgbClr val="FFFFFF"/>
      </a:lt2>
      <a:accent1>
        <a:srgbClr val="7ECBB6"/>
      </a:accent1>
      <a:accent2>
        <a:srgbClr val="00B2DD"/>
      </a:accent2>
      <a:accent3>
        <a:srgbClr val="FFC233"/>
      </a:accent3>
      <a:accent4>
        <a:srgbClr val="F37920"/>
      </a:accent4>
      <a:accent5>
        <a:srgbClr val="EF4050"/>
      </a:accent5>
      <a:accent6>
        <a:srgbClr val="501C6C"/>
      </a:accent6>
      <a:hlink>
        <a:srgbClr val="3F4146"/>
      </a:hlink>
      <a:folHlink>
        <a:srgbClr val="501C6C"/>
      </a:folHlink>
    </a:clrScheme>
    <a:fontScheme name="warwic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BF2393C4EA04AB7F96C5D4020735B" ma:contentTypeVersion="14" ma:contentTypeDescription="Create a new document." ma:contentTypeScope="" ma:versionID="42a30d9cbca3924387bef3bf69eaa7c9">
  <xsd:schema xmlns:xsd="http://www.w3.org/2001/XMLSchema" xmlns:xs="http://www.w3.org/2001/XMLSchema" xmlns:p="http://schemas.microsoft.com/office/2006/metadata/properties" xmlns:ns2="2457cae1-bbb3-49df-91d0-3eeeba63d323" xmlns:ns3="ef19808f-d5e4-40cd-93fa-31b8700ee2cf" targetNamespace="http://schemas.microsoft.com/office/2006/metadata/properties" ma:root="true" ma:fieldsID="f7ba673e26b3dbf0eaaa6d510e659d75" ns2:_="" ns3:_="">
    <xsd:import namespace="2457cae1-bbb3-49df-91d0-3eeeba63d323"/>
    <xsd:import namespace="ef19808f-d5e4-40cd-93fa-31b8700ee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7cae1-bbb3-49df-91d0-3eeeba63d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808f-d5e4-40cd-93fa-31b8700ee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d093c4e-51e7-44f8-921c-27a14d3f10ee}" ma:internalName="TaxCatchAll" ma:showField="CatchAllData" ma:web="ef19808f-d5e4-40cd-93fa-31b8700ee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57cae1-bbb3-49df-91d0-3eeeba63d323">
      <Terms xmlns="http://schemas.microsoft.com/office/infopath/2007/PartnerControls"/>
    </lcf76f155ced4ddcb4097134ff3c332f>
    <TaxCatchAll xmlns="ef19808f-d5e4-40cd-93fa-31b8700ee2cf" xsi:nil="true"/>
  </documentManagement>
</p:properties>
</file>

<file path=customXml/item6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7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8.xml><?xml version="1.0" encoding="utf-8"?>
<b:Sources xmlns:b="http://schemas.microsoft.com/office/word/2004/10/bibliography" xmlns="http://schemas.microsoft.com/office/word/2004/10/bibliography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F9F4AD-E0D2-49FD-A1C6-4F6176E77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7cae1-bbb3-49df-91d0-3eeeba63d323"/>
    <ds:schemaRef ds:uri="ef19808f-d5e4-40cd-93fa-31b8700ee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D65B2-99C9-4755-824D-EC8E4D758B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0200FD-273E-4D45-8C57-7A18E196A4F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C2ABA6-0939-4ED9-B917-C58A6AF54FE6}">
  <ds:schemaRefs>
    <ds:schemaRef ds:uri="http://schemas.microsoft.com/office/2006/metadata/properties"/>
    <ds:schemaRef ds:uri="http://schemas.microsoft.com/office/infopath/2007/PartnerControls"/>
    <ds:schemaRef ds:uri="2457cae1-bbb3-49df-91d0-3eeeba63d323"/>
    <ds:schemaRef ds:uri="ef19808f-d5e4-40cd-93fa-31b8700ee2cf"/>
  </ds:schemaRefs>
</ds:datastoreItem>
</file>

<file path=customXml/itemProps6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7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8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brand_portal_stationery_digital_letterhead.dotx</Template>
  <TotalTime>45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Jones</dc:creator>
  <cp:lastModifiedBy>Strachan-Jones, Helen</cp:lastModifiedBy>
  <cp:revision>9</cp:revision>
  <cp:lastPrinted>2023-08-10T10:28:00Z</cp:lastPrinted>
  <dcterms:created xsi:type="dcterms:W3CDTF">2024-03-19T18:03:00Z</dcterms:created>
  <dcterms:modified xsi:type="dcterms:W3CDTF">2024-03-21T23:57:00Z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TC017730559991</vt:lpwstr>
  </property>
  <property fmtid="{D5CDD505-2E9C-101B-9397-08002B2CF9AE}" pid="3" name="ContentTypeId">
    <vt:lpwstr>0x010100138BF2393C4EA04AB7F96C5D4020735B</vt:lpwstr>
  </property>
</Properties>
</file>