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D8600" w14:textId="77777777" w:rsidR="003B7B04" w:rsidRPr="00B70C28" w:rsidRDefault="003B7B04" w:rsidP="00B70C28">
      <w:pPr>
        <w:pStyle w:val="BodyCopy"/>
        <w:spacing w:line="240" w:lineRule="auto"/>
        <w:ind w:right="-142"/>
        <w:rPr>
          <w:rFonts w:ascii="Aptos" w:hAnsi="Aptos"/>
          <w:sz w:val="20"/>
          <w:szCs w:val="20"/>
        </w:rPr>
      </w:pPr>
      <w:r w:rsidRPr="00B70C28">
        <w:rPr>
          <w:rFonts w:ascii="Aptos" w:hAnsi="Aptos"/>
          <w:sz w:val="20"/>
          <w:szCs w:val="20"/>
        </w:rPr>
        <w:t>Address:</w:t>
      </w:r>
    </w:p>
    <w:p w14:paraId="6774666F" w14:textId="77777777" w:rsidR="003B7B04" w:rsidRPr="00B70C28" w:rsidRDefault="003B7B04" w:rsidP="00B70C28">
      <w:pPr>
        <w:pStyle w:val="BodyCopy"/>
        <w:spacing w:line="240" w:lineRule="auto"/>
        <w:ind w:right="-142"/>
        <w:rPr>
          <w:rFonts w:ascii="Aptos" w:hAnsi="Aptos"/>
          <w:sz w:val="20"/>
          <w:szCs w:val="20"/>
        </w:rPr>
      </w:pPr>
      <w:r w:rsidRPr="00B70C28">
        <w:rPr>
          <w:rFonts w:ascii="Aptos" w:hAnsi="Aptos"/>
          <w:sz w:val="20"/>
          <w:szCs w:val="20"/>
        </w:rPr>
        <w:t>Postcode:</w:t>
      </w:r>
    </w:p>
    <w:p w14:paraId="1696D61F" w14:textId="77777777" w:rsidR="003B7B04" w:rsidRPr="00B70C28" w:rsidRDefault="003B7B04" w:rsidP="00B70C28">
      <w:pPr>
        <w:pStyle w:val="BodyCopy"/>
        <w:spacing w:line="240" w:lineRule="auto"/>
        <w:ind w:right="-142"/>
        <w:rPr>
          <w:rFonts w:ascii="Aptos" w:hAnsi="Aptos"/>
          <w:sz w:val="20"/>
          <w:szCs w:val="20"/>
        </w:rPr>
      </w:pPr>
      <w:r w:rsidRPr="00B70C28">
        <w:rPr>
          <w:rFonts w:ascii="Aptos" w:hAnsi="Aptos"/>
          <w:sz w:val="20"/>
          <w:szCs w:val="20"/>
        </w:rPr>
        <w:t>Business:</w:t>
      </w:r>
    </w:p>
    <w:p w14:paraId="3386B40F" w14:textId="3E2AC28D" w:rsidR="003B7B04" w:rsidRPr="00B70C28" w:rsidRDefault="003B7B04" w:rsidP="00B70C28">
      <w:pPr>
        <w:pStyle w:val="BodyCopy"/>
        <w:spacing w:line="240" w:lineRule="auto"/>
        <w:ind w:right="-142"/>
        <w:rPr>
          <w:rFonts w:ascii="Aptos" w:hAnsi="Aptos"/>
          <w:sz w:val="20"/>
          <w:szCs w:val="20"/>
        </w:rPr>
      </w:pPr>
      <w:r w:rsidRPr="00B70C28">
        <w:rPr>
          <w:rFonts w:ascii="Aptos" w:hAnsi="Aptos"/>
          <w:sz w:val="20"/>
          <w:szCs w:val="20"/>
        </w:rPr>
        <w:t>Email:</w:t>
      </w:r>
    </w:p>
    <w:p w14:paraId="587F5B74" w14:textId="77777777" w:rsidR="003B7B04" w:rsidRPr="00B70C28" w:rsidRDefault="003B7B04" w:rsidP="00B70C28">
      <w:pPr>
        <w:pStyle w:val="BodyCopy"/>
        <w:spacing w:line="240" w:lineRule="auto"/>
        <w:ind w:right="-142"/>
        <w:rPr>
          <w:rFonts w:ascii="Aptos" w:hAnsi="Aptos"/>
          <w:sz w:val="20"/>
          <w:szCs w:val="20"/>
        </w:rPr>
      </w:pPr>
    </w:p>
    <w:p w14:paraId="10B5E57C" w14:textId="77777777" w:rsidR="00B70C28" w:rsidRPr="00B70C28" w:rsidRDefault="00B70C28" w:rsidP="00B70C28">
      <w:pPr>
        <w:pStyle w:val="BodyCopy"/>
        <w:spacing w:line="240" w:lineRule="auto"/>
        <w:ind w:right="-142"/>
        <w:rPr>
          <w:rFonts w:ascii="Aptos" w:hAnsi="Aptos"/>
          <w:sz w:val="20"/>
          <w:szCs w:val="20"/>
        </w:rPr>
      </w:pPr>
    </w:p>
    <w:p w14:paraId="0FC697F7" w14:textId="291B2061" w:rsidR="00127246" w:rsidRPr="00B70C28" w:rsidRDefault="003B7B04" w:rsidP="00B70C28">
      <w:pPr>
        <w:pStyle w:val="BodyCopy"/>
        <w:ind w:right="-142"/>
        <w:rPr>
          <w:rFonts w:ascii="Aptos" w:hAnsi="Aptos"/>
          <w:sz w:val="20"/>
          <w:szCs w:val="20"/>
        </w:rPr>
      </w:pPr>
      <w:r w:rsidRPr="00B70C28">
        <w:rPr>
          <w:rFonts w:ascii="Aptos" w:hAnsi="Aptos"/>
          <w:sz w:val="20"/>
          <w:szCs w:val="20"/>
        </w:rPr>
        <w:t>Dear Mr. John Doe,</w:t>
      </w:r>
    </w:p>
    <w:p w14:paraId="50C093A1" w14:textId="77777777" w:rsidR="009E2BE8" w:rsidRPr="00B70C28" w:rsidRDefault="009E2BE8" w:rsidP="00B70C28">
      <w:pPr>
        <w:pStyle w:val="BodyCopy"/>
        <w:ind w:right="-142"/>
        <w:rPr>
          <w:rFonts w:ascii="Aptos" w:hAnsi="Aptos"/>
          <w:sz w:val="20"/>
          <w:szCs w:val="20"/>
        </w:rPr>
      </w:pPr>
    </w:p>
    <w:p w14:paraId="39CA3E72" w14:textId="0607B222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Lorem ipsum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sit</w:t>
      </w:r>
      <w:proofErr w:type="gram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amet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Ut nostrum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doloremque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quod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tenetur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obcaecati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quidem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non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omnis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>. Cum</w:t>
      </w:r>
      <w:r w:rsidR="002314BA">
        <w:rPr>
          <w:rFonts w:ascii="Aptos" w:hAnsi="Aptos" w:cs="Aptos"/>
          <w:color w:val="000000"/>
          <w:spacing w:val="2"/>
          <w:sz w:val="20"/>
          <w:szCs w:val="20"/>
        </w:rPr>
        <w:t>i</w:t>
      </w: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officiis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beatae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At</w:t>
      </w:r>
      <w:proofErr w:type="gram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veniam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quo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praesentium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eveniet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autem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molestiae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nam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deleniti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dicta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ullam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laboriosam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Ut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quia quo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internos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atque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vel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enim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error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incidunt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saepe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non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natus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nemo.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recusandae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earum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reprehenderit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minima quo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ipsam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quia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architecto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officiis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perferendis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consequatur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dicta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est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similique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>.</w:t>
      </w:r>
    </w:p>
    <w:p w14:paraId="1ECA788D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</w:p>
    <w:p w14:paraId="587F8A98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A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magni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sunt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in ipsum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commodi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?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quasi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eos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fuga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ducimus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vero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? Ut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excepturi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amet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deserunt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</w:t>
      </w:r>
      <w:proofErr w:type="gram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adipisci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dolore rem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reiciendis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architecto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odit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commodi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alias.</w:t>
      </w:r>
    </w:p>
    <w:p w14:paraId="2FF4CD19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</w:p>
    <w:p w14:paraId="5D6D16CA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architecto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iure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tenetur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facere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corrupti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magnam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eos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impedit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sequi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Ex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saepe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repudiandae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in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pariatur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cumque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quidem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debitis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alias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consequuntur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esse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accusantium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officia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numquam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unde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eligendi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in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consequatur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in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adipisci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possimus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accusantium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laborum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quia nobis in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sapiente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asperiores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maiores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vitae.</w:t>
      </w:r>
    </w:p>
    <w:p w14:paraId="3D103400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noProof/>
          <w:color w:val="000000"/>
          <w:spacing w:val="2"/>
          <w:sz w:val="20"/>
          <w:szCs w:val="20"/>
        </w:rPr>
      </w:pPr>
    </w:p>
    <w:p w14:paraId="31A7BE11" w14:textId="70498629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Lorem ipsum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sit</w:t>
      </w:r>
      <w:proofErr w:type="gram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amet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Ut nostrum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doloremque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quod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tenetur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obcaecati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quidem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non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omnis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>. Cum</w:t>
      </w:r>
      <w:r w:rsidR="002314BA">
        <w:rPr>
          <w:rFonts w:ascii="Aptos" w:hAnsi="Aptos" w:cs="Aptos"/>
          <w:color w:val="000000"/>
          <w:spacing w:val="2"/>
          <w:sz w:val="20"/>
          <w:szCs w:val="20"/>
        </w:rPr>
        <w:t>i</w:t>
      </w: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officiis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beatae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At</w:t>
      </w:r>
      <w:proofErr w:type="gram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veniam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quo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praesentium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eveniet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autem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molestiae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nam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deleniti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dicta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ullam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laboriosam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Ut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quia quo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internos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atque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dolores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vel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enim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error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incidunt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saepe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non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natus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nemo.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recusandae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earum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reprehenderit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minima quo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ipsam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quia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architecto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officiis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perferendis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consequatur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dicta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est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similique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>.</w:t>
      </w:r>
    </w:p>
    <w:p w14:paraId="0B335265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</w:p>
    <w:p w14:paraId="4AEC935B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A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magni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voluptates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sunt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in ipsum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commodi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?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quasi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eos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fuga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dolor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ducimus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vero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? Ut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excepturi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amet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deserunt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</w:t>
      </w:r>
      <w:proofErr w:type="gram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adipisci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dolore rem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reiciendis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architecto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odit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commodi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alias.</w:t>
      </w:r>
    </w:p>
    <w:p w14:paraId="70DDD968" w14:textId="77777777" w:rsidR="003B7B04" w:rsidRPr="00B70C28" w:rsidRDefault="003B7B04" w:rsidP="00B70C28">
      <w:pPr>
        <w:pStyle w:val="BodyHeaderGooglePixelPixel2H"/>
        <w:suppressAutoHyphens/>
        <w:spacing w:line="276" w:lineRule="auto"/>
        <w:ind w:right="-142"/>
        <w:rPr>
          <w:rFonts w:ascii="Aptos" w:hAnsi="Aptos" w:cs="Aptos"/>
          <w:color w:val="000000"/>
          <w:spacing w:val="2"/>
          <w:sz w:val="20"/>
          <w:szCs w:val="20"/>
        </w:rPr>
      </w:pPr>
    </w:p>
    <w:p w14:paraId="10845C4C" w14:textId="09EA5256" w:rsidR="00AD67F4" w:rsidRPr="00B70C28" w:rsidRDefault="003B7B04" w:rsidP="00B70C28">
      <w:pPr>
        <w:pStyle w:val="Signature"/>
        <w:spacing w:after="0"/>
        <w:ind w:right="-142"/>
        <w:rPr>
          <w:rFonts w:ascii="Aptos" w:hAnsi="Aptos"/>
          <w:color w:val="000000" w:themeColor="text1"/>
          <w:sz w:val="20"/>
          <w:szCs w:val="20"/>
        </w:rPr>
      </w:pPr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architecto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iure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tenetur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facere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galisum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corrupti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magnam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eos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hic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impedit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sequi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Ex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saepe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repudiandae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in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pariatur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cumque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quidem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voluptas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debitis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alias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consequuntur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esse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Aut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eaque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accusantium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qui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officia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numquam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et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unde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 </w:t>
      </w:r>
      <w:proofErr w:type="spell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sint</w:t>
      </w:r>
      <w:proofErr w:type="spellEnd"/>
      <w:r w:rsidRPr="00B70C28">
        <w:rPr>
          <w:rFonts w:ascii="Aptos" w:hAnsi="Aptos" w:cs="Aptos"/>
          <w:color w:val="000000"/>
          <w:spacing w:val="2"/>
          <w:sz w:val="20"/>
          <w:szCs w:val="20"/>
        </w:rPr>
        <w:t xml:space="preserve">. </w:t>
      </w:r>
      <w:proofErr w:type="gramStart"/>
      <w:r w:rsidRPr="00B70C28">
        <w:rPr>
          <w:rFonts w:ascii="Aptos" w:hAnsi="Aptos" w:cs="Aptos"/>
          <w:color w:val="000000"/>
          <w:spacing w:val="2"/>
          <w:sz w:val="20"/>
          <w:szCs w:val="20"/>
        </w:rPr>
        <w:t>Hic .</w:t>
      </w:r>
      <w:proofErr w:type="gramEnd"/>
    </w:p>
    <w:p w14:paraId="40D57DEA" w14:textId="77777777" w:rsidR="00AD67F4" w:rsidRPr="00B70C28" w:rsidRDefault="00AD67F4" w:rsidP="00B70C28">
      <w:pPr>
        <w:pStyle w:val="Signature"/>
        <w:spacing w:after="0"/>
        <w:ind w:right="-142"/>
        <w:rPr>
          <w:rFonts w:ascii="Aptos" w:hAnsi="Aptos"/>
          <w:color w:val="000000" w:themeColor="text1"/>
          <w:sz w:val="20"/>
          <w:szCs w:val="20"/>
        </w:rPr>
      </w:pPr>
    </w:p>
    <w:p w14:paraId="72CF97D7" w14:textId="77777777" w:rsidR="003B7B04" w:rsidRPr="00B70C28" w:rsidRDefault="003B7B04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8525D0B" w14:textId="60CEA653" w:rsidR="00AD67F4" w:rsidRPr="00B70C28" w:rsidRDefault="00EB204B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  <w:r w:rsidRPr="00B70C28">
        <w:rPr>
          <w:rFonts w:ascii="Aptos" w:hAnsi="Aptos"/>
          <w:b w:val="0"/>
          <w:sz w:val="20"/>
          <w:szCs w:val="20"/>
        </w:rPr>
        <w:fldChar w:fldCharType="begin">
          <w:ffData>
            <w:name w:val="Text7"/>
            <w:enabled/>
            <w:calcOnExit w:val="0"/>
            <w:textInput>
              <w:default w:val="Sender"/>
            </w:textInput>
          </w:ffData>
        </w:fldChar>
      </w:r>
      <w:bookmarkStart w:id="0" w:name="Text7"/>
      <w:r w:rsidRPr="00B70C28">
        <w:rPr>
          <w:rFonts w:ascii="Aptos" w:hAnsi="Aptos"/>
          <w:b w:val="0"/>
          <w:sz w:val="20"/>
          <w:szCs w:val="20"/>
        </w:rPr>
        <w:instrText xml:space="preserve"> FORMTEXT </w:instrText>
      </w:r>
      <w:r w:rsidRPr="00B70C28">
        <w:rPr>
          <w:rFonts w:ascii="Aptos" w:hAnsi="Aptos"/>
          <w:b w:val="0"/>
          <w:sz w:val="20"/>
          <w:szCs w:val="20"/>
        </w:rPr>
      </w:r>
      <w:r w:rsidRPr="00B70C28">
        <w:rPr>
          <w:rFonts w:ascii="Aptos" w:hAnsi="Aptos"/>
          <w:b w:val="0"/>
          <w:sz w:val="20"/>
          <w:szCs w:val="20"/>
        </w:rPr>
        <w:fldChar w:fldCharType="separate"/>
      </w:r>
      <w:r w:rsidRPr="00B70C28">
        <w:rPr>
          <w:rFonts w:ascii="Aptos" w:hAnsi="Aptos"/>
          <w:b w:val="0"/>
          <w:noProof/>
          <w:sz w:val="20"/>
          <w:szCs w:val="20"/>
        </w:rPr>
        <w:t>Sender</w:t>
      </w:r>
      <w:r w:rsidRPr="00B70C28">
        <w:rPr>
          <w:rFonts w:ascii="Aptos" w:hAnsi="Aptos"/>
          <w:b w:val="0"/>
          <w:sz w:val="20"/>
          <w:szCs w:val="20"/>
        </w:rPr>
        <w:fldChar w:fldCharType="end"/>
      </w:r>
      <w:bookmarkEnd w:id="0"/>
    </w:p>
    <w:p w14:paraId="2AC82133" w14:textId="77777777" w:rsidR="00250E02" w:rsidRDefault="00EB204B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  <w:r w:rsidRPr="00B70C28">
        <w:rPr>
          <w:rFonts w:ascii="Aptos" w:hAnsi="Aptos"/>
          <w:b w:val="0"/>
          <w:sz w:val="20"/>
          <w:szCs w:val="20"/>
        </w:rPr>
        <w:fldChar w:fldCharType="begin">
          <w:ffData>
            <w:name w:val="Text6"/>
            <w:enabled/>
            <w:calcOnExit w:val="0"/>
            <w:textInput>
              <w:default w:val="Sender Title"/>
              <w:format w:val="TITLE CASE"/>
            </w:textInput>
          </w:ffData>
        </w:fldChar>
      </w:r>
      <w:bookmarkStart w:id="1" w:name="Text6"/>
      <w:r w:rsidRPr="00B70C28">
        <w:rPr>
          <w:rFonts w:ascii="Aptos" w:hAnsi="Aptos"/>
          <w:b w:val="0"/>
          <w:sz w:val="20"/>
          <w:szCs w:val="20"/>
        </w:rPr>
        <w:instrText xml:space="preserve"> FORMTEXT </w:instrText>
      </w:r>
      <w:r w:rsidRPr="00B70C28">
        <w:rPr>
          <w:rFonts w:ascii="Aptos" w:hAnsi="Aptos"/>
          <w:b w:val="0"/>
          <w:sz w:val="20"/>
          <w:szCs w:val="20"/>
        </w:rPr>
      </w:r>
      <w:r w:rsidRPr="00B70C28">
        <w:rPr>
          <w:rFonts w:ascii="Aptos" w:hAnsi="Aptos"/>
          <w:b w:val="0"/>
          <w:sz w:val="20"/>
          <w:szCs w:val="20"/>
        </w:rPr>
        <w:fldChar w:fldCharType="separate"/>
      </w:r>
      <w:r w:rsidRPr="00B70C28">
        <w:rPr>
          <w:rFonts w:ascii="Aptos" w:hAnsi="Aptos"/>
          <w:b w:val="0"/>
          <w:noProof/>
          <w:sz w:val="20"/>
          <w:szCs w:val="20"/>
        </w:rPr>
        <w:t>Sender Title</w:t>
      </w:r>
      <w:r w:rsidRPr="00B70C28">
        <w:rPr>
          <w:rFonts w:ascii="Aptos" w:hAnsi="Aptos"/>
          <w:b w:val="0"/>
          <w:sz w:val="20"/>
          <w:szCs w:val="20"/>
        </w:rPr>
        <w:fldChar w:fldCharType="end"/>
      </w:r>
      <w:bookmarkEnd w:id="1"/>
    </w:p>
    <w:p w14:paraId="671B4EE0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9B3E686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8EB5EDC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751276F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868B45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8EA3802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DA4703E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62678939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ACC9EE9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D1C8888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2B1ADE38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658578B5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300D99DD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3933F66D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AA8AD06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11FD8B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BDCF41D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3EE3D09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BD8F6C1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2589CBA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4C1626F1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3351AFDF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013DE48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4B1CB6A3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7802305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45508B0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6A7E46AB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44107F32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56DB7FA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27B5462E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811769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A4BF3F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77AC9334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3259BB6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59A5D49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4D9E29D5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6B889DD5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17D3593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537EC7EE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4F1356A9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2D090389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27123718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516107E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6014CB4B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48247C5E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0B9B6B1A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39F1A019" w14:textId="77777777" w:rsidR="001246A9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p w14:paraId="1312E47A" w14:textId="77777777" w:rsidR="001246A9" w:rsidRPr="00B70C28" w:rsidRDefault="001246A9" w:rsidP="00B70C28">
      <w:pPr>
        <w:pStyle w:val="Sender"/>
        <w:ind w:right="-142"/>
        <w:rPr>
          <w:rFonts w:ascii="Aptos" w:hAnsi="Aptos"/>
          <w:b w:val="0"/>
          <w:sz w:val="20"/>
          <w:szCs w:val="20"/>
        </w:rPr>
      </w:pPr>
    </w:p>
    <w:sectPr w:rsidR="001246A9" w:rsidRPr="00B70C28" w:rsidSect="00040475">
      <w:headerReference w:type="default" r:id="rId15"/>
      <w:footerReference w:type="default" r:id="rId16"/>
      <w:headerReference w:type="first" r:id="rId17"/>
      <w:footerReference w:type="first" r:id="rId18"/>
      <w:pgSz w:w="11907" w:h="16839" w:code="9"/>
      <w:pgMar w:top="2381" w:right="2239" w:bottom="2257" w:left="1021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D431" w14:textId="77777777" w:rsidR="00ED6DD4" w:rsidRDefault="00ED6DD4">
      <w:pPr>
        <w:spacing w:after="0" w:line="240" w:lineRule="auto"/>
      </w:pPr>
      <w:r>
        <w:separator/>
      </w:r>
    </w:p>
  </w:endnote>
  <w:endnote w:type="continuationSeparator" w:id="0">
    <w:p w14:paraId="7F776E44" w14:textId="77777777" w:rsidR="00ED6DD4" w:rsidRDefault="00ED6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Inter-Medium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HaasGroteskDSPro-55Rg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03856" w14:textId="227C313E" w:rsidR="00717F19" w:rsidRPr="006D5EC7" w:rsidRDefault="001246A9" w:rsidP="006D5EC7">
    <w:pPr>
      <w:pStyle w:val="Footer"/>
    </w:pPr>
    <w:r>
      <w:rPr>
        <w:noProof/>
      </w:rPr>
      <w:drawing>
        <wp:anchor distT="0" distB="0" distL="114300" distR="114300" simplePos="0" relativeHeight="251674624" behindDoc="1" locked="0" layoutInCell="1" allowOverlap="1" wp14:anchorId="70570E56" wp14:editId="2D9E4329">
          <wp:simplePos x="0" y="0"/>
          <wp:positionH relativeFrom="column">
            <wp:posOffset>5605780</wp:posOffset>
          </wp:positionH>
          <wp:positionV relativeFrom="paragraph">
            <wp:posOffset>-741045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5648" behindDoc="1" locked="0" layoutInCell="1" allowOverlap="1" wp14:anchorId="34D39429" wp14:editId="07DC6869">
          <wp:simplePos x="0" y="0"/>
          <wp:positionH relativeFrom="column">
            <wp:posOffset>-13579</wp:posOffset>
          </wp:positionH>
          <wp:positionV relativeFrom="paragraph">
            <wp:posOffset>-335622</wp:posOffset>
          </wp:positionV>
          <wp:extent cx="2133600" cy="747395"/>
          <wp:effectExtent l="0" t="0" r="0" b="1905"/>
          <wp:wrapTight wrapText="bothSides">
            <wp:wrapPolygon edited="0">
              <wp:start x="0" y="0"/>
              <wp:lineTo x="0" y="21288"/>
              <wp:lineTo x="21471" y="21288"/>
              <wp:lineTo x="21471" y="0"/>
              <wp:lineTo x="0" y="0"/>
            </wp:wrapPolygon>
          </wp:wrapTight>
          <wp:docPr id="915730107" name="Picture 4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572716" name="Picture 4" descr="A close-up of a logo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7" b="9244"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747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B8C07" w14:textId="6A3EE698" w:rsidR="00244C8C" w:rsidRDefault="00DC7921" w:rsidP="00B70C28">
    <w:pPr>
      <w:pStyle w:val="Footer"/>
      <w:tabs>
        <w:tab w:val="clear" w:pos="8640"/>
        <w:tab w:val="right" w:pos="8222"/>
      </w:tabs>
    </w:pPr>
    <w:r>
      <w:rPr>
        <w:noProof/>
      </w:rPr>
      <w:drawing>
        <wp:anchor distT="0" distB="0" distL="114300" distR="114300" simplePos="0" relativeHeight="251670528" behindDoc="1" locked="0" layoutInCell="1" allowOverlap="1" wp14:anchorId="37F6E567" wp14:editId="403363A0">
          <wp:simplePos x="0" y="0"/>
          <wp:positionH relativeFrom="column">
            <wp:posOffset>-18415</wp:posOffset>
          </wp:positionH>
          <wp:positionV relativeFrom="paragraph">
            <wp:posOffset>-434340</wp:posOffset>
          </wp:positionV>
          <wp:extent cx="2133600" cy="747395"/>
          <wp:effectExtent l="0" t="0" r="0" b="1905"/>
          <wp:wrapTight wrapText="bothSides">
            <wp:wrapPolygon edited="0">
              <wp:start x="0" y="0"/>
              <wp:lineTo x="0" y="21288"/>
              <wp:lineTo x="21471" y="21288"/>
              <wp:lineTo x="21471" y="0"/>
              <wp:lineTo x="0" y="0"/>
            </wp:wrapPolygon>
          </wp:wrapTight>
          <wp:docPr id="1015572716" name="Picture 4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572716" name="Picture 4" descr="A close-up of a logo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7" b="9244"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747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9504" behindDoc="1" locked="0" layoutInCell="1" allowOverlap="1" wp14:anchorId="00FEC4CB" wp14:editId="049CFA7E">
          <wp:simplePos x="0" y="0"/>
          <wp:positionH relativeFrom="column">
            <wp:posOffset>5601970</wp:posOffset>
          </wp:positionH>
          <wp:positionV relativeFrom="paragraph">
            <wp:posOffset>-838835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7010207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8B71F" w14:textId="77777777" w:rsidR="00ED6DD4" w:rsidRDefault="00ED6DD4">
      <w:pPr>
        <w:spacing w:after="0" w:line="240" w:lineRule="auto"/>
      </w:pPr>
      <w:r>
        <w:separator/>
      </w:r>
    </w:p>
  </w:footnote>
  <w:footnote w:type="continuationSeparator" w:id="0">
    <w:p w14:paraId="61EEC53C" w14:textId="77777777" w:rsidR="00ED6DD4" w:rsidRDefault="00ED6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405E" w14:textId="4DA2A452" w:rsidR="00717F19" w:rsidRDefault="00717F19" w:rsidP="006D5EC7">
    <w:pPr>
      <w:spacing w:after="0"/>
      <w:ind w:hanging="1134"/>
      <w:jc w:val="center"/>
      <w:rPr>
        <w:color w:val="FFFFF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CB67E" w14:textId="0A2137AE" w:rsidR="00244C8C" w:rsidRDefault="006657A8" w:rsidP="00B70C28">
    <w:pPr>
      <w:pStyle w:val="Header"/>
      <w:tabs>
        <w:tab w:val="left" w:pos="0"/>
        <w:tab w:val="left" w:pos="8222"/>
      </w:tabs>
      <w:ind w:hanging="1134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F9F3CEF" wp14:editId="0698AD50">
              <wp:simplePos x="0" y="0"/>
              <wp:positionH relativeFrom="column">
                <wp:posOffset>5081905</wp:posOffset>
              </wp:positionH>
              <wp:positionV relativeFrom="paragraph">
                <wp:posOffset>449580</wp:posOffset>
              </wp:positionV>
              <wp:extent cx="1501140" cy="815340"/>
              <wp:effectExtent l="0" t="0" r="3810" b="3810"/>
              <wp:wrapNone/>
              <wp:docPr id="194321083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1140" cy="8153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90E154E" w14:textId="2AD845FE" w:rsidR="00CB74A3" w:rsidRDefault="00CB74A3" w:rsidP="00B70C28">
                          <w:pPr>
                            <w:pStyle w:val="BasicParagraph"/>
                            <w:tabs>
                              <w:tab w:val="left" w:pos="851"/>
                              <w:tab w:val="left" w:pos="1583"/>
                            </w:tabs>
                            <w:suppressAutoHyphens/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>Department of Physics</w:t>
                          </w:r>
                        </w:p>
                        <w:p w14:paraId="06E953F3" w14:textId="04BC9DD4" w:rsidR="003B7B04" w:rsidRDefault="003B7B04" w:rsidP="00B70C28">
                          <w:pPr>
                            <w:pStyle w:val="BasicParagraph"/>
                            <w:tabs>
                              <w:tab w:val="left" w:pos="851"/>
                              <w:tab w:val="left" w:pos="1583"/>
                            </w:tabs>
                            <w:suppressAutoHyphens/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</w:pPr>
                          <w:r w:rsidRPr="003B7B04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>University of Warwick</w:t>
                          </w:r>
                          <w:r w:rsidRPr="003B7B04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br/>
                            <w:t>Coventry</w:t>
                          </w:r>
                          <w:r w:rsidR="00CB74A3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3B7B04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>CV4 7AL, UK</w:t>
                          </w:r>
                        </w:p>
                        <w:p w14:paraId="1B6CE959" w14:textId="3E7B3CF5" w:rsidR="00CB74A3" w:rsidRDefault="00CB74A3" w:rsidP="00B70C28">
                          <w:pPr>
                            <w:pStyle w:val="BasicParagraph"/>
                            <w:tabs>
                              <w:tab w:val="left" w:pos="851"/>
                              <w:tab w:val="left" w:pos="1583"/>
                            </w:tabs>
                            <w:suppressAutoHyphens/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>T: +44 (0)24 765 23965</w:t>
                          </w:r>
                        </w:p>
                        <w:p w14:paraId="23049A04" w14:textId="3765957E" w:rsidR="00CB74A3" w:rsidRDefault="00CB74A3" w:rsidP="00B70C28">
                          <w:pPr>
                            <w:pStyle w:val="BasicParagraph"/>
                            <w:tabs>
                              <w:tab w:val="left" w:pos="851"/>
                              <w:tab w:val="left" w:pos="1583"/>
                            </w:tabs>
                            <w:suppressAutoHyphens/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>E: physicsadmin@warwick.ac.uk</w:t>
                          </w:r>
                        </w:p>
                        <w:p w14:paraId="2F70AC70" w14:textId="77777777" w:rsidR="00CB74A3" w:rsidRPr="003B7B04" w:rsidRDefault="00CB74A3" w:rsidP="00B70C28">
                          <w:pPr>
                            <w:pStyle w:val="BasicParagraph"/>
                            <w:tabs>
                              <w:tab w:val="left" w:pos="851"/>
                              <w:tab w:val="left" w:pos="1583"/>
                            </w:tabs>
                            <w:suppressAutoHyphens/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36000" tIns="0" rIns="36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9F3CE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00.15pt;margin-top:35.4pt;width:118.2pt;height:64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" fillcolor="white [3201]" stroked="f" strokeweight=".5pt">
              <v:textbox inset="1mm,0,1mm,0">
                <w:txbxContent>
                  <w:p w14:paraId="590E154E" w14:textId="2AD845FE" w:rsidR="00CB74A3" w:rsidRDefault="00CB74A3" w:rsidP="00B70C28">
                    <w:pPr>
                      <w:pStyle w:val="BasicParagraph"/>
                      <w:tabs>
                        <w:tab w:val="left" w:pos="851"/>
                        <w:tab w:val="left" w:pos="1583"/>
                      </w:tabs>
                      <w:suppressAutoHyphens/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</w:pPr>
                    <w:r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>Department of Physics</w:t>
                    </w:r>
                  </w:p>
                  <w:p w14:paraId="06E953F3" w14:textId="04BC9DD4" w:rsidR="003B7B04" w:rsidRDefault="003B7B04" w:rsidP="00B70C28">
                    <w:pPr>
                      <w:pStyle w:val="BasicParagraph"/>
                      <w:tabs>
                        <w:tab w:val="left" w:pos="851"/>
                        <w:tab w:val="left" w:pos="1583"/>
                      </w:tabs>
                      <w:suppressAutoHyphens/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</w:pPr>
                    <w:r w:rsidRPr="003B7B04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>University of Warwick</w:t>
                    </w:r>
                    <w:r w:rsidRPr="003B7B04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br/>
                      <w:t>Coventry</w:t>
                    </w:r>
                    <w:r w:rsidR="00CB74A3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 xml:space="preserve">, </w:t>
                    </w:r>
                    <w:r w:rsidRPr="003B7B04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>CV4 7AL, UK</w:t>
                    </w:r>
                  </w:p>
                  <w:p w14:paraId="1B6CE959" w14:textId="3E7B3CF5" w:rsidR="00CB74A3" w:rsidRDefault="00CB74A3" w:rsidP="00B70C28">
                    <w:pPr>
                      <w:pStyle w:val="BasicParagraph"/>
                      <w:tabs>
                        <w:tab w:val="left" w:pos="851"/>
                        <w:tab w:val="left" w:pos="1583"/>
                      </w:tabs>
                      <w:suppressAutoHyphens/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</w:pPr>
                    <w:r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>T: +44 (0)24 765 23965</w:t>
                    </w:r>
                  </w:p>
                  <w:p w14:paraId="23049A04" w14:textId="3765957E" w:rsidR="00CB74A3" w:rsidRDefault="00CB74A3" w:rsidP="00B70C28">
                    <w:pPr>
                      <w:pStyle w:val="BasicParagraph"/>
                      <w:tabs>
                        <w:tab w:val="left" w:pos="851"/>
                        <w:tab w:val="left" w:pos="1583"/>
                      </w:tabs>
                      <w:suppressAutoHyphens/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</w:pPr>
                    <w:r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>E: physicsadmin@warwick.ac.uk</w:t>
                    </w:r>
                  </w:p>
                  <w:p w14:paraId="2F70AC70" w14:textId="77777777" w:rsidR="00CB74A3" w:rsidRPr="003B7B04" w:rsidRDefault="00CB74A3" w:rsidP="00B70C28">
                    <w:pPr>
                      <w:pStyle w:val="BasicParagraph"/>
                      <w:tabs>
                        <w:tab w:val="left" w:pos="851"/>
                        <w:tab w:val="left" w:pos="1583"/>
                      </w:tabs>
                      <w:suppressAutoHyphens/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="00B70C28">
      <w:rPr>
        <w:noProof/>
      </w:rPr>
      <w:drawing>
        <wp:anchor distT="0" distB="0" distL="114300" distR="114300" simplePos="0" relativeHeight="251672576" behindDoc="1" locked="0" layoutInCell="1" allowOverlap="1" wp14:anchorId="081D242A" wp14:editId="347F41A0">
          <wp:simplePos x="0" y="0"/>
          <wp:positionH relativeFrom="column">
            <wp:posOffset>-20320</wp:posOffset>
          </wp:positionH>
          <wp:positionV relativeFrom="paragraph">
            <wp:posOffset>475615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ED7"/>
    <w:rsid w:val="00014A16"/>
    <w:rsid w:val="00020213"/>
    <w:rsid w:val="000303D1"/>
    <w:rsid w:val="00040475"/>
    <w:rsid w:val="000B6487"/>
    <w:rsid w:val="000C60E8"/>
    <w:rsid w:val="000E3DDB"/>
    <w:rsid w:val="000F443B"/>
    <w:rsid w:val="001246A9"/>
    <w:rsid w:val="00127246"/>
    <w:rsid w:val="00127EDB"/>
    <w:rsid w:val="001A6F1B"/>
    <w:rsid w:val="002314BA"/>
    <w:rsid w:val="00244C8C"/>
    <w:rsid w:val="00250E02"/>
    <w:rsid w:val="002771EC"/>
    <w:rsid w:val="002E76F2"/>
    <w:rsid w:val="00307F9D"/>
    <w:rsid w:val="00351DD5"/>
    <w:rsid w:val="00366AF8"/>
    <w:rsid w:val="003B7B04"/>
    <w:rsid w:val="003C4E69"/>
    <w:rsid w:val="003D3FD5"/>
    <w:rsid w:val="00406882"/>
    <w:rsid w:val="004417CF"/>
    <w:rsid w:val="004934AC"/>
    <w:rsid w:val="004E7760"/>
    <w:rsid w:val="00581A0A"/>
    <w:rsid w:val="005F11B1"/>
    <w:rsid w:val="00613954"/>
    <w:rsid w:val="006456FC"/>
    <w:rsid w:val="006657A8"/>
    <w:rsid w:val="0067749C"/>
    <w:rsid w:val="00696ED7"/>
    <w:rsid w:val="006D5EC7"/>
    <w:rsid w:val="006E2822"/>
    <w:rsid w:val="006F5350"/>
    <w:rsid w:val="00717F19"/>
    <w:rsid w:val="007265AF"/>
    <w:rsid w:val="007C7342"/>
    <w:rsid w:val="008012E6"/>
    <w:rsid w:val="00842113"/>
    <w:rsid w:val="00901A40"/>
    <w:rsid w:val="00995FEA"/>
    <w:rsid w:val="009E2BE8"/>
    <w:rsid w:val="00A3595D"/>
    <w:rsid w:val="00A542CB"/>
    <w:rsid w:val="00A553D4"/>
    <w:rsid w:val="00AD67F4"/>
    <w:rsid w:val="00B02B09"/>
    <w:rsid w:val="00B648F2"/>
    <w:rsid w:val="00B70C28"/>
    <w:rsid w:val="00B76473"/>
    <w:rsid w:val="00B85E64"/>
    <w:rsid w:val="00B93B6B"/>
    <w:rsid w:val="00B9729A"/>
    <w:rsid w:val="00BE0F94"/>
    <w:rsid w:val="00C12E39"/>
    <w:rsid w:val="00C43329"/>
    <w:rsid w:val="00CB74A3"/>
    <w:rsid w:val="00D74393"/>
    <w:rsid w:val="00DC7921"/>
    <w:rsid w:val="00E453F0"/>
    <w:rsid w:val="00EB204B"/>
    <w:rsid w:val="00ED6DD4"/>
    <w:rsid w:val="00F025A6"/>
    <w:rsid w:val="00F16329"/>
    <w:rsid w:val="00FC54A6"/>
    <w:rsid w:val="00FD3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CF11DE"/>
  <w15:docId w15:val="{3FEDCF69-8A22-874F-AECC-301DE0B6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customStyle="1" w:styleId="BasicParagraph">
    <w:name w:val="[Basic Paragraph]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paragraph" w:customStyle="1" w:styleId="BodyHeaderGooglePixelPixel2H">
    <w:name w:val="Body Header (Google Pixel/Pixel 2 H)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Inter-Medium" w:hAnsi="Inter-Medium" w:cs="Inter-Medium"/>
      <w:color w:val="A80050"/>
      <w:sz w:val="26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tyles" Target="styl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svg"/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5.xml><?xml version="1.0" encoding="utf-8"?>
<b:Sources xmlns:b="http://schemas.microsoft.com/office/word/2004/10/bibliography" xmlns="http://schemas.microsoft.com/office/word/2004/10/bibliography"/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7.xml><?xml version="1.0" encoding="utf-8"?>
<b:Sources xmlns:b="http://schemas.openxmlformats.org/officeDocument/2006/bibliography" SelectedStyle="\APA.XSL" StyleName="APA"/>
</file>

<file path=customXml/item8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3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5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6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7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Stephen Johnston</dc:creator>
  <cp:lastModifiedBy>Wilson, Ria</cp:lastModifiedBy>
  <cp:revision>2</cp:revision>
  <cp:lastPrinted>2023-08-10T10:28:00Z</cp:lastPrinted>
  <dcterms:created xsi:type="dcterms:W3CDTF">2025-07-21T07:51:00Z</dcterms:created>
  <dcterms:modified xsi:type="dcterms:W3CDTF">2025-07-21T07:51:00Z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