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14805" w14:textId="77777777" w:rsidR="007A46BE" w:rsidRPr="004813E0" w:rsidRDefault="007A46BE" w:rsidP="007A46BE">
      <w:pPr>
        <w:pStyle w:val="BodyText"/>
        <w:jc w:val="center"/>
        <w:rPr>
          <w:rFonts w:asciiTheme="majorHAnsi" w:hAnsiTheme="majorHAnsi" w:cstheme="majorHAnsi"/>
          <w:b/>
          <w:sz w:val="24"/>
          <w:szCs w:val="24"/>
        </w:rPr>
      </w:pPr>
      <w:r w:rsidRPr="004813E0">
        <w:rPr>
          <w:rFonts w:asciiTheme="majorHAnsi" w:hAnsiTheme="majorHAnsi" w:cstheme="majorHAnsi"/>
          <w:b/>
          <w:sz w:val="24"/>
          <w:szCs w:val="24"/>
        </w:rPr>
        <w:t>[Partnership Agreement]</w:t>
      </w:r>
    </w:p>
    <w:p w14:paraId="37248F4E" w14:textId="3531F797" w:rsidR="007A46BE" w:rsidRPr="004813E0" w:rsidRDefault="007A46BE" w:rsidP="1507A482">
      <w:pPr>
        <w:pStyle w:val="BodyText"/>
        <w:jc w:val="center"/>
        <w:rPr>
          <w:rFonts w:asciiTheme="majorHAnsi" w:hAnsiTheme="majorHAnsi" w:cstheme="majorBidi"/>
          <w:b/>
          <w:bCs/>
          <w:sz w:val="24"/>
          <w:szCs w:val="24"/>
        </w:rPr>
      </w:pPr>
      <w:r w:rsidRPr="1507A482">
        <w:rPr>
          <w:rFonts w:asciiTheme="majorHAnsi" w:hAnsiTheme="majorHAnsi" w:cstheme="majorBidi"/>
          <w:b/>
          <w:bCs/>
          <w:sz w:val="24"/>
          <w:szCs w:val="24"/>
        </w:rPr>
        <w:t>[PGCE - IQTS] 202</w:t>
      </w:r>
      <w:r w:rsidR="1291799E" w:rsidRPr="1507A482">
        <w:rPr>
          <w:rFonts w:asciiTheme="majorHAnsi" w:hAnsiTheme="majorHAnsi" w:cstheme="majorBidi"/>
          <w:b/>
          <w:bCs/>
          <w:sz w:val="24"/>
          <w:szCs w:val="24"/>
        </w:rPr>
        <w:t>6</w:t>
      </w:r>
      <w:r w:rsidRPr="1507A482">
        <w:rPr>
          <w:rFonts w:asciiTheme="majorHAnsi" w:hAnsiTheme="majorHAnsi" w:cstheme="majorBidi"/>
          <w:b/>
          <w:bCs/>
          <w:sz w:val="24"/>
          <w:szCs w:val="24"/>
        </w:rPr>
        <w:t>/202</w:t>
      </w:r>
      <w:r w:rsidR="3D564ED0" w:rsidRPr="1507A482">
        <w:rPr>
          <w:rFonts w:asciiTheme="majorHAnsi" w:hAnsiTheme="majorHAnsi" w:cstheme="majorBidi"/>
          <w:b/>
          <w:bCs/>
          <w:sz w:val="24"/>
          <w:szCs w:val="24"/>
        </w:rPr>
        <w:t>7</w:t>
      </w:r>
    </w:p>
    <w:p w14:paraId="109A729D" w14:textId="77777777" w:rsidR="007A46BE" w:rsidRPr="004813E0" w:rsidRDefault="007A46BE" w:rsidP="007A46BE">
      <w:pPr>
        <w:pStyle w:val="BodyText"/>
        <w:rPr>
          <w:rFonts w:asciiTheme="majorHAnsi" w:hAnsiTheme="majorHAnsi" w:cstheme="majorHAnsi"/>
          <w:b/>
          <w:sz w:val="24"/>
          <w:szCs w:val="24"/>
        </w:rPr>
      </w:pPr>
    </w:p>
    <w:p w14:paraId="102BAB42" w14:textId="07E94DDE" w:rsidR="007A46BE" w:rsidRPr="004813E0" w:rsidRDefault="007A46BE" w:rsidP="1507A482">
      <w:pPr>
        <w:jc w:val="both"/>
        <w:outlineLvl w:val="0"/>
        <w:rPr>
          <w:rFonts w:asciiTheme="majorHAnsi" w:hAnsiTheme="majorHAnsi" w:cstheme="majorBidi"/>
          <w:sz w:val="24"/>
          <w:szCs w:val="24"/>
        </w:rPr>
      </w:pPr>
      <w:r w:rsidRPr="1507A482">
        <w:rPr>
          <w:rFonts w:asciiTheme="majorHAnsi" w:hAnsiTheme="majorHAnsi" w:cstheme="majorBidi"/>
          <w:sz w:val="24"/>
          <w:szCs w:val="24"/>
        </w:rPr>
        <w:t xml:space="preserve">This Agreement is made on  </w:t>
      </w:r>
      <w:sdt>
        <w:sdtPr>
          <w:rPr>
            <w:rFonts w:asciiTheme="majorHAnsi" w:hAnsiTheme="majorHAnsi" w:cstheme="majorBidi"/>
            <w:sz w:val="24"/>
            <w:szCs w:val="24"/>
          </w:rPr>
          <w:id w:val="726881076"/>
          <w:placeholder>
            <w:docPart w:val="AB105830ACFB457099E404DBA3181D87"/>
          </w:placeholder>
        </w:sdtPr>
        <w:sdtEndPr/>
        <w:sdtContent>
          <w:r w:rsidRPr="1507A482">
            <w:rPr>
              <w:rFonts w:asciiTheme="majorHAnsi" w:hAnsiTheme="majorHAnsi" w:cstheme="majorBidi"/>
              <w:sz w:val="24"/>
              <w:szCs w:val="24"/>
            </w:rPr>
            <w:t xml:space="preserve">***Insert date***  </w:t>
          </w:r>
        </w:sdtContent>
      </w:sdt>
      <w:r w:rsidRPr="1507A482">
        <w:rPr>
          <w:rFonts w:asciiTheme="majorHAnsi" w:hAnsiTheme="majorHAnsi" w:cstheme="majorBidi"/>
          <w:sz w:val="24"/>
          <w:szCs w:val="24"/>
        </w:rPr>
        <w:t>202</w:t>
      </w:r>
      <w:r w:rsidR="4D761D9F" w:rsidRPr="1507A482">
        <w:rPr>
          <w:rFonts w:asciiTheme="majorHAnsi" w:hAnsiTheme="majorHAnsi" w:cstheme="majorBidi"/>
          <w:sz w:val="24"/>
          <w:szCs w:val="24"/>
        </w:rPr>
        <w:t>6</w:t>
      </w:r>
    </w:p>
    <w:p w14:paraId="7655BB9F" w14:textId="77777777" w:rsidR="007A46BE" w:rsidRDefault="007A46BE" w:rsidP="007A46BE">
      <w:pPr>
        <w:jc w:val="both"/>
        <w:outlineLvl w:val="0"/>
        <w:rPr>
          <w:rFonts w:asciiTheme="majorHAnsi" w:hAnsiTheme="majorHAnsi" w:cstheme="majorHAnsi"/>
          <w:sz w:val="24"/>
          <w:szCs w:val="24"/>
        </w:rPr>
      </w:pPr>
      <w:r w:rsidRPr="004813E0">
        <w:rPr>
          <w:rFonts w:asciiTheme="majorHAnsi" w:hAnsiTheme="majorHAnsi" w:cstheme="majorHAnsi"/>
          <w:sz w:val="24"/>
          <w:szCs w:val="24"/>
        </w:rPr>
        <w:t>BETWEEN:</w:t>
      </w:r>
    </w:p>
    <w:p w14:paraId="520BA8E3" w14:textId="77777777" w:rsidR="007A46BE" w:rsidRPr="004813E0" w:rsidRDefault="007A46BE" w:rsidP="007A46BE">
      <w:pPr>
        <w:jc w:val="both"/>
        <w:outlineLvl w:val="0"/>
        <w:rPr>
          <w:rFonts w:asciiTheme="majorHAnsi" w:hAnsiTheme="majorHAnsi" w:cstheme="majorHAnsi"/>
          <w:sz w:val="24"/>
          <w:szCs w:val="24"/>
        </w:rPr>
      </w:pPr>
    </w:p>
    <w:p w14:paraId="245AFC7C" w14:textId="77777777" w:rsidR="007A46BE" w:rsidRPr="004813E0" w:rsidRDefault="007A46BE" w:rsidP="007A46BE">
      <w:pPr>
        <w:ind w:left="567" w:hanging="567"/>
        <w:jc w:val="both"/>
        <w:outlineLvl w:val="0"/>
        <w:rPr>
          <w:rFonts w:asciiTheme="majorHAnsi" w:hAnsiTheme="majorHAnsi" w:cstheme="majorHAnsi"/>
          <w:sz w:val="24"/>
          <w:szCs w:val="24"/>
        </w:rPr>
      </w:pPr>
      <w:r w:rsidRPr="004813E0">
        <w:rPr>
          <w:rFonts w:asciiTheme="majorHAnsi" w:hAnsiTheme="majorHAnsi" w:cstheme="majorHAnsi"/>
          <w:sz w:val="24"/>
          <w:szCs w:val="24"/>
        </w:rPr>
        <w:t xml:space="preserve">(1) </w:t>
      </w:r>
      <w:r w:rsidRPr="004813E0">
        <w:rPr>
          <w:rFonts w:asciiTheme="majorHAnsi" w:hAnsiTheme="majorHAnsi" w:cstheme="majorHAnsi"/>
          <w:sz w:val="24"/>
          <w:szCs w:val="24"/>
        </w:rPr>
        <w:tab/>
      </w:r>
      <w:r w:rsidRPr="004813E0">
        <w:rPr>
          <w:rFonts w:asciiTheme="majorHAnsi" w:hAnsiTheme="majorHAnsi" w:cstheme="majorHAnsi"/>
          <w:b/>
          <w:bCs/>
          <w:sz w:val="24"/>
          <w:szCs w:val="24"/>
        </w:rPr>
        <w:t>University of Warwick</w:t>
      </w:r>
      <w:r w:rsidRPr="004813E0">
        <w:rPr>
          <w:rFonts w:asciiTheme="majorHAnsi" w:hAnsiTheme="majorHAnsi" w:cstheme="majorHAnsi"/>
          <w:sz w:val="24"/>
          <w:szCs w:val="24"/>
        </w:rPr>
        <w:t>, of Coventry, CV4 7AL (the “University”); and</w:t>
      </w:r>
    </w:p>
    <w:p w14:paraId="5194E9BA" w14:textId="77777777" w:rsidR="007A46BE" w:rsidRPr="004813E0" w:rsidRDefault="007A46BE" w:rsidP="007A46BE">
      <w:pPr>
        <w:pStyle w:val="Level1"/>
        <w:numPr>
          <w:ilvl w:val="0"/>
          <w:numId w:val="0"/>
        </w:numPr>
        <w:spacing w:after="0"/>
        <w:ind w:left="567" w:hanging="567"/>
        <w:rPr>
          <w:rFonts w:asciiTheme="majorHAnsi" w:hAnsiTheme="majorHAnsi" w:cstheme="majorBidi"/>
          <w:sz w:val="24"/>
          <w:szCs w:val="24"/>
        </w:rPr>
      </w:pPr>
      <w:r w:rsidRPr="4184AA00">
        <w:rPr>
          <w:rFonts w:asciiTheme="majorHAnsi" w:hAnsiTheme="majorHAnsi" w:cstheme="majorBidi"/>
          <w:sz w:val="24"/>
          <w:szCs w:val="24"/>
        </w:rPr>
        <w:t>(2)</w:t>
      </w:r>
      <w:r w:rsidRPr="4184AA00">
        <w:rPr>
          <w:rFonts w:asciiTheme="majorHAnsi" w:hAnsiTheme="majorHAnsi" w:cstheme="majorBidi"/>
          <w:b/>
          <w:bCs/>
          <w:sz w:val="24"/>
          <w:szCs w:val="24"/>
        </w:rPr>
        <w:t xml:space="preserve"> </w:t>
      </w:r>
      <w:r>
        <w:tab/>
      </w:r>
      <w:sdt>
        <w:sdtPr>
          <w:rPr>
            <w:b/>
            <w:bCs/>
          </w:rPr>
          <w:id w:val="920992682"/>
          <w:placeholder>
            <w:docPart w:val="AB105830ACFB457099E404DBA3181D87"/>
          </w:placeholder>
        </w:sdtPr>
        <w:sdtEndPr/>
        <w:sdtContent>
          <w:r w:rsidRPr="00D4745C">
            <w:rPr>
              <w:b/>
              <w:bCs/>
            </w:rPr>
            <w:t xml:space="preserve">**Name of </w:t>
          </w:r>
          <w:r>
            <w:rPr>
              <w:b/>
              <w:bCs/>
            </w:rPr>
            <w:t>School*</w:t>
          </w:r>
          <w:r w:rsidRPr="00D4745C">
            <w:rPr>
              <w:b/>
              <w:bCs/>
            </w:rPr>
            <w:t>*</w:t>
          </w:r>
        </w:sdtContent>
      </w:sdt>
      <w:r w:rsidRPr="4184AA00">
        <w:rPr>
          <w:rFonts w:asciiTheme="majorHAnsi" w:hAnsiTheme="majorHAnsi" w:cstheme="majorBidi"/>
          <w:b/>
          <w:bCs/>
          <w:sz w:val="24"/>
          <w:szCs w:val="24"/>
        </w:rPr>
        <w:t xml:space="preserve"> </w:t>
      </w:r>
      <w:r w:rsidRPr="4184AA00">
        <w:rPr>
          <w:rFonts w:asciiTheme="majorHAnsi" w:hAnsiTheme="majorHAnsi" w:cstheme="majorBidi"/>
          <w:sz w:val="24"/>
          <w:szCs w:val="24"/>
        </w:rPr>
        <w:t xml:space="preserve">of </w:t>
      </w:r>
      <w:sdt>
        <w:sdtPr>
          <w:rPr>
            <w:rFonts w:asciiTheme="majorHAnsi" w:hAnsiTheme="majorHAnsi" w:cstheme="majorBidi"/>
            <w:b/>
            <w:bCs/>
            <w:sz w:val="24"/>
            <w:szCs w:val="24"/>
          </w:rPr>
          <w:id w:val="-1665695839"/>
          <w:placeholder>
            <w:docPart w:val="AB105830ACFB457099E404DBA3181D87"/>
          </w:placeholder>
        </w:sdtPr>
        <w:sdtEndPr/>
        <w:sdtContent>
          <w:r w:rsidRPr="00D4745C">
            <w:rPr>
              <w:rFonts w:asciiTheme="majorHAnsi" w:hAnsiTheme="majorHAnsi" w:cstheme="majorBidi"/>
              <w:b/>
              <w:bCs/>
              <w:sz w:val="24"/>
              <w:szCs w:val="24"/>
            </w:rPr>
            <w:t>**insert full postal address**</w:t>
          </w:r>
        </w:sdtContent>
      </w:sdt>
      <w:r w:rsidRPr="4184AA00">
        <w:rPr>
          <w:rFonts w:asciiTheme="majorHAnsi" w:hAnsiTheme="majorHAnsi" w:cstheme="majorBidi"/>
          <w:sz w:val="24"/>
          <w:szCs w:val="24"/>
        </w:rPr>
        <w:t xml:space="preserve"> (the “Provider”)</w:t>
      </w:r>
    </w:p>
    <w:p w14:paraId="58D765C0" w14:textId="77777777" w:rsidR="007A46BE" w:rsidRPr="004813E0" w:rsidRDefault="007A46BE" w:rsidP="007A46BE">
      <w:pPr>
        <w:pStyle w:val="Level1"/>
        <w:numPr>
          <w:ilvl w:val="0"/>
          <w:numId w:val="0"/>
        </w:numPr>
        <w:spacing w:after="0"/>
        <w:ind w:left="567" w:hanging="567"/>
        <w:rPr>
          <w:rFonts w:asciiTheme="majorHAnsi" w:hAnsiTheme="majorHAnsi" w:cstheme="majorHAnsi"/>
          <w:bCs/>
          <w:sz w:val="24"/>
          <w:szCs w:val="24"/>
        </w:rPr>
      </w:pPr>
    </w:p>
    <w:p w14:paraId="5A676724" w14:textId="77777777" w:rsidR="007A46BE" w:rsidRPr="004813E0" w:rsidRDefault="007A46BE" w:rsidP="007A46BE">
      <w:pPr>
        <w:pStyle w:val="Level1Number"/>
        <w:numPr>
          <w:ilvl w:val="0"/>
          <w:numId w:val="7"/>
        </w:numPr>
        <w:rPr>
          <w:rFonts w:asciiTheme="majorHAnsi" w:eastAsiaTheme="minorEastAsia" w:hAnsiTheme="majorHAnsi" w:cstheme="majorHAnsi"/>
          <w:b/>
          <w:bCs/>
          <w:sz w:val="24"/>
          <w:szCs w:val="24"/>
        </w:rPr>
      </w:pPr>
      <w:r w:rsidRPr="004813E0">
        <w:rPr>
          <w:rFonts w:asciiTheme="majorHAnsi" w:hAnsiTheme="majorHAnsi" w:cstheme="majorHAnsi"/>
          <w:b/>
          <w:bCs/>
          <w:sz w:val="24"/>
          <w:szCs w:val="24"/>
        </w:rPr>
        <w:t>Background</w:t>
      </w:r>
      <w:r w:rsidRPr="004813E0">
        <w:rPr>
          <w:rFonts w:asciiTheme="majorHAnsi" w:hAnsiTheme="majorHAnsi" w:cstheme="majorHAnsi"/>
          <w:sz w:val="24"/>
          <w:szCs w:val="24"/>
        </w:rPr>
        <w:t xml:space="preserve"> </w:t>
      </w:r>
    </w:p>
    <w:p w14:paraId="4BECBB9A" w14:textId="77777777" w:rsidR="007A46BE" w:rsidRPr="004813E0" w:rsidRDefault="007A46BE" w:rsidP="007A46BE">
      <w:pPr>
        <w:pStyle w:val="Level2Number"/>
        <w:numPr>
          <w:ilvl w:val="1"/>
          <w:numId w:val="7"/>
        </w:numPr>
        <w:tabs>
          <w:tab w:val="clear" w:pos="1021"/>
        </w:tabs>
        <w:ind w:left="1418" w:hanging="873"/>
        <w:rPr>
          <w:rFonts w:asciiTheme="majorHAnsi" w:eastAsiaTheme="minorEastAsia" w:hAnsiTheme="majorHAnsi" w:cstheme="majorHAnsi"/>
          <w:sz w:val="24"/>
          <w:szCs w:val="24"/>
        </w:rPr>
      </w:pPr>
      <w:r w:rsidRPr="004813E0">
        <w:rPr>
          <w:rFonts w:asciiTheme="majorHAnsi" w:hAnsiTheme="majorHAnsi" w:cstheme="majorHAnsi"/>
          <w:sz w:val="24"/>
          <w:szCs w:val="24"/>
        </w:rPr>
        <w:t>The University provides a [PGCE-</w:t>
      </w:r>
      <w:r>
        <w:rPr>
          <w:rFonts w:asciiTheme="majorHAnsi" w:hAnsiTheme="majorHAnsi" w:cstheme="majorHAnsi"/>
          <w:sz w:val="24"/>
          <w:szCs w:val="24"/>
        </w:rPr>
        <w:t>I</w:t>
      </w:r>
      <w:r w:rsidRPr="004813E0">
        <w:rPr>
          <w:rFonts w:asciiTheme="majorHAnsi" w:hAnsiTheme="majorHAnsi" w:cstheme="majorHAnsi"/>
          <w:sz w:val="24"/>
          <w:szCs w:val="24"/>
        </w:rPr>
        <w:t xml:space="preserve">QTS] (the “Course”) in conjunction with </w:t>
      </w:r>
      <w:proofErr w:type="gramStart"/>
      <w:r w:rsidRPr="004813E0">
        <w:rPr>
          <w:rFonts w:asciiTheme="majorHAnsi" w:hAnsiTheme="majorHAnsi" w:cstheme="majorHAnsi"/>
          <w:sz w:val="24"/>
          <w:szCs w:val="24"/>
        </w:rPr>
        <w:t>a number of</w:t>
      </w:r>
      <w:proofErr w:type="gramEnd"/>
      <w:r w:rsidRPr="004813E0">
        <w:rPr>
          <w:rFonts w:asciiTheme="majorHAnsi" w:hAnsiTheme="majorHAnsi" w:cstheme="majorHAnsi"/>
          <w:sz w:val="24"/>
          <w:szCs w:val="24"/>
        </w:rPr>
        <w:t xml:space="preserve"> placement provider partners.</w:t>
      </w:r>
      <w:r>
        <w:rPr>
          <w:rFonts w:asciiTheme="majorHAnsi" w:hAnsiTheme="majorHAnsi" w:cstheme="majorHAnsi"/>
          <w:sz w:val="24"/>
          <w:szCs w:val="24"/>
        </w:rPr>
        <w:t xml:space="preserve"> </w:t>
      </w:r>
    </w:p>
    <w:p w14:paraId="53E5CF85" w14:textId="77777777" w:rsidR="007A46BE" w:rsidRPr="004813E0" w:rsidRDefault="007A46BE" w:rsidP="007A46BE">
      <w:pPr>
        <w:pStyle w:val="Level2Number"/>
        <w:numPr>
          <w:ilvl w:val="1"/>
          <w:numId w:val="7"/>
        </w:numPr>
        <w:tabs>
          <w:tab w:val="clear" w:pos="1021"/>
          <w:tab w:val="left" w:pos="1418"/>
        </w:tabs>
        <w:ind w:left="1440" w:hanging="873"/>
        <w:rPr>
          <w:rFonts w:asciiTheme="majorHAnsi" w:eastAsiaTheme="minorEastAsia" w:hAnsiTheme="majorHAnsi" w:cstheme="majorHAnsi"/>
          <w:sz w:val="24"/>
          <w:szCs w:val="24"/>
        </w:rPr>
      </w:pPr>
      <w:r w:rsidRPr="004813E0">
        <w:rPr>
          <w:rFonts w:asciiTheme="majorHAnsi" w:hAnsiTheme="majorHAnsi" w:cstheme="majorHAnsi"/>
          <w:sz w:val="24"/>
          <w:szCs w:val="24"/>
        </w:rPr>
        <w:t>The Provider has agreed to provide placements to one or more trainees in accordance with the terms o</w:t>
      </w:r>
      <w:r>
        <w:rPr>
          <w:rFonts w:asciiTheme="majorHAnsi" w:hAnsiTheme="majorHAnsi" w:cstheme="majorHAnsi"/>
          <w:sz w:val="24"/>
          <w:szCs w:val="24"/>
        </w:rPr>
        <w:t>f</w:t>
      </w:r>
      <w:r w:rsidRPr="004813E0">
        <w:rPr>
          <w:rFonts w:asciiTheme="majorHAnsi" w:hAnsiTheme="majorHAnsi" w:cstheme="majorHAnsi"/>
          <w:sz w:val="24"/>
          <w:szCs w:val="24"/>
        </w:rPr>
        <w:t xml:space="preserve"> this Agreement.</w:t>
      </w:r>
    </w:p>
    <w:p w14:paraId="32571395" w14:textId="77777777" w:rsidR="007A46BE" w:rsidRPr="004813E0" w:rsidRDefault="007A46BE" w:rsidP="007A46BE">
      <w:pPr>
        <w:pStyle w:val="Level1Number"/>
        <w:numPr>
          <w:ilvl w:val="0"/>
          <w:numId w:val="7"/>
        </w:numPr>
        <w:rPr>
          <w:rFonts w:asciiTheme="majorHAnsi" w:eastAsiaTheme="minorEastAsia" w:hAnsiTheme="majorHAnsi" w:cstheme="majorHAnsi"/>
          <w:b/>
          <w:bCs/>
          <w:sz w:val="24"/>
          <w:szCs w:val="24"/>
        </w:rPr>
      </w:pPr>
      <w:r w:rsidRPr="004813E0">
        <w:rPr>
          <w:rFonts w:asciiTheme="majorHAnsi" w:hAnsiTheme="majorHAnsi" w:cstheme="majorHAnsi"/>
          <w:b/>
          <w:bCs/>
          <w:sz w:val="24"/>
          <w:szCs w:val="24"/>
        </w:rPr>
        <w:t>The Course</w:t>
      </w:r>
    </w:p>
    <w:p w14:paraId="5197150B" w14:textId="77777777" w:rsidR="007A46BE" w:rsidRPr="004813E0" w:rsidRDefault="007A46BE" w:rsidP="007A46BE">
      <w:pPr>
        <w:pStyle w:val="Level2Number"/>
        <w:numPr>
          <w:ilvl w:val="1"/>
          <w:numId w:val="7"/>
        </w:numPr>
        <w:tabs>
          <w:tab w:val="clear" w:pos="1021"/>
          <w:tab w:val="left" w:pos="1418"/>
        </w:tabs>
        <w:rPr>
          <w:rFonts w:asciiTheme="majorHAnsi" w:eastAsiaTheme="minorEastAsia" w:hAnsiTheme="majorHAnsi" w:cstheme="majorBidi"/>
          <w:sz w:val="24"/>
          <w:szCs w:val="24"/>
        </w:rPr>
      </w:pPr>
      <w:r w:rsidRPr="7CBA808C">
        <w:rPr>
          <w:rFonts w:asciiTheme="majorHAnsi" w:hAnsiTheme="majorHAnsi" w:cstheme="majorBidi"/>
          <w:sz w:val="24"/>
          <w:szCs w:val="24"/>
        </w:rPr>
        <w:t xml:space="preserve">The Course is a full-time programme which runs over 1 academic year.  </w:t>
      </w:r>
    </w:p>
    <w:p w14:paraId="2C0F1FA3" w14:textId="77777777" w:rsidR="007A46BE" w:rsidRPr="004813E0" w:rsidRDefault="007A46BE" w:rsidP="007A46BE">
      <w:pPr>
        <w:pStyle w:val="Level2Number"/>
        <w:numPr>
          <w:ilvl w:val="1"/>
          <w:numId w:val="7"/>
        </w:numPr>
        <w:tabs>
          <w:tab w:val="clear" w:pos="1021"/>
          <w:tab w:val="left" w:pos="1418"/>
        </w:tabs>
        <w:ind w:left="1440" w:hanging="873"/>
        <w:rPr>
          <w:rFonts w:asciiTheme="majorHAnsi" w:eastAsiaTheme="minorEastAsia" w:hAnsiTheme="majorHAnsi" w:cstheme="majorHAnsi"/>
          <w:sz w:val="24"/>
          <w:szCs w:val="24"/>
        </w:rPr>
      </w:pPr>
      <w:r w:rsidRPr="004813E0">
        <w:rPr>
          <w:rFonts w:asciiTheme="majorHAnsi" w:hAnsiTheme="majorHAnsi" w:cstheme="majorHAnsi"/>
          <w:sz w:val="24"/>
          <w:szCs w:val="24"/>
        </w:rPr>
        <w:t>Trainees will attend online sessions provided by the University, which constitutes all taught provision and in addition will undertake a series of professional teaching placements at the Provider’s setting.</w:t>
      </w:r>
    </w:p>
    <w:p w14:paraId="5B3D857B"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004813E0">
        <w:rPr>
          <w:rFonts w:asciiTheme="majorHAnsi" w:hAnsiTheme="majorHAnsi" w:cstheme="majorHAnsi"/>
          <w:sz w:val="24"/>
          <w:szCs w:val="24"/>
        </w:rPr>
        <w:t>The professional placement element of the Course will consist of attendance by trainees at the Provider for specific periods over the course of the academic year.</w:t>
      </w:r>
    </w:p>
    <w:p w14:paraId="6236B4A5" w14:textId="77777777" w:rsidR="007A46BE" w:rsidRDefault="007A46BE" w:rsidP="007A46BE">
      <w:pPr>
        <w:pStyle w:val="Level2Number"/>
        <w:numPr>
          <w:ilvl w:val="1"/>
          <w:numId w:val="7"/>
        </w:numPr>
        <w:tabs>
          <w:tab w:val="clear" w:pos="1021"/>
          <w:tab w:val="left" w:pos="1560"/>
        </w:tabs>
        <w:ind w:left="1418" w:hanging="850"/>
        <w:rPr>
          <w:rFonts w:asciiTheme="majorHAnsi" w:hAnsiTheme="majorHAnsi" w:cstheme="majorBidi"/>
          <w:sz w:val="24"/>
          <w:szCs w:val="24"/>
        </w:rPr>
      </w:pPr>
      <w:r w:rsidRPr="346769E8">
        <w:rPr>
          <w:rFonts w:asciiTheme="majorHAnsi" w:hAnsiTheme="majorHAnsi" w:cstheme="majorBidi"/>
          <w:sz w:val="24"/>
          <w:szCs w:val="24"/>
        </w:rPr>
        <w:t>The structure of the year will be as set out in the individual course     documentation.</w:t>
      </w:r>
    </w:p>
    <w:p w14:paraId="5A96C181" w14:textId="77777777" w:rsidR="007A46BE" w:rsidRDefault="007A46BE" w:rsidP="007A46BE">
      <w:pPr>
        <w:rPr>
          <w:rFonts w:asciiTheme="majorHAnsi" w:eastAsiaTheme="minorHAnsi" w:hAnsiTheme="majorHAnsi" w:cstheme="majorHAnsi"/>
          <w:sz w:val="24"/>
          <w:szCs w:val="24"/>
          <w:lang w:val="en-GB"/>
        </w:rPr>
      </w:pPr>
    </w:p>
    <w:p w14:paraId="648A549E" w14:textId="77777777" w:rsidR="007A46BE" w:rsidRPr="004813E0" w:rsidRDefault="007A46BE" w:rsidP="007A46BE">
      <w:pPr>
        <w:pStyle w:val="Level1Number"/>
        <w:numPr>
          <w:ilvl w:val="0"/>
          <w:numId w:val="7"/>
        </w:numPr>
        <w:rPr>
          <w:rFonts w:asciiTheme="majorHAnsi" w:eastAsiaTheme="minorEastAsia" w:hAnsiTheme="majorHAnsi" w:cstheme="majorHAnsi"/>
          <w:b/>
          <w:bCs/>
          <w:sz w:val="24"/>
          <w:szCs w:val="24"/>
        </w:rPr>
      </w:pPr>
      <w:r w:rsidRPr="004813E0">
        <w:rPr>
          <w:rFonts w:asciiTheme="majorHAnsi" w:hAnsiTheme="majorHAnsi" w:cstheme="majorHAnsi"/>
          <w:b/>
          <w:bCs/>
          <w:sz w:val="24"/>
          <w:szCs w:val="24"/>
        </w:rPr>
        <w:t xml:space="preserve">Obligations of the University </w:t>
      </w:r>
    </w:p>
    <w:p w14:paraId="29DD1AAD" w14:textId="77777777" w:rsidR="007A46BE" w:rsidRPr="004813E0" w:rsidRDefault="007A46BE" w:rsidP="007A46BE">
      <w:pPr>
        <w:pStyle w:val="BodyText1"/>
        <w:ind w:left="360"/>
        <w:rPr>
          <w:rFonts w:asciiTheme="majorHAnsi" w:hAnsiTheme="majorHAnsi" w:cstheme="majorHAnsi"/>
          <w:sz w:val="24"/>
          <w:szCs w:val="24"/>
        </w:rPr>
      </w:pPr>
      <w:r w:rsidRPr="004813E0">
        <w:rPr>
          <w:rFonts w:asciiTheme="majorHAnsi" w:hAnsiTheme="majorHAnsi" w:cstheme="majorHAnsi"/>
          <w:sz w:val="24"/>
          <w:szCs w:val="24"/>
        </w:rPr>
        <w:t xml:space="preserve">The University will: </w:t>
      </w:r>
    </w:p>
    <w:p w14:paraId="22551A31" w14:textId="77777777" w:rsidR="007A46BE" w:rsidRPr="00257F66" w:rsidRDefault="007A46BE" w:rsidP="007A46BE">
      <w:pPr>
        <w:pStyle w:val="Level2Number"/>
        <w:numPr>
          <w:ilvl w:val="1"/>
          <w:numId w:val="7"/>
        </w:numPr>
        <w:ind w:left="1440" w:hanging="720"/>
        <w:rPr>
          <w:rFonts w:asciiTheme="majorHAnsi" w:eastAsiaTheme="minorEastAsia" w:hAnsiTheme="majorHAnsi" w:cstheme="majorBidi"/>
          <w:sz w:val="24"/>
          <w:szCs w:val="24"/>
        </w:rPr>
      </w:pPr>
      <w:r w:rsidRPr="7CBA808C">
        <w:rPr>
          <w:rFonts w:asciiTheme="majorHAnsi" w:hAnsiTheme="majorHAnsi" w:cstheme="majorBidi"/>
          <w:sz w:val="24"/>
          <w:szCs w:val="24"/>
        </w:rPr>
        <w:lastRenderedPageBreak/>
        <w:t xml:space="preserve">nominate a Personal Tutor who will be responsible for the day-to-day management of the trainee throughout the Course to include liaising with the trainee and the Provider during their professional placements and signposting support where </w:t>
      </w:r>
      <w:proofErr w:type="gramStart"/>
      <w:r w:rsidRPr="7CBA808C">
        <w:rPr>
          <w:rFonts w:asciiTheme="majorHAnsi" w:hAnsiTheme="majorHAnsi" w:cstheme="majorBidi"/>
          <w:sz w:val="24"/>
          <w:szCs w:val="24"/>
        </w:rPr>
        <w:t>required;</w:t>
      </w:r>
      <w:proofErr w:type="gramEnd"/>
    </w:p>
    <w:p w14:paraId="35DA9E3F" w14:textId="77777777" w:rsidR="007A46BE" w:rsidRPr="00534628" w:rsidRDefault="007A46BE" w:rsidP="007A46BE">
      <w:pPr>
        <w:pStyle w:val="Level2Number"/>
        <w:numPr>
          <w:ilvl w:val="1"/>
          <w:numId w:val="7"/>
        </w:numPr>
        <w:ind w:left="1440" w:hanging="720"/>
        <w:rPr>
          <w:rFonts w:asciiTheme="majorHAnsi" w:eastAsiaTheme="minorEastAsia" w:hAnsiTheme="majorHAnsi" w:cstheme="majorBidi"/>
          <w:sz w:val="24"/>
          <w:szCs w:val="24"/>
        </w:rPr>
      </w:pPr>
      <w:r w:rsidRPr="346769E8">
        <w:rPr>
          <w:rFonts w:asciiTheme="majorHAnsi" w:hAnsiTheme="majorHAnsi" w:cstheme="majorBidi"/>
          <w:sz w:val="24"/>
          <w:szCs w:val="24"/>
        </w:rPr>
        <w:t xml:space="preserve">provide nine contact points during the course between the Personal Tutor and the trainee </w:t>
      </w:r>
      <w:proofErr w:type="gramStart"/>
      <w:r w:rsidRPr="346769E8">
        <w:rPr>
          <w:rFonts w:asciiTheme="majorHAnsi" w:hAnsiTheme="majorHAnsi" w:cstheme="majorBidi"/>
          <w:sz w:val="24"/>
          <w:szCs w:val="24"/>
        </w:rPr>
        <w:t>in order to</w:t>
      </w:r>
      <w:proofErr w:type="gramEnd"/>
      <w:r w:rsidRPr="346769E8">
        <w:rPr>
          <w:rFonts w:asciiTheme="majorHAnsi" w:hAnsiTheme="majorHAnsi" w:cstheme="majorBidi"/>
          <w:sz w:val="24"/>
          <w:szCs w:val="24"/>
        </w:rPr>
        <w:t xml:space="preserve"> best support the trainee with their workload and </w:t>
      </w:r>
      <w:proofErr w:type="gramStart"/>
      <w:r w:rsidRPr="346769E8">
        <w:rPr>
          <w:rFonts w:asciiTheme="majorHAnsi" w:hAnsiTheme="majorHAnsi" w:cstheme="majorBidi"/>
          <w:sz w:val="24"/>
          <w:szCs w:val="24"/>
        </w:rPr>
        <w:t>wellbeing;</w:t>
      </w:r>
      <w:proofErr w:type="gramEnd"/>
    </w:p>
    <w:p w14:paraId="1EF5A590" w14:textId="77777777" w:rsidR="007A46BE" w:rsidRPr="00534628" w:rsidRDefault="007A46BE" w:rsidP="007A46BE">
      <w:pPr>
        <w:pStyle w:val="Level2Number"/>
        <w:numPr>
          <w:ilvl w:val="1"/>
          <w:numId w:val="7"/>
        </w:numPr>
        <w:ind w:left="1440" w:hanging="720"/>
        <w:rPr>
          <w:rFonts w:asciiTheme="majorHAnsi" w:hAnsiTheme="majorHAnsi" w:cstheme="majorBidi"/>
          <w:sz w:val="24"/>
          <w:szCs w:val="24"/>
        </w:rPr>
      </w:pPr>
      <w:r w:rsidRPr="346769E8">
        <w:rPr>
          <w:rFonts w:asciiTheme="majorHAnsi" w:hAnsiTheme="majorHAnsi" w:cstheme="majorBidi"/>
          <w:sz w:val="24"/>
          <w:szCs w:val="24"/>
        </w:rPr>
        <w:t xml:space="preserve">provide an escalation process in the event of more complex issues or concerns regarding a trainee’s wellbeing, including support from the Senior Tutor </w:t>
      </w:r>
      <w:hyperlink r:id="rId15">
        <w:r w:rsidRPr="346769E8">
          <w:rPr>
            <w:rStyle w:val="Hyperlink"/>
            <w:sz w:val="24"/>
            <w:szCs w:val="24"/>
          </w:rPr>
          <w:t>https://warwick.ac.uk/fac/soc/cte/students-partners/students/current_student_handbook/wellbeing_and_student_support;</w:t>
        </w:r>
      </w:hyperlink>
    </w:p>
    <w:p w14:paraId="50DD5483"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Bidi"/>
          <w:sz w:val="24"/>
          <w:szCs w:val="24"/>
        </w:rPr>
      </w:pPr>
      <w:r>
        <w:rPr>
          <w:rFonts w:asciiTheme="majorHAnsi" w:hAnsiTheme="majorHAnsi" w:cstheme="majorBidi"/>
          <w:sz w:val="24"/>
          <w:szCs w:val="24"/>
        </w:rPr>
        <w:t xml:space="preserve">provide trainees with the opportunity to evaluate the University’s provision via an online survey conducted at the beginning, at the mid-point, and at the end of the </w:t>
      </w:r>
      <w:proofErr w:type="gramStart"/>
      <w:r>
        <w:rPr>
          <w:rFonts w:asciiTheme="majorHAnsi" w:hAnsiTheme="majorHAnsi" w:cstheme="majorBidi"/>
          <w:sz w:val="24"/>
          <w:szCs w:val="24"/>
        </w:rPr>
        <w:t>course;</w:t>
      </w:r>
      <w:proofErr w:type="gramEnd"/>
    </w:p>
    <w:p w14:paraId="55FFFF34" w14:textId="77777777" w:rsidR="007A46BE" w:rsidRPr="00420CAD" w:rsidRDefault="007A46BE" w:rsidP="007A46BE">
      <w:pPr>
        <w:pStyle w:val="Level2Number"/>
        <w:numPr>
          <w:ilvl w:val="1"/>
          <w:numId w:val="7"/>
        </w:numPr>
        <w:ind w:left="1440" w:hanging="720"/>
        <w:rPr>
          <w:rFonts w:asciiTheme="majorHAnsi" w:eastAsiaTheme="majorEastAsia" w:hAnsiTheme="majorHAnsi" w:cstheme="majorBidi"/>
          <w:sz w:val="24"/>
          <w:szCs w:val="24"/>
          <w:lang w:val="en-US"/>
        </w:rPr>
      </w:pPr>
      <w:r w:rsidRPr="346769E8">
        <w:rPr>
          <w:rFonts w:asciiTheme="majorHAnsi" w:eastAsiaTheme="majorEastAsia" w:hAnsiTheme="majorHAnsi" w:cstheme="majorBidi"/>
          <w:sz w:val="24"/>
          <w:szCs w:val="24"/>
          <w:lang w:val="en-US"/>
        </w:rPr>
        <w:t xml:space="preserve">Where a Trainee has disclosed disabilities or specific needs, provide reasonable adjustments as recommended by the University’s Wellbeing and Student Support Office </w:t>
      </w:r>
      <w:hyperlink r:id="rId16">
        <w:r w:rsidRPr="346769E8">
          <w:rPr>
            <w:rStyle w:val="Hyperlink"/>
            <w:sz w:val="24"/>
            <w:szCs w:val="24"/>
            <w:lang w:val="en-US"/>
          </w:rPr>
          <w:t>https://warwick.ac.uk/services/wss/students/support/</w:t>
        </w:r>
      </w:hyperlink>
      <w:r w:rsidRPr="346769E8">
        <w:rPr>
          <w:rFonts w:asciiTheme="majorHAnsi" w:eastAsiaTheme="majorEastAsia" w:hAnsiTheme="majorHAnsi" w:cstheme="majorBidi"/>
          <w:sz w:val="24"/>
          <w:szCs w:val="24"/>
          <w:lang w:val="en-US"/>
        </w:rPr>
        <w:t xml:space="preserve"> ;</w:t>
      </w:r>
      <w:r>
        <w:tab/>
      </w:r>
    </w:p>
    <w:p w14:paraId="58EE5105"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7CBA808C">
        <w:rPr>
          <w:rFonts w:asciiTheme="majorHAnsi" w:hAnsiTheme="majorHAnsi" w:cstheme="majorBidi"/>
          <w:sz w:val="24"/>
          <w:szCs w:val="24"/>
        </w:rPr>
        <w:t xml:space="preserve">agree with the Provider the number of trainees to be placed at the Provider and the dates on which those trainees will attend their </w:t>
      </w:r>
      <w:proofErr w:type="gramStart"/>
      <w:r w:rsidRPr="7CBA808C">
        <w:rPr>
          <w:rFonts w:asciiTheme="majorHAnsi" w:hAnsiTheme="majorHAnsi" w:cstheme="majorBidi"/>
          <w:sz w:val="24"/>
          <w:szCs w:val="24"/>
        </w:rPr>
        <w:t>placements;</w:t>
      </w:r>
      <w:proofErr w:type="gramEnd"/>
    </w:p>
    <w:p w14:paraId="49A71292"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7CBA808C">
        <w:rPr>
          <w:rFonts w:asciiTheme="majorHAnsi" w:hAnsiTheme="majorHAnsi" w:cstheme="majorBidi"/>
          <w:sz w:val="24"/>
          <w:szCs w:val="24"/>
        </w:rPr>
        <w:t xml:space="preserve">ensure that all trainees hold appropriate qualifications for entry to the Course and are expected to reach the necessary professional standards for the </w:t>
      </w:r>
      <w:proofErr w:type="gramStart"/>
      <w:r w:rsidRPr="7CBA808C">
        <w:rPr>
          <w:rFonts w:asciiTheme="majorHAnsi" w:hAnsiTheme="majorHAnsi" w:cstheme="majorBidi"/>
          <w:sz w:val="24"/>
          <w:szCs w:val="24"/>
        </w:rPr>
        <w:t>sector;</w:t>
      </w:r>
      <w:proofErr w:type="gramEnd"/>
    </w:p>
    <w:p w14:paraId="29803824"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7CBA808C">
        <w:rPr>
          <w:rFonts w:asciiTheme="majorHAnsi" w:eastAsia="Verdana" w:hAnsiTheme="majorHAnsi" w:cstheme="majorBidi"/>
          <w:sz w:val="24"/>
          <w:szCs w:val="24"/>
        </w:rPr>
        <w:t xml:space="preserve">Carry out suitability checks (including ICPC check for trainees who have lived in the UK, Barred List checks, Prohibition Orders and Childcare Disqualification Regulations) on trainees in accordance with relevant statutory guidance and providing confirmation to the Provider that such checks have been carried </w:t>
      </w:r>
      <w:proofErr w:type="gramStart"/>
      <w:r w:rsidRPr="7CBA808C">
        <w:rPr>
          <w:rFonts w:asciiTheme="majorHAnsi" w:eastAsia="Verdana" w:hAnsiTheme="majorHAnsi" w:cstheme="majorBidi"/>
          <w:sz w:val="24"/>
          <w:szCs w:val="24"/>
        </w:rPr>
        <w:t>out;</w:t>
      </w:r>
      <w:proofErr w:type="gramEnd"/>
    </w:p>
    <w:p w14:paraId="36F69365"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7CBA808C">
        <w:rPr>
          <w:rFonts w:asciiTheme="majorHAnsi" w:hAnsiTheme="majorHAnsi" w:cstheme="majorBidi"/>
          <w:sz w:val="24"/>
          <w:szCs w:val="24"/>
        </w:rPr>
        <w:t xml:space="preserve">inform trainees that their personal data may be shared with the Provider for the purposes of management of the Course and advise them that it may be necessary to share sensitive personal data </w:t>
      </w:r>
      <w:proofErr w:type="gramStart"/>
      <w:r w:rsidRPr="7CBA808C">
        <w:rPr>
          <w:rFonts w:asciiTheme="majorHAnsi" w:hAnsiTheme="majorHAnsi" w:cstheme="majorBidi"/>
          <w:sz w:val="24"/>
          <w:szCs w:val="24"/>
        </w:rPr>
        <w:t>in order to</w:t>
      </w:r>
      <w:proofErr w:type="gramEnd"/>
      <w:r w:rsidRPr="7CBA808C">
        <w:rPr>
          <w:rFonts w:asciiTheme="majorHAnsi" w:hAnsiTheme="majorHAnsi" w:cstheme="majorBidi"/>
          <w:sz w:val="24"/>
          <w:szCs w:val="24"/>
        </w:rPr>
        <w:t xml:space="preserve"> ensure individual support plans are </w:t>
      </w:r>
      <w:proofErr w:type="gramStart"/>
      <w:r w:rsidRPr="7CBA808C">
        <w:rPr>
          <w:rFonts w:asciiTheme="majorHAnsi" w:hAnsiTheme="majorHAnsi" w:cstheme="majorBidi"/>
          <w:sz w:val="24"/>
          <w:szCs w:val="24"/>
        </w:rPr>
        <w:t>implemented;</w:t>
      </w:r>
      <w:proofErr w:type="gramEnd"/>
    </w:p>
    <w:p w14:paraId="2C816D1F"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Bidi"/>
          <w:sz w:val="24"/>
          <w:szCs w:val="24"/>
          <w:lang w:val="en-US"/>
        </w:rPr>
      </w:pPr>
      <w:r w:rsidRPr="7CBA808C">
        <w:rPr>
          <w:rFonts w:asciiTheme="majorHAnsi" w:hAnsiTheme="majorHAnsi" w:cstheme="majorBidi"/>
          <w:sz w:val="24"/>
          <w:szCs w:val="24"/>
        </w:rPr>
        <w:lastRenderedPageBreak/>
        <w:t>supply to the provider t</w:t>
      </w:r>
      <w:r w:rsidRPr="7CBA808C">
        <w:rPr>
          <w:rFonts w:asciiTheme="majorHAnsi" w:eastAsia="Verdana" w:hAnsiTheme="majorHAnsi" w:cstheme="majorBidi"/>
          <w:color w:val="000000" w:themeColor="text1"/>
          <w:sz w:val="24"/>
          <w:szCs w:val="24"/>
          <w:lang w:val="en-US"/>
        </w:rPr>
        <w:t xml:space="preserve">he agreed Course Documentation and administration details for each academic </w:t>
      </w:r>
      <w:proofErr w:type="gramStart"/>
      <w:r w:rsidRPr="7CBA808C">
        <w:rPr>
          <w:rFonts w:asciiTheme="majorHAnsi" w:eastAsia="Verdana" w:hAnsiTheme="majorHAnsi" w:cstheme="majorBidi"/>
          <w:color w:val="000000" w:themeColor="text1"/>
          <w:sz w:val="24"/>
          <w:szCs w:val="24"/>
          <w:lang w:val="en-US"/>
        </w:rPr>
        <w:t>year;</w:t>
      </w:r>
      <w:proofErr w:type="gramEnd"/>
    </w:p>
    <w:p w14:paraId="7C441985" w14:textId="77777777" w:rsidR="007A46BE" w:rsidRPr="004813E0" w:rsidRDefault="007A46BE" w:rsidP="007A46BE">
      <w:pPr>
        <w:pStyle w:val="Level2Number"/>
        <w:numPr>
          <w:ilvl w:val="1"/>
          <w:numId w:val="7"/>
        </w:numPr>
        <w:ind w:hanging="219"/>
        <w:rPr>
          <w:rFonts w:asciiTheme="majorHAnsi" w:eastAsiaTheme="minorEastAsia" w:hAnsiTheme="majorHAnsi" w:cstheme="majorBidi"/>
          <w:sz w:val="24"/>
          <w:szCs w:val="24"/>
        </w:rPr>
      </w:pPr>
      <w:r w:rsidRPr="7CBA808C">
        <w:rPr>
          <w:rFonts w:asciiTheme="majorHAnsi" w:hAnsiTheme="majorHAnsi" w:cstheme="majorBidi"/>
          <w:sz w:val="24"/>
          <w:szCs w:val="24"/>
        </w:rPr>
        <w:t xml:space="preserve">provide training and staff development activities for nominated </w:t>
      </w:r>
      <w:proofErr w:type="gramStart"/>
      <w:r w:rsidRPr="7CBA808C">
        <w:rPr>
          <w:rFonts w:asciiTheme="majorHAnsi" w:hAnsiTheme="majorHAnsi" w:cstheme="majorBidi"/>
          <w:sz w:val="24"/>
          <w:szCs w:val="24"/>
        </w:rPr>
        <w:t>Mentors</w:t>
      </w:r>
      <w:r w:rsidRPr="7CBA808C">
        <w:rPr>
          <w:rFonts w:asciiTheme="majorHAnsi" w:eastAsia="Verdana" w:hAnsiTheme="majorHAnsi" w:cstheme="majorBidi"/>
          <w:sz w:val="24"/>
          <w:szCs w:val="24"/>
        </w:rPr>
        <w:t>;</w:t>
      </w:r>
      <w:proofErr w:type="gramEnd"/>
      <w:r w:rsidRPr="7CBA808C">
        <w:rPr>
          <w:rFonts w:asciiTheme="majorHAnsi" w:eastAsia="Verdana" w:hAnsiTheme="majorHAnsi" w:cstheme="majorBidi"/>
          <w:sz w:val="24"/>
          <w:szCs w:val="24"/>
        </w:rPr>
        <w:t xml:space="preserve"> </w:t>
      </w:r>
    </w:p>
    <w:p w14:paraId="5B940CA9" w14:textId="77777777" w:rsidR="007A46BE" w:rsidRPr="004813E0" w:rsidRDefault="007A46BE" w:rsidP="007A46BE">
      <w:pPr>
        <w:pStyle w:val="Level2Number"/>
        <w:numPr>
          <w:ilvl w:val="1"/>
          <w:numId w:val="7"/>
        </w:numPr>
        <w:ind w:hanging="219"/>
        <w:rPr>
          <w:rFonts w:asciiTheme="majorHAnsi" w:eastAsiaTheme="minorEastAsia" w:hAnsiTheme="majorHAnsi" w:cstheme="majorBidi"/>
          <w:sz w:val="24"/>
          <w:szCs w:val="24"/>
        </w:rPr>
      </w:pPr>
      <w:r w:rsidRPr="7CBA808C">
        <w:rPr>
          <w:rFonts w:asciiTheme="majorHAnsi" w:hAnsiTheme="majorHAnsi" w:cstheme="majorBidi"/>
          <w:sz w:val="24"/>
          <w:szCs w:val="24"/>
        </w:rPr>
        <w:t xml:space="preserve">monitor the quality of the </w:t>
      </w:r>
      <w:proofErr w:type="gramStart"/>
      <w:r w:rsidRPr="7CBA808C">
        <w:rPr>
          <w:rFonts w:asciiTheme="majorHAnsi" w:hAnsiTheme="majorHAnsi" w:cstheme="majorBidi"/>
          <w:sz w:val="24"/>
          <w:szCs w:val="24"/>
        </w:rPr>
        <w:t>Course;</w:t>
      </w:r>
      <w:proofErr w:type="gramEnd"/>
    </w:p>
    <w:p w14:paraId="59B68749"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Bidi"/>
          <w:sz w:val="24"/>
          <w:szCs w:val="24"/>
        </w:rPr>
      </w:pPr>
      <w:r w:rsidRPr="346769E8">
        <w:rPr>
          <w:rFonts w:asciiTheme="majorHAnsi" w:hAnsiTheme="majorHAnsi" w:cstheme="majorBidi"/>
          <w:sz w:val="24"/>
          <w:szCs w:val="24"/>
        </w:rPr>
        <w:t xml:space="preserve">ensure appropriate procedures are in place to support the Provider if trainees are </w:t>
      </w:r>
      <w:bookmarkStart w:id="0" w:name="_Int_1yYZs5UW"/>
      <w:proofErr w:type="gramStart"/>
      <w:r w:rsidRPr="346769E8">
        <w:rPr>
          <w:rFonts w:asciiTheme="majorHAnsi" w:hAnsiTheme="majorHAnsi" w:cstheme="majorBidi"/>
          <w:sz w:val="24"/>
          <w:szCs w:val="24"/>
        </w:rPr>
        <w:t>experiencing difficulty</w:t>
      </w:r>
      <w:bookmarkEnd w:id="0"/>
      <w:proofErr w:type="gramEnd"/>
      <w:r w:rsidRPr="346769E8">
        <w:rPr>
          <w:rFonts w:asciiTheme="majorHAnsi" w:hAnsiTheme="majorHAnsi" w:cstheme="majorBidi"/>
          <w:sz w:val="24"/>
          <w:szCs w:val="24"/>
        </w:rPr>
        <w:t xml:space="preserve"> with the </w:t>
      </w:r>
      <w:proofErr w:type="gramStart"/>
      <w:r w:rsidRPr="346769E8">
        <w:rPr>
          <w:rFonts w:asciiTheme="majorHAnsi" w:hAnsiTheme="majorHAnsi" w:cstheme="majorBidi"/>
          <w:sz w:val="24"/>
          <w:szCs w:val="24"/>
        </w:rPr>
        <w:t>Course;</w:t>
      </w:r>
      <w:proofErr w:type="gramEnd"/>
    </w:p>
    <w:p w14:paraId="4A70D7D5"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7CBA808C">
        <w:rPr>
          <w:rFonts w:asciiTheme="majorHAnsi" w:hAnsiTheme="majorHAnsi" w:cstheme="majorBidi"/>
          <w:sz w:val="24"/>
          <w:szCs w:val="24"/>
        </w:rPr>
        <w:t xml:space="preserve">take appropriate action if a trainee fails to make progress satisfactory to the University and/or the </w:t>
      </w:r>
      <w:proofErr w:type="gramStart"/>
      <w:r w:rsidRPr="7CBA808C">
        <w:rPr>
          <w:rFonts w:asciiTheme="majorHAnsi" w:hAnsiTheme="majorHAnsi" w:cstheme="majorBidi"/>
          <w:sz w:val="24"/>
          <w:szCs w:val="24"/>
        </w:rPr>
        <w:t>Provider;</w:t>
      </w:r>
      <w:proofErr w:type="gramEnd"/>
    </w:p>
    <w:p w14:paraId="6614D7D3"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color w:val="000000" w:themeColor="text1"/>
          <w:sz w:val="24"/>
          <w:szCs w:val="24"/>
        </w:rPr>
      </w:pPr>
      <w:r w:rsidRPr="7CBA808C">
        <w:rPr>
          <w:rFonts w:asciiTheme="majorHAnsi" w:eastAsia="Verdana" w:hAnsiTheme="majorHAnsi" w:cstheme="majorBidi"/>
          <w:color w:val="000000" w:themeColor="text1"/>
          <w:sz w:val="24"/>
          <w:szCs w:val="24"/>
          <w:lang w:val="en-US"/>
        </w:rPr>
        <w:t xml:space="preserve">manage complaints from Trainees, including complaints arising from provision delivered </w:t>
      </w:r>
      <w:proofErr w:type="gramStart"/>
      <w:r w:rsidRPr="7CBA808C">
        <w:rPr>
          <w:rFonts w:asciiTheme="majorHAnsi" w:eastAsia="Verdana" w:hAnsiTheme="majorHAnsi" w:cstheme="majorBidi"/>
          <w:color w:val="000000" w:themeColor="text1"/>
          <w:sz w:val="24"/>
          <w:szCs w:val="24"/>
          <w:lang w:val="en-US"/>
        </w:rPr>
        <w:t>at</w:t>
      </w:r>
      <w:proofErr w:type="gramEnd"/>
      <w:r w:rsidRPr="7CBA808C">
        <w:rPr>
          <w:rFonts w:asciiTheme="majorHAnsi" w:eastAsia="Verdana" w:hAnsiTheme="majorHAnsi" w:cstheme="majorBidi"/>
          <w:color w:val="000000" w:themeColor="text1"/>
          <w:sz w:val="24"/>
          <w:szCs w:val="24"/>
          <w:lang w:val="en-US"/>
        </w:rPr>
        <w:t xml:space="preserve"> the Provider where Trainees are not satisfied with an issue raised locally. Complaints will be handled according to the procedures set out in the </w:t>
      </w:r>
      <w:hyperlink r:id="rId17">
        <w:r w:rsidRPr="7CBA808C">
          <w:rPr>
            <w:rStyle w:val="Hyperlink"/>
            <w:rFonts w:eastAsia="Verdana"/>
            <w:sz w:val="24"/>
            <w:szCs w:val="24"/>
            <w:lang w:val="en-US"/>
          </w:rPr>
          <w:t>University Student Feedback and Complaints Procedure</w:t>
        </w:r>
      </w:hyperlink>
      <w:r w:rsidRPr="7CBA808C">
        <w:rPr>
          <w:rFonts w:asciiTheme="majorHAnsi" w:eastAsia="Verdana" w:hAnsiTheme="majorHAnsi" w:cstheme="majorBidi"/>
          <w:color w:val="800080"/>
          <w:sz w:val="24"/>
          <w:szCs w:val="24"/>
          <w:u w:val="single"/>
          <w:lang w:val="en-US"/>
        </w:rPr>
        <w:t>;</w:t>
      </w:r>
    </w:p>
    <w:p w14:paraId="48A8A480"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color w:val="000000" w:themeColor="text1"/>
          <w:sz w:val="24"/>
          <w:szCs w:val="24"/>
          <w:lang w:val="en-US"/>
        </w:rPr>
      </w:pPr>
      <w:r w:rsidRPr="7CBA808C">
        <w:rPr>
          <w:rFonts w:asciiTheme="majorHAnsi" w:eastAsia="Verdana" w:hAnsiTheme="majorHAnsi" w:cstheme="majorBidi"/>
          <w:color w:val="000000" w:themeColor="text1"/>
          <w:sz w:val="24"/>
          <w:szCs w:val="24"/>
          <w:lang w:val="en-US"/>
        </w:rPr>
        <w:t xml:space="preserve">manage concerns raised about a Trainee’s conduct, suitability or fitness to teach, in accordance with the procedures set out in the University Regulations for the Determination of Fitness to </w:t>
      </w:r>
      <w:proofErr w:type="spellStart"/>
      <w:r w:rsidRPr="7CBA808C">
        <w:rPr>
          <w:rFonts w:asciiTheme="majorHAnsi" w:eastAsia="Verdana" w:hAnsiTheme="majorHAnsi" w:cstheme="majorBidi"/>
          <w:color w:val="000000" w:themeColor="text1"/>
          <w:sz w:val="24"/>
          <w:szCs w:val="24"/>
          <w:lang w:val="en-US"/>
        </w:rPr>
        <w:t>Practise</w:t>
      </w:r>
      <w:proofErr w:type="spellEnd"/>
      <w:r w:rsidRPr="7CBA808C">
        <w:rPr>
          <w:rFonts w:asciiTheme="majorHAnsi" w:eastAsia="Verdana" w:hAnsiTheme="majorHAnsi" w:cstheme="majorBidi"/>
          <w:color w:val="000000" w:themeColor="text1"/>
          <w:sz w:val="24"/>
          <w:szCs w:val="24"/>
          <w:lang w:val="en-US"/>
        </w:rPr>
        <w:t xml:space="preserve"> (</w:t>
      </w:r>
      <w:hyperlink r:id="rId18">
        <w:r w:rsidRPr="7CBA808C">
          <w:rPr>
            <w:rStyle w:val="Hyperlink"/>
            <w:rFonts w:eastAsia="Verdana"/>
            <w:sz w:val="24"/>
            <w:szCs w:val="24"/>
            <w:lang w:val="en-US"/>
          </w:rPr>
          <w:t xml:space="preserve">Reg. 34 Regulation for the Determination of Fitness to </w:t>
        </w:r>
        <w:proofErr w:type="spellStart"/>
        <w:r w:rsidRPr="7CBA808C">
          <w:rPr>
            <w:rStyle w:val="Hyperlink"/>
            <w:rFonts w:eastAsia="Verdana"/>
            <w:sz w:val="24"/>
            <w:szCs w:val="24"/>
            <w:lang w:val="en-US"/>
          </w:rPr>
          <w:t>Practise</w:t>
        </w:r>
        <w:proofErr w:type="spellEnd"/>
      </w:hyperlink>
      <w:r w:rsidRPr="7CBA808C">
        <w:rPr>
          <w:rFonts w:asciiTheme="majorHAnsi" w:eastAsia="Verdana" w:hAnsiTheme="majorHAnsi" w:cstheme="majorBidi"/>
          <w:color w:val="000000" w:themeColor="text1"/>
          <w:sz w:val="24"/>
          <w:szCs w:val="24"/>
          <w:lang w:val="en-US"/>
        </w:rPr>
        <w:t>)</w:t>
      </w:r>
    </w:p>
    <w:p w14:paraId="08BB9D18"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color w:val="000000" w:themeColor="text1"/>
          <w:sz w:val="24"/>
          <w:szCs w:val="24"/>
          <w:lang w:val="en-US"/>
        </w:rPr>
      </w:pPr>
      <w:r w:rsidRPr="7CBA808C">
        <w:rPr>
          <w:rFonts w:asciiTheme="majorHAnsi" w:eastAsia="Verdana" w:hAnsiTheme="majorHAnsi" w:cstheme="majorBidi"/>
          <w:color w:val="000000" w:themeColor="text1"/>
          <w:sz w:val="24"/>
          <w:szCs w:val="24"/>
          <w:lang w:val="en-US"/>
        </w:rPr>
        <w:t>as well as the University Regulations for Student Disciplinary Offences Regulations (</w:t>
      </w:r>
      <w:hyperlink r:id="rId19">
        <w:r w:rsidRPr="7CBA808C">
          <w:rPr>
            <w:rStyle w:val="Hyperlink"/>
            <w:rFonts w:eastAsia="Verdana"/>
            <w:sz w:val="24"/>
            <w:szCs w:val="24"/>
            <w:lang w:val="en-US"/>
          </w:rPr>
          <w:t>Reg. 23 Regulation on Student Disciplinary Offences</w:t>
        </w:r>
      </w:hyperlink>
      <w:r w:rsidRPr="7CBA808C">
        <w:rPr>
          <w:rFonts w:asciiTheme="majorHAnsi" w:eastAsia="Verdana" w:hAnsiTheme="majorHAnsi" w:cstheme="majorBidi"/>
          <w:color w:val="000000" w:themeColor="text1"/>
          <w:sz w:val="24"/>
          <w:szCs w:val="24"/>
          <w:lang w:val="en-US"/>
        </w:rPr>
        <w:t>) and Student Registration, Attendance and Progress (</w:t>
      </w:r>
      <w:hyperlink r:id="rId20">
        <w:r w:rsidRPr="7CBA808C">
          <w:rPr>
            <w:rStyle w:val="Hyperlink"/>
            <w:rFonts w:eastAsia="Verdana"/>
            <w:sz w:val="24"/>
            <w:szCs w:val="24"/>
            <w:lang w:val="en-US"/>
          </w:rPr>
          <w:t>Reg. 36 on Student Registration, Attendance and Progress</w:t>
        </w:r>
      </w:hyperlink>
      <w:r w:rsidRPr="7CBA808C">
        <w:rPr>
          <w:rFonts w:asciiTheme="majorHAnsi" w:eastAsia="Verdana" w:hAnsiTheme="majorHAnsi" w:cstheme="majorBidi"/>
          <w:color w:val="000000" w:themeColor="text1"/>
          <w:sz w:val="24"/>
          <w:szCs w:val="24"/>
          <w:lang w:val="en-US"/>
        </w:rPr>
        <w:t>),Trainees will also be subject to the professional and employment procedures of their placement setting;</w:t>
      </w:r>
    </w:p>
    <w:p w14:paraId="208645FC"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u w:val="single"/>
          <w:lang w:val="en-US"/>
        </w:rPr>
      </w:pPr>
      <w:r w:rsidRPr="7CBA808C">
        <w:rPr>
          <w:rFonts w:asciiTheme="majorHAnsi" w:eastAsia="Verdana" w:hAnsiTheme="majorHAnsi" w:cstheme="majorBidi"/>
          <w:sz w:val="24"/>
          <w:szCs w:val="24"/>
          <w:lang w:val="en-US"/>
        </w:rPr>
        <w:t xml:space="preserve">manage Vetting, induction, education and training of trainees and management of trainee or university staff suitability concerns according to the </w:t>
      </w:r>
      <w:hyperlink r:id="rId21">
        <w:r w:rsidRPr="7CBA808C">
          <w:rPr>
            <w:rStyle w:val="Hyperlink"/>
            <w:rFonts w:eastAsia="Verdana"/>
            <w:sz w:val="24"/>
            <w:szCs w:val="24"/>
            <w:lang w:val="en-US"/>
          </w:rPr>
          <w:t>CTE Safeguarding Policy</w:t>
        </w:r>
      </w:hyperlink>
      <w:r w:rsidRPr="7CBA808C">
        <w:rPr>
          <w:rFonts w:asciiTheme="majorHAnsi" w:eastAsia="Verdana" w:hAnsiTheme="majorHAnsi" w:cstheme="majorBidi"/>
          <w:sz w:val="24"/>
          <w:szCs w:val="24"/>
          <w:lang w:val="en-US"/>
        </w:rPr>
        <w:t xml:space="preserve"> </w:t>
      </w:r>
      <w:hyperlink r:id="rId22">
        <w:r w:rsidRPr="7CBA808C">
          <w:rPr>
            <w:rStyle w:val="Hyperlink"/>
            <w:rFonts w:eastAsia="Verdana"/>
            <w:sz w:val="24"/>
            <w:szCs w:val="24"/>
            <w:lang w:val="en-US"/>
          </w:rPr>
          <w:t>https://warwick.ac.uk/fac/soc/cte/about/regulatory-compliance/</w:t>
        </w:r>
      </w:hyperlink>
    </w:p>
    <w:p w14:paraId="5A37AB16" w14:textId="77777777" w:rsidR="007A46BE" w:rsidRPr="00AC0A53" w:rsidRDefault="007A46BE" w:rsidP="007A46BE">
      <w:pPr>
        <w:pStyle w:val="Level2Number"/>
        <w:numPr>
          <w:ilvl w:val="1"/>
          <w:numId w:val="7"/>
        </w:numPr>
        <w:ind w:left="1440" w:hanging="720"/>
        <w:rPr>
          <w:rFonts w:asciiTheme="majorHAnsi" w:eastAsiaTheme="minorEastAsia" w:hAnsiTheme="majorHAnsi" w:cstheme="majorHAnsi"/>
          <w:color w:val="000000" w:themeColor="text1"/>
          <w:sz w:val="24"/>
          <w:szCs w:val="24"/>
          <w:lang w:val="en-US"/>
        </w:rPr>
      </w:pPr>
      <w:r w:rsidRPr="7CBA808C">
        <w:rPr>
          <w:rFonts w:asciiTheme="majorHAnsi" w:eastAsia="Verdana" w:hAnsiTheme="majorHAnsi" w:cstheme="majorBidi"/>
          <w:color w:val="000000" w:themeColor="text1"/>
          <w:sz w:val="24"/>
          <w:szCs w:val="24"/>
          <w:lang w:val="en-US"/>
        </w:rPr>
        <w:t xml:space="preserve">Apply the same rigorous monitoring and review as all University courses and ultimate responsibility for maintenance of academic standards and the quality of the Course will lie with the Senate of the </w:t>
      </w:r>
      <w:proofErr w:type="gramStart"/>
      <w:r w:rsidRPr="7CBA808C">
        <w:rPr>
          <w:rFonts w:asciiTheme="majorHAnsi" w:eastAsia="Verdana" w:hAnsiTheme="majorHAnsi" w:cstheme="majorBidi"/>
          <w:color w:val="000000" w:themeColor="text1"/>
          <w:sz w:val="24"/>
          <w:szCs w:val="24"/>
          <w:lang w:val="en-US"/>
        </w:rPr>
        <w:t>University;</w:t>
      </w:r>
      <w:proofErr w:type="gramEnd"/>
    </w:p>
    <w:p w14:paraId="24AB6354"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color w:val="000000" w:themeColor="text1"/>
          <w:sz w:val="24"/>
          <w:szCs w:val="24"/>
          <w:lang w:val="en-US"/>
        </w:rPr>
      </w:pPr>
      <w:r w:rsidRPr="00AC0A53">
        <w:rPr>
          <w:rFonts w:asciiTheme="majorHAnsi" w:eastAsiaTheme="minorEastAsia" w:hAnsiTheme="majorHAnsi" w:cstheme="majorHAnsi"/>
          <w:color w:val="000000" w:themeColor="text1"/>
          <w:sz w:val="24"/>
          <w:szCs w:val="24"/>
          <w:lang w:val="en-US"/>
        </w:rPr>
        <w:t>Establish</w:t>
      </w:r>
      <w:r>
        <w:rPr>
          <w:rFonts w:asciiTheme="majorHAnsi" w:eastAsiaTheme="minorEastAsia" w:hAnsiTheme="majorHAnsi" w:cstheme="majorHAnsi"/>
          <w:color w:val="000000" w:themeColor="text1"/>
          <w:sz w:val="24"/>
          <w:szCs w:val="24"/>
          <w:lang w:val="en-US"/>
        </w:rPr>
        <w:t xml:space="preserve"> </w:t>
      </w:r>
      <w:r w:rsidRPr="00AC0A53">
        <w:rPr>
          <w:rFonts w:asciiTheme="majorHAnsi" w:eastAsiaTheme="minorEastAsia" w:hAnsiTheme="majorHAnsi" w:cstheme="majorHAnsi"/>
          <w:color w:val="000000" w:themeColor="text1"/>
          <w:sz w:val="24"/>
          <w:szCs w:val="24"/>
          <w:lang w:val="en-US"/>
        </w:rPr>
        <w:t xml:space="preserve">a Partnership Steering Group. The group will consist of members of the University and representatives of the </w:t>
      </w:r>
      <w:r>
        <w:rPr>
          <w:rFonts w:asciiTheme="majorHAnsi" w:eastAsiaTheme="minorEastAsia" w:hAnsiTheme="majorHAnsi" w:cstheme="majorHAnsi"/>
          <w:color w:val="000000" w:themeColor="text1"/>
          <w:sz w:val="24"/>
          <w:szCs w:val="24"/>
          <w:lang w:val="en-US"/>
        </w:rPr>
        <w:t>Provider</w:t>
      </w:r>
      <w:r w:rsidRPr="00AC0A53">
        <w:rPr>
          <w:rFonts w:asciiTheme="majorHAnsi" w:eastAsiaTheme="minorEastAsia" w:hAnsiTheme="majorHAnsi" w:cstheme="majorHAnsi"/>
          <w:color w:val="000000" w:themeColor="text1"/>
          <w:sz w:val="24"/>
          <w:szCs w:val="24"/>
          <w:lang w:val="en-US"/>
        </w:rPr>
        <w:t xml:space="preserve"> Schools, amongst </w:t>
      </w:r>
      <w:r w:rsidRPr="00AC0A53">
        <w:rPr>
          <w:rFonts w:asciiTheme="majorHAnsi" w:eastAsiaTheme="minorEastAsia" w:hAnsiTheme="majorHAnsi" w:cstheme="majorHAnsi"/>
          <w:color w:val="000000" w:themeColor="text1"/>
          <w:sz w:val="24"/>
          <w:szCs w:val="24"/>
          <w:lang w:val="en-US"/>
        </w:rPr>
        <w:lastRenderedPageBreak/>
        <w:t xml:space="preserve">other partners, and will be chaired by the University. A member of university staff will act as secretary to the group. The group will be responsible for advising on all matters relating to the strategic planning of the Course in accordance with this Agreement and will have the responsibilities outlined in the Partnership Steering Group Terms of Reference. The group will meet once a </w:t>
      </w:r>
      <w:proofErr w:type="gramStart"/>
      <w:r w:rsidRPr="00AC0A53">
        <w:rPr>
          <w:rFonts w:asciiTheme="majorHAnsi" w:eastAsiaTheme="minorEastAsia" w:hAnsiTheme="majorHAnsi" w:cstheme="majorHAnsi"/>
          <w:color w:val="000000" w:themeColor="text1"/>
          <w:sz w:val="24"/>
          <w:szCs w:val="24"/>
          <w:lang w:val="en-US"/>
        </w:rPr>
        <w:t>term;</w:t>
      </w:r>
      <w:proofErr w:type="gramEnd"/>
    </w:p>
    <w:p w14:paraId="5E0E5C6A" w14:textId="77777777" w:rsidR="007A46BE" w:rsidRPr="00420CAD" w:rsidRDefault="007A46BE" w:rsidP="007A46BE">
      <w:pPr>
        <w:pStyle w:val="Level2Number"/>
        <w:numPr>
          <w:ilvl w:val="1"/>
          <w:numId w:val="7"/>
        </w:numPr>
        <w:ind w:left="1440" w:hanging="720"/>
        <w:jc w:val="left"/>
        <w:rPr>
          <w:rFonts w:asciiTheme="majorHAnsi" w:eastAsiaTheme="majorEastAsia" w:hAnsiTheme="majorHAnsi" w:cstheme="majorBidi"/>
          <w:sz w:val="24"/>
          <w:szCs w:val="24"/>
        </w:rPr>
      </w:pPr>
      <w:r w:rsidRPr="00420CAD">
        <w:rPr>
          <w:rFonts w:asciiTheme="majorHAnsi" w:eastAsiaTheme="majorEastAsia" w:hAnsiTheme="majorHAnsi" w:cstheme="majorBidi"/>
          <w:color w:val="000000" w:themeColor="text1"/>
          <w:sz w:val="24"/>
          <w:szCs w:val="24"/>
          <w:lang w:val="en-US"/>
        </w:rPr>
        <w:t xml:space="preserve">Responsibility for the oversight and maintenance of academic standards in collaborative provision rests with the University, as the awarding body. </w:t>
      </w:r>
      <w:r w:rsidRPr="00420CAD">
        <w:rPr>
          <w:rFonts w:asciiTheme="majorHAnsi" w:eastAsiaTheme="majorEastAsia" w:hAnsiTheme="majorHAnsi" w:cstheme="majorBidi"/>
          <w:sz w:val="24"/>
          <w:szCs w:val="24"/>
        </w:rPr>
        <w:t xml:space="preserve">The University currently exercises this responsibility through its Partnerships Committee (the “Sub-Committee”). The terms of reference for the Sub-Committee can be found at </w:t>
      </w:r>
      <w:hyperlink r:id="rId23">
        <w:r w:rsidRPr="00420CAD">
          <w:rPr>
            <w:rStyle w:val="Hyperlink"/>
            <w:sz w:val="24"/>
            <w:szCs w:val="24"/>
          </w:rPr>
          <w:t>https://warwick.ac.uk/services/gov/committees/partnerships/</w:t>
        </w:r>
      </w:hyperlink>
      <w:r w:rsidRPr="00420CAD">
        <w:rPr>
          <w:rFonts w:asciiTheme="majorHAnsi" w:eastAsiaTheme="majorEastAsia" w:hAnsiTheme="majorHAnsi" w:cstheme="majorBidi"/>
          <w:sz w:val="24"/>
          <w:szCs w:val="24"/>
        </w:rPr>
        <w:t xml:space="preserve"> . The Sub-Committee may establish such working parties or other groups as it shall determine from time to time.</w:t>
      </w:r>
    </w:p>
    <w:p w14:paraId="67FC329C" w14:textId="77777777" w:rsidR="007A46BE" w:rsidRPr="00420CAD" w:rsidRDefault="007A46BE" w:rsidP="007A46BE">
      <w:pPr>
        <w:pStyle w:val="ListParagraph"/>
        <w:numPr>
          <w:ilvl w:val="1"/>
          <w:numId w:val="7"/>
        </w:numPr>
        <w:spacing w:after="220"/>
        <w:ind w:left="1418" w:hanging="698"/>
        <w:rPr>
          <w:rFonts w:asciiTheme="majorHAnsi" w:eastAsiaTheme="majorEastAsia" w:hAnsiTheme="majorHAnsi" w:cstheme="majorBidi"/>
          <w:sz w:val="24"/>
          <w:szCs w:val="24"/>
        </w:rPr>
      </w:pPr>
      <w:r w:rsidRPr="00420CAD">
        <w:rPr>
          <w:rFonts w:asciiTheme="majorHAnsi" w:eastAsiaTheme="majorEastAsia" w:hAnsiTheme="majorHAnsi" w:cstheme="majorBidi"/>
          <w:sz w:val="24"/>
          <w:szCs w:val="24"/>
        </w:rPr>
        <w:t xml:space="preserve">Responsibility for any amendments to the curriculum for collaborative provision rests with the appropriate University </w:t>
      </w:r>
      <w:proofErr w:type="gramStart"/>
      <w:r w:rsidRPr="00420CAD">
        <w:rPr>
          <w:rFonts w:asciiTheme="majorHAnsi" w:eastAsiaTheme="majorEastAsia" w:hAnsiTheme="majorHAnsi" w:cstheme="majorBidi"/>
          <w:sz w:val="24"/>
          <w:szCs w:val="24"/>
        </w:rPr>
        <w:t>committee;</w:t>
      </w:r>
      <w:proofErr w:type="gramEnd"/>
    </w:p>
    <w:p w14:paraId="512E7E49" w14:textId="77777777" w:rsidR="007A46BE" w:rsidRPr="00420CAD" w:rsidRDefault="007A46BE" w:rsidP="007A46BE">
      <w:pPr>
        <w:ind w:left="360"/>
        <w:rPr>
          <w:rFonts w:asciiTheme="majorHAnsi" w:eastAsiaTheme="majorEastAsia" w:hAnsiTheme="majorHAnsi" w:cstheme="majorBidi"/>
        </w:rPr>
      </w:pPr>
    </w:p>
    <w:p w14:paraId="7FAF9AC5" w14:textId="77777777" w:rsidR="007A46BE" w:rsidRPr="00420CAD" w:rsidRDefault="007A46BE" w:rsidP="007A46BE">
      <w:pPr>
        <w:pStyle w:val="ListParagraph"/>
        <w:numPr>
          <w:ilvl w:val="1"/>
          <w:numId w:val="7"/>
        </w:numPr>
        <w:spacing w:after="220"/>
        <w:ind w:left="1418" w:hanging="698"/>
        <w:rPr>
          <w:rFonts w:asciiTheme="majorHAnsi" w:eastAsiaTheme="majorEastAsia" w:hAnsiTheme="majorHAnsi" w:cstheme="majorBidi"/>
          <w:sz w:val="24"/>
          <w:szCs w:val="24"/>
        </w:rPr>
      </w:pPr>
      <w:r w:rsidRPr="346769E8">
        <w:rPr>
          <w:rFonts w:asciiTheme="majorHAnsi" w:eastAsiaTheme="majorEastAsia" w:hAnsiTheme="majorHAnsi" w:cstheme="majorBidi"/>
          <w:sz w:val="24"/>
          <w:szCs w:val="24"/>
        </w:rPr>
        <w:t>The Sub-Committee will consider an annual report for each Course at one meeting each year and will lead or be represented on the University’s periodic reviews of collaborative courses</w:t>
      </w:r>
    </w:p>
    <w:p w14:paraId="0ED1791F" w14:textId="77777777" w:rsidR="007A46BE" w:rsidRPr="00420CAD" w:rsidRDefault="007A46BE" w:rsidP="007A46BE">
      <w:pPr>
        <w:pStyle w:val="Level2Number"/>
        <w:numPr>
          <w:ilvl w:val="1"/>
          <w:numId w:val="7"/>
        </w:numPr>
        <w:ind w:left="1440" w:hanging="720"/>
        <w:rPr>
          <w:rFonts w:asciiTheme="majorHAnsi" w:eastAsiaTheme="minorEastAsia" w:hAnsiTheme="majorHAnsi" w:cstheme="majorBidi"/>
          <w:color w:val="000000" w:themeColor="text1"/>
          <w:sz w:val="24"/>
          <w:szCs w:val="24"/>
          <w:lang w:val="en-US"/>
        </w:rPr>
      </w:pPr>
      <w:r w:rsidRPr="00420CAD">
        <w:rPr>
          <w:rFonts w:asciiTheme="majorHAnsi" w:eastAsiaTheme="minorEastAsia" w:hAnsiTheme="majorHAnsi" w:cstheme="majorBidi"/>
          <w:color w:val="000000" w:themeColor="text1"/>
          <w:sz w:val="24"/>
          <w:szCs w:val="24"/>
          <w:lang w:val="en-US"/>
        </w:rPr>
        <w:t xml:space="preserve">Each Course will be subject to periodic review in accordance with the University’s Procedures for the Approval and Monitoring of Collaborative </w:t>
      </w:r>
      <w:proofErr w:type="gramStart"/>
      <w:r w:rsidRPr="00420CAD">
        <w:rPr>
          <w:rFonts w:asciiTheme="majorHAnsi" w:eastAsiaTheme="minorEastAsia" w:hAnsiTheme="majorHAnsi" w:cstheme="majorBidi"/>
          <w:color w:val="000000" w:themeColor="text1"/>
          <w:sz w:val="24"/>
          <w:szCs w:val="24"/>
          <w:lang w:val="en-US"/>
        </w:rPr>
        <w:t>Courses;</w:t>
      </w:r>
      <w:proofErr w:type="gramEnd"/>
    </w:p>
    <w:p w14:paraId="15204FFD" w14:textId="77777777" w:rsidR="007A46BE" w:rsidRPr="00420CAD" w:rsidRDefault="007A46BE" w:rsidP="007A46BE">
      <w:pPr>
        <w:pStyle w:val="Level2Number"/>
        <w:numPr>
          <w:ilvl w:val="1"/>
          <w:numId w:val="7"/>
        </w:numPr>
        <w:ind w:left="1440" w:hanging="720"/>
        <w:rPr>
          <w:rFonts w:asciiTheme="majorHAnsi" w:eastAsiaTheme="minorEastAsia" w:hAnsiTheme="majorHAnsi" w:cstheme="majorBidi"/>
          <w:color w:val="000000" w:themeColor="text1"/>
          <w:sz w:val="24"/>
          <w:szCs w:val="24"/>
          <w:lang w:val="en-US"/>
        </w:rPr>
      </w:pPr>
      <w:r w:rsidRPr="00420CAD">
        <w:rPr>
          <w:rFonts w:asciiTheme="majorHAnsi" w:eastAsiaTheme="minorEastAsia" w:hAnsiTheme="majorHAnsi" w:cstheme="majorBidi"/>
          <w:color w:val="000000" w:themeColor="text1"/>
          <w:sz w:val="24"/>
          <w:szCs w:val="24"/>
          <w:lang w:val="en-US"/>
        </w:rPr>
        <w:t xml:space="preserve">The University may, in addition, carry out a review of the Course at any time if it believes it to be advisable or necessary to do </w:t>
      </w:r>
      <w:proofErr w:type="gramStart"/>
      <w:r w:rsidRPr="00420CAD">
        <w:rPr>
          <w:rFonts w:asciiTheme="majorHAnsi" w:eastAsiaTheme="minorEastAsia" w:hAnsiTheme="majorHAnsi" w:cstheme="majorBidi"/>
          <w:color w:val="000000" w:themeColor="text1"/>
          <w:sz w:val="24"/>
          <w:szCs w:val="24"/>
          <w:lang w:val="en-US"/>
        </w:rPr>
        <w:t>so;</w:t>
      </w:r>
      <w:proofErr w:type="gramEnd"/>
    </w:p>
    <w:p w14:paraId="13A95975" w14:textId="77777777" w:rsidR="007A46BE" w:rsidRPr="00311A16" w:rsidRDefault="007A46BE" w:rsidP="007A46BE">
      <w:pPr>
        <w:pStyle w:val="Level2Number"/>
        <w:numPr>
          <w:ilvl w:val="1"/>
          <w:numId w:val="7"/>
        </w:numPr>
        <w:ind w:left="1440" w:hanging="720"/>
        <w:rPr>
          <w:rFonts w:asciiTheme="majorHAnsi" w:eastAsiaTheme="minorEastAsia" w:hAnsiTheme="majorHAnsi" w:cstheme="majorBidi"/>
          <w:sz w:val="24"/>
          <w:szCs w:val="24"/>
          <w:lang w:val="en-US"/>
        </w:rPr>
      </w:pPr>
      <w:r w:rsidRPr="00311A16">
        <w:rPr>
          <w:rFonts w:asciiTheme="majorHAnsi" w:eastAsiaTheme="minorEastAsia" w:hAnsiTheme="majorHAnsi" w:cstheme="majorBidi"/>
          <w:sz w:val="24"/>
          <w:szCs w:val="24"/>
          <w:lang w:val="en-US"/>
        </w:rPr>
        <w:t xml:space="preserve">The university will review and quality assure </w:t>
      </w:r>
      <w:proofErr w:type="gramStart"/>
      <w:r w:rsidRPr="00311A16">
        <w:rPr>
          <w:rFonts w:asciiTheme="majorHAnsi" w:eastAsiaTheme="minorEastAsia" w:hAnsiTheme="majorHAnsi" w:cstheme="majorBidi"/>
          <w:sz w:val="24"/>
          <w:szCs w:val="24"/>
          <w:lang w:val="en-US"/>
        </w:rPr>
        <w:t>it’s</w:t>
      </w:r>
      <w:proofErr w:type="gramEnd"/>
      <w:r w:rsidRPr="00311A16">
        <w:rPr>
          <w:rFonts w:asciiTheme="majorHAnsi" w:eastAsiaTheme="minorEastAsia" w:hAnsiTheme="majorHAnsi" w:cstheme="majorBidi"/>
          <w:sz w:val="24"/>
          <w:szCs w:val="24"/>
          <w:lang w:val="en-US"/>
        </w:rPr>
        <w:t xml:space="preserve"> processes </w:t>
      </w:r>
      <w:proofErr w:type="spellStart"/>
      <w:proofErr w:type="gramStart"/>
      <w:r w:rsidRPr="00311A16">
        <w:rPr>
          <w:rFonts w:asciiTheme="majorHAnsi" w:eastAsiaTheme="minorEastAsia" w:hAnsiTheme="majorHAnsi" w:cstheme="majorBidi"/>
          <w:sz w:val="24"/>
          <w:szCs w:val="24"/>
          <w:lang w:val="en-US"/>
        </w:rPr>
        <w:t>inline</w:t>
      </w:r>
      <w:proofErr w:type="spellEnd"/>
      <w:proofErr w:type="gramEnd"/>
      <w:r w:rsidRPr="00311A16">
        <w:rPr>
          <w:rFonts w:asciiTheme="majorHAnsi" w:eastAsiaTheme="minorEastAsia" w:hAnsiTheme="majorHAnsi" w:cstheme="majorBidi"/>
          <w:sz w:val="24"/>
          <w:szCs w:val="24"/>
          <w:lang w:val="en-US"/>
        </w:rPr>
        <w:t xml:space="preserve"> with </w:t>
      </w:r>
      <w:r>
        <w:rPr>
          <w:rFonts w:asciiTheme="majorHAnsi" w:eastAsiaTheme="minorEastAsia" w:hAnsiTheme="majorHAnsi" w:cstheme="majorBidi"/>
          <w:sz w:val="24"/>
          <w:szCs w:val="24"/>
          <w:lang w:val="en-US"/>
        </w:rPr>
        <w:t>t</w:t>
      </w:r>
      <w:r w:rsidRPr="00311A16">
        <w:rPr>
          <w:rFonts w:asciiTheme="majorHAnsi" w:eastAsiaTheme="minorEastAsia" w:hAnsiTheme="majorHAnsi" w:cstheme="majorBidi"/>
          <w:sz w:val="24"/>
          <w:szCs w:val="24"/>
          <w:lang w:val="en-US"/>
        </w:rPr>
        <w:t xml:space="preserve">he Centre for Teacher Education Quality Assurance </w:t>
      </w:r>
      <w:r>
        <w:rPr>
          <w:rFonts w:asciiTheme="majorHAnsi" w:eastAsiaTheme="minorEastAsia" w:hAnsiTheme="majorHAnsi" w:cstheme="majorBidi"/>
          <w:sz w:val="24"/>
          <w:szCs w:val="24"/>
          <w:lang w:val="en-US"/>
        </w:rPr>
        <w:t>Framework</w:t>
      </w:r>
    </w:p>
    <w:p w14:paraId="62D987FD" w14:textId="77777777" w:rsidR="007A46BE" w:rsidRPr="004813E0" w:rsidRDefault="007A46BE" w:rsidP="007A46BE">
      <w:pPr>
        <w:pStyle w:val="Level1Number"/>
        <w:numPr>
          <w:ilvl w:val="0"/>
          <w:numId w:val="7"/>
        </w:numPr>
        <w:rPr>
          <w:rFonts w:asciiTheme="majorHAnsi" w:eastAsiaTheme="minorEastAsia" w:hAnsiTheme="majorHAnsi" w:cstheme="majorHAnsi"/>
          <w:b/>
          <w:bCs/>
          <w:sz w:val="24"/>
          <w:szCs w:val="24"/>
        </w:rPr>
      </w:pPr>
      <w:r w:rsidRPr="004813E0">
        <w:rPr>
          <w:rFonts w:asciiTheme="majorHAnsi" w:hAnsiTheme="majorHAnsi" w:cstheme="majorHAnsi"/>
          <w:b/>
          <w:bCs/>
          <w:sz w:val="24"/>
          <w:szCs w:val="24"/>
        </w:rPr>
        <w:t xml:space="preserve">Obligations of the Provider </w:t>
      </w:r>
    </w:p>
    <w:p w14:paraId="4E42CE60" w14:textId="77777777" w:rsidR="007A46BE" w:rsidRPr="004813E0" w:rsidRDefault="007A46BE" w:rsidP="007A46BE">
      <w:pPr>
        <w:pStyle w:val="BodyText1"/>
        <w:ind w:left="360"/>
        <w:rPr>
          <w:rFonts w:asciiTheme="majorHAnsi" w:hAnsiTheme="majorHAnsi" w:cstheme="majorHAnsi"/>
          <w:sz w:val="24"/>
          <w:szCs w:val="24"/>
        </w:rPr>
      </w:pPr>
      <w:r w:rsidRPr="004813E0">
        <w:rPr>
          <w:rFonts w:asciiTheme="majorHAnsi" w:hAnsiTheme="majorHAnsi" w:cstheme="majorHAnsi"/>
          <w:sz w:val="24"/>
          <w:szCs w:val="24"/>
        </w:rPr>
        <w:t>The Provider will:</w:t>
      </w:r>
    </w:p>
    <w:p w14:paraId="73F40E11"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Bidi"/>
          <w:sz w:val="24"/>
          <w:szCs w:val="24"/>
        </w:rPr>
      </w:pPr>
      <w:r w:rsidRPr="7CBA808C">
        <w:rPr>
          <w:rFonts w:asciiTheme="majorHAnsi" w:eastAsiaTheme="minorEastAsia" w:hAnsiTheme="majorHAnsi" w:cstheme="majorBidi"/>
          <w:sz w:val="24"/>
          <w:szCs w:val="24"/>
        </w:rPr>
        <w:t xml:space="preserve">prior to application, return a signed and dated School Statement of Support for each trainee on placement within the school including detailing all suitability checks as designated in the </w:t>
      </w:r>
      <w:proofErr w:type="gramStart"/>
      <w:r w:rsidRPr="7CBA808C">
        <w:rPr>
          <w:rFonts w:asciiTheme="majorHAnsi" w:eastAsiaTheme="minorEastAsia" w:hAnsiTheme="majorHAnsi" w:cstheme="majorBidi"/>
          <w:sz w:val="24"/>
          <w:szCs w:val="24"/>
        </w:rPr>
        <w:t>document;</w:t>
      </w:r>
      <w:proofErr w:type="gramEnd"/>
    </w:p>
    <w:p w14:paraId="74CC902B"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004813E0">
        <w:rPr>
          <w:rFonts w:asciiTheme="majorHAnsi" w:hAnsiTheme="majorHAnsi" w:cstheme="majorHAnsi"/>
          <w:sz w:val="24"/>
          <w:szCs w:val="24"/>
        </w:rPr>
        <w:lastRenderedPageBreak/>
        <w:t xml:space="preserve">agree with the University the number of trainees who will be placed at the Provider and the dates on which they will attend their placements, which must constitute a minimum of 120 </w:t>
      </w:r>
      <w:proofErr w:type="gramStart"/>
      <w:r w:rsidRPr="004813E0">
        <w:rPr>
          <w:rFonts w:asciiTheme="majorHAnsi" w:hAnsiTheme="majorHAnsi" w:cstheme="majorHAnsi"/>
          <w:sz w:val="24"/>
          <w:szCs w:val="24"/>
        </w:rPr>
        <w:t>days;</w:t>
      </w:r>
      <w:proofErr w:type="gramEnd"/>
      <w:r w:rsidRPr="004813E0">
        <w:rPr>
          <w:rFonts w:asciiTheme="majorHAnsi" w:hAnsiTheme="majorHAnsi" w:cstheme="majorHAnsi"/>
          <w:sz w:val="24"/>
          <w:szCs w:val="24"/>
        </w:rPr>
        <w:t xml:space="preserve">  </w:t>
      </w:r>
    </w:p>
    <w:p w14:paraId="66C3B456" w14:textId="77777777" w:rsidR="007A46BE" w:rsidRPr="004813E0" w:rsidRDefault="007A46BE" w:rsidP="007A46BE">
      <w:pPr>
        <w:pStyle w:val="Level2Number"/>
        <w:numPr>
          <w:ilvl w:val="1"/>
          <w:numId w:val="7"/>
        </w:numPr>
        <w:ind w:left="1440" w:hanging="720"/>
        <w:rPr>
          <w:rFonts w:asciiTheme="majorHAnsi" w:eastAsia="Verdana" w:hAnsiTheme="majorHAnsi" w:cstheme="majorBidi"/>
          <w:sz w:val="24"/>
          <w:szCs w:val="24"/>
        </w:rPr>
      </w:pPr>
      <w:r w:rsidRPr="4184AA00">
        <w:rPr>
          <w:rFonts w:asciiTheme="majorHAnsi" w:eastAsia="Verdana" w:hAnsiTheme="majorHAnsi" w:cstheme="majorBidi"/>
          <w:sz w:val="24"/>
          <w:szCs w:val="24"/>
        </w:rPr>
        <w:t>deliver school-based elements of training as outlined in the course documentation over the 120 days, and in addition provide 12 days for the trainee to complete Intensive Training and Practice (</w:t>
      </w:r>
      <w:proofErr w:type="spellStart"/>
      <w:r w:rsidRPr="4184AA00">
        <w:rPr>
          <w:rFonts w:asciiTheme="majorHAnsi" w:eastAsia="Verdana" w:hAnsiTheme="majorHAnsi" w:cstheme="majorBidi"/>
          <w:sz w:val="24"/>
          <w:szCs w:val="24"/>
        </w:rPr>
        <w:t>ITaP</w:t>
      </w:r>
      <w:proofErr w:type="spellEnd"/>
      <w:r w:rsidRPr="4184AA00">
        <w:rPr>
          <w:rFonts w:asciiTheme="majorHAnsi" w:eastAsia="Verdana" w:hAnsiTheme="majorHAnsi" w:cstheme="majorBidi"/>
          <w:sz w:val="24"/>
          <w:szCs w:val="24"/>
        </w:rPr>
        <w:t xml:space="preserve">) in-school </w:t>
      </w:r>
      <w:proofErr w:type="gramStart"/>
      <w:r w:rsidRPr="4184AA00">
        <w:rPr>
          <w:rFonts w:asciiTheme="majorHAnsi" w:eastAsia="Verdana" w:hAnsiTheme="majorHAnsi" w:cstheme="majorBidi"/>
          <w:sz w:val="24"/>
          <w:szCs w:val="24"/>
        </w:rPr>
        <w:t>elements;</w:t>
      </w:r>
      <w:proofErr w:type="gramEnd"/>
      <w:r w:rsidRPr="4184AA00">
        <w:rPr>
          <w:rFonts w:asciiTheme="majorHAnsi" w:eastAsia="Verdana" w:hAnsiTheme="majorHAnsi" w:cstheme="majorBidi"/>
          <w:sz w:val="24"/>
          <w:szCs w:val="24"/>
        </w:rPr>
        <w:t xml:space="preserve"> </w:t>
      </w:r>
    </w:p>
    <w:p w14:paraId="7CEA24AD" w14:textId="77777777" w:rsidR="007A46BE" w:rsidRPr="004813E0" w:rsidRDefault="007A46BE" w:rsidP="007A46BE">
      <w:pPr>
        <w:pStyle w:val="Level2Number"/>
        <w:numPr>
          <w:ilvl w:val="1"/>
          <w:numId w:val="7"/>
        </w:numPr>
        <w:ind w:left="1440" w:hanging="720"/>
        <w:rPr>
          <w:rFonts w:asciiTheme="majorHAnsi" w:hAnsiTheme="majorHAnsi" w:cstheme="majorHAnsi"/>
          <w:sz w:val="24"/>
          <w:szCs w:val="24"/>
        </w:rPr>
      </w:pPr>
      <w:r w:rsidRPr="004813E0">
        <w:rPr>
          <w:rFonts w:asciiTheme="majorHAnsi" w:hAnsiTheme="majorHAnsi" w:cstheme="majorHAnsi"/>
          <w:sz w:val="24"/>
          <w:szCs w:val="24"/>
        </w:rPr>
        <w:t xml:space="preserve">allocate each trainee an appropriately trained and experienced Mentor, who will be responsible for overseeing and assessing the progress of the trainee at the Provider. Provide a CV demonstrating the appropriate experience of the </w:t>
      </w:r>
      <w:proofErr w:type="gramStart"/>
      <w:r w:rsidRPr="004813E0">
        <w:rPr>
          <w:rFonts w:asciiTheme="majorHAnsi" w:hAnsiTheme="majorHAnsi" w:cstheme="majorHAnsi"/>
          <w:sz w:val="24"/>
          <w:szCs w:val="24"/>
        </w:rPr>
        <w:t>mentor;</w:t>
      </w:r>
      <w:proofErr w:type="gramEnd"/>
    </w:p>
    <w:p w14:paraId="3D8DEE18" w14:textId="77777777" w:rsidR="007A46BE" w:rsidRPr="004813E0" w:rsidRDefault="007A46BE" w:rsidP="007A46BE">
      <w:pPr>
        <w:pStyle w:val="ListParagraph"/>
        <w:numPr>
          <w:ilvl w:val="1"/>
          <w:numId w:val="7"/>
        </w:numPr>
        <w:spacing w:after="220"/>
        <w:ind w:left="1440" w:hanging="720"/>
        <w:rPr>
          <w:rFonts w:asciiTheme="majorHAnsi" w:eastAsia="Times New Roman" w:hAnsiTheme="majorHAnsi" w:cstheme="majorBidi"/>
          <w:color w:val="0000FF"/>
          <w:sz w:val="24"/>
          <w:szCs w:val="24"/>
          <w:u w:val="single"/>
        </w:rPr>
      </w:pPr>
      <w:r w:rsidRPr="4184AA00">
        <w:rPr>
          <w:rFonts w:asciiTheme="majorHAnsi" w:hAnsiTheme="majorHAnsi" w:cstheme="majorBidi"/>
          <w:sz w:val="24"/>
          <w:szCs w:val="24"/>
        </w:rPr>
        <w:t xml:space="preserve">The Mentor must have a </w:t>
      </w:r>
      <w:proofErr w:type="gramStart"/>
      <w:r w:rsidRPr="4184AA00">
        <w:rPr>
          <w:rFonts w:asciiTheme="majorHAnsi" w:hAnsiTheme="majorHAnsi" w:cstheme="majorBidi"/>
          <w:sz w:val="24"/>
          <w:szCs w:val="24"/>
        </w:rPr>
        <w:t>minimum</w:t>
      </w:r>
      <w:proofErr w:type="gramEnd"/>
      <w:r w:rsidRPr="4184AA00">
        <w:rPr>
          <w:rFonts w:asciiTheme="majorHAnsi" w:hAnsiTheme="majorHAnsi" w:cstheme="majorBidi"/>
          <w:sz w:val="24"/>
          <w:szCs w:val="24"/>
        </w:rPr>
        <w:t xml:space="preserve"> 3 years’ teaching experience, local or international qualified teaching certifications, an up-to-date knowledge of teacher pedagogy, experience of lesson observations, a</w:t>
      </w:r>
      <w:r w:rsidRPr="4184AA00">
        <w:rPr>
          <w:rFonts w:asciiTheme="majorHAnsi" w:eastAsia="Times New Roman" w:hAnsiTheme="majorHAnsi" w:cstheme="majorBidi"/>
          <w:color w:val="000000" w:themeColor="text1"/>
          <w:sz w:val="24"/>
          <w:szCs w:val="24"/>
        </w:rPr>
        <w:t xml:space="preserve">nd an appreciation of the Teachers Standards as set out in the </w:t>
      </w:r>
      <w:proofErr w:type="spellStart"/>
      <w:r w:rsidRPr="4184AA00">
        <w:rPr>
          <w:rFonts w:asciiTheme="majorHAnsi" w:eastAsia="Times New Roman" w:hAnsiTheme="majorHAnsi" w:cstheme="majorBidi"/>
          <w:color w:val="000000" w:themeColor="text1"/>
          <w:sz w:val="24"/>
          <w:szCs w:val="24"/>
        </w:rPr>
        <w:t>iQTS</w:t>
      </w:r>
      <w:proofErr w:type="spellEnd"/>
      <w:r w:rsidRPr="4184AA00">
        <w:rPr>
          <w:rFonts w:asciiTheme="majorHAnsi" w:eastAsia="Times New Roman" w:hAnsiTheme="majorHAnsi" w:cstheme="majorBidi"/>
          <w:color w:val="000000" w:themeColor="text1"/>
          <w:sz w:val="24"/>
          <w:szCs w:val="24"/>
        </w:rPr>
        <w:t xml:space="preserve"> Teachers’ Standards documentation </w:t>
      </w:r>
      <w:r w:rsidRPr="4184AA00">
        <w:rPr>
          <w:rFonts w:asciiTheme="majorHAnsi" w:eastAsia="Times New Roman" w:hAnsiTheme="majorHAnsi" w:cstheme="majorBidi"/>
          <w:color w:val="0000FF"/>
          <w:sz w:val="24"/>
          <w:szCs w:val="24"/>
          <w:u w:val="single"/>
        </w:rPr>
        <w:t>here</w:t>
      </w:r>
    </w:p>
    <w:p w14:paraId="08F3E244" w14:textId="77777777" w:rsidR="007A46BE" w:rsidRPr="004813E0" w:rsidRDefault="007A46BE" w:rsidP="007A46BE">
      <w:pPr>
        <w:pStyle w:val="Level2Number"/>
        <w:numPr>
          <w:ilvl w:val="1"/>
          <w:numId w:val="7"/>
        </w:numPr>
        <w:ind w:left="1440" w:hanging="720"/>
        <w:rPr>
          <w:rFonts w:asciiTheme="majorHAnsi" w:hAnsiTheme="majorHAnsi" w:cstheme="majorBidi"/>
          <w:sz w:val="24"/>
          <w:szCs w:val="24"/>
        </w:rPr>
      </w:pPr>
      <w:r w:rsidRPr="4184AA00">
        <w:rPr>
          <w:rFonts w:asciiTheme="majorHAnsi" w:hAnsiTheme="majorHAnsi" w:cstheme="majorBidi"/>
          <w:sz w:val="24"/>
          <w:szCs w:val="24"/>
        </w:rPr>
        <w:t>ensure that the Mentor meets with the tutor or senior tutor of any trainee with a declared Disability at the start of the placement to discuss the trainee’s Individual Support Plan (ISP</w:t>
      </w:r>
      <w:proofErr w:type="gramStart"/>
      <w:r w:rsidRPr="4184AA00">
        <w:rPr>
          <w:rFonts w:asciiTheme="majorHAnsi" w:hAnsiTheme="majorHAnsi" w:cstheme="majorBidi"/>
          <w:sz w:val="24"/>
          <w:szCs w:val="24"/>
        </w:rPr>
        <w:t>);</w:t>
      </w:r>
      <w:proofErr w:type="gramEnd"/>
      <w:r w:rsidRPr="4184AA00">
        <w:rPr>
          <w:rFonts w:asciiTheme="majorHAnsi" w:hAnsiTheme="majorHAnsi" w:cstheme="majorBidi"/>
          <w:sz w:val="24"/>
          <w:szCs w:val="24"/>
        </w:rPr>
        <w:t xml:space="preserve"> </w:t>
      </w:r>
    </w:p>
    <w:p w14:paraId="0F3C127D"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Bidi"/>
          <w:sz w:val="24"/>
          <w:szCs w:val="24"/>
        </w:rPr>
      </w:pPr>
      <w:r w:rsidRPr="4184AA00">
        <w:rPr>
          <w:rFonts w:asciiTheme="majorHAnsi" w:hAnsiTheme="majorHAnsi" w:cstheme="majorBidi"/>
          <w:sz w:val="24"/>
          <w:szCs w:val="24"/>
        </w:rPr>
        <w:t>provide trainees with a minimum of 15 hours of classroom contact per week, and the required hours of teaching experience over the course of their placement on an agreed incremental timetable, (a minimum of 5 hours’ teaching per week at the start of the programme, rising to 80% of a full-time teacher’s timetable by the end of the placement), in accordance with the corresponding course documentation;</w:t>
      </w:r>
    </w:p>
    <w:p w14:paraId="0E9DF957"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Bidi"/>
          <w:sz w:val="24"/>
          <w:szCs w:val="24"/>
        </w:rPr>
      </w:pPr>
      <w:r w:rsidRPr="4184AA00">
        <w:rPr>
          <w:rFonts w:asciiTheme="majorHAnsi" w:eastAsiaTheme="minorEastAsia" w:hAnsiTheme="majorHAnsi" w:cstheme="majorBidi"/>
          <w:sz w:val="24"/>
          <w:szCs w:val="24"/>
        </w:rPr>
        <w:t xml:space="preserve">support trainees to engage with and attend the required University training sessions including the full induction programme, </w:t>
      </w:r>
      <w:r w:rsidRPr="4184AA00">
        <w:rPr>
          <w:rFonts w:asciiTheme="majorHAnsi" w:eastAsia="Verdana" w:hAnsiTheme="majorHAnsi" w:cstheme="majorBidi"/>
          <w:color w:val="333333"/>
          <w:sz w:val="24"/>
          <w:szCs w:val="24"/>
        </w:rPr>
        <w:t>plus 8 days of</w:t>
      </w:r>
      <w:r w:rsidRPr="4184AA00">
        <w:rPr>
          <w:rFonts w:asciiTheme="majorHAnsi" w:eastAsiaTheme="minorEastAsia" w:hAnsiTheme="majorHAnsi" w:cstheme="majorBidi"/>
          <w:sz w:val="24"/>
          <w:szCs w:val="24"/>
        </w:rPr>
        <w:t xml:space="preserve"> university-led </w:t>
      </w:r>
      <w:proofErr w:type="spellStart"/>
      <w:r w:rsidRPr="4184AA00">
        <w:rPr>
          <w:rFonts w:asciiTheme="majorHAnsi" w:eastAsiaTheme="minorEastAsia" w:hAnsiTheme="majorHAnsi" w:cstheme="majorBidi"/>
          <w:sz w:val="24"/>
          <w:szCs w:val="24"/>
        </w:rPr>
        <w:t>ITaP</w:t>
      </w:r>
      <w:proofErr w:type="spellEnd"/>
      <w:r w:rsidRPr="4184AA00">
        <w:rPr>
          <w:rFonts w:asciiTheme="majorHAnsi" w:eastAsiaTheme="minorEastAsia" w:hAnsiTheme="majorHAnsi" w:cstheme="majorBidi"/>
          <w:sz w:val="24"/>
          <w:szCs w:val="24"/>
        </w:rPr>
        <w:t xml:space="preserve">-specific activity, as set out in the course </w:t>
      </w:r>
      <w:proofErr w:type="gramStart"/>
      <w:r w:rsidRPr="4184AA00">
        <w:rPr>
          <w:rFonts w:asciiTheme="majorHAnsi" w:eastAsiaTheme="minorEastAsia" w:hAnsiTheme="majorHAnsi" w:cstheme="majorBidi"/>
          <w:sz w:val="24"/>
          <w:szCs w:val="24"/>
        </w:rPr>
        <w:t>calendars;</w:t>
      </w:r>
      <w:proofErr w:type="gramEnd"/>
    </w:p>
    <w:p w14:paraId="5D732D5C"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proofErr w:type="gramStart"/>
      <w:r w:rsidRPr="4184AA00">
        <w:rPr>
          <w:rFonts w:asciiTheme="majorHAnsi" w:hAnsiTheme="majorHAnsi" w:cstheme="majorBidi"/>
          <w:sz w:val="24"/>
          <w:szCs w:val="24"/>
        </w:rPr>
        <w:t>comply at all times</w:t>
      </w:r>
      <w:proofErr w:type="gramEnd"/>
      <w:r w:rsidRPr="4184AA00">
        <w:rPr>
          <w:rFonts w:asciiTheme="majorHAnsi" w:hAnsiTheme="majorHAnsi" w:cstheme="majorBidi"/>
          <w:sz w:val="24"/>
          <w:szCs w:val="24"/>
        </w:rPr>
        <w:t xml:space="preserve"> with the University’s quality assurance procedures, including: the use of assessment review points in the digital platform to set the shared expectations for trainees’ progress; the opportunity for a tripartite review with the University Personal Tutor, the trainee and the school </w:t>
      </w:r>
      <w:proofErr w:type="gramStart"/>
      <w:r w:rsidRPr="4184AA00">
        <w:rPr>
          <w:rFonts w:asciiTheme="majorHAnsi" w:hAnsiTheme="majorHAnsi" w:cstheme="majorBidi"/>
          <w:sz w:val="24"/>
          <w:szCs w:val="24"/>
        </w:rPr>
        <w:t>Mentor;</w:t>
      </w:r>
      <w:proofErr w:type="gramEnd"/>
    </w:p>
    <w:p w14:paraId="26A00973"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Bidi"/>
          <w:color w:val="000000" w:themeColor="text1"/>
          <w:sz w:val="24"/>
          <w:szCs w:val="24"/>
          <w:lang w:val="en-US"/>
        </w:rPr>
      </w:pPr>
      <w:r w:rsidRPr="4184AA00">
        <w:rPr>
          <w:rFonts w:asciiTheme="majorHAnsi" w:eastAsia="Verdana" w:hAnsiTheme="majorHAnsi" w:cstheme="majorBidi"/>
          <w:color w:val="000000" w:themeColor="text1"/>
          <w:sz w:val="24"/>
          <w:szCs w:val="24"/>
          <w:lang w:val="en-US"/>
        </w:rPr>
        <w:t xml:space="preserve">provide school-based Trainee induction and orientation </w:t>
      </w:r>
      <w:proofErr w:type="spellStart"/>
      <w:r w:rsidRPr="4184AA00">
        <w:rPr>
          <w:rFonts w:asciiTheme="majorHAnsi" w:eastAsia="Verdana" w:hAnsiTheme="majorHAnsi" w:cstheme="majorBidi"/>
          <w:color w:val="000000" w:themeColor="text1"/>
          <w:sz w:val="24"/>
          <w:szCs w:val="24"/>
          <w:lang w:val="en-US"/>
        </w:rPr>
        <w:t>programmes</w:t>
      </w:r>
      <w:proofErr w:type="spellEnd"/>
      <w:r w:rsidRPr="4184AA00">
        <w:rPr>
          <w:rFonts w:asciiTheme="majorHAnsi" w:eastAsia="Verdana" w:hAnsiTheme="majorHAnsi" w:cstheme="majorBidi"/>
          <w:color w:val="000000" w:themeColor="text1"/>
          <w:sz w:val="24"/>
          <w:szCs w:val="24"/>
          <w:lang w:val="en-US"/>
        </w:rPr>
        <w:t xml:space="preserve">, which </w:t>
      </w:r>
      <w:proofErr w:type="gramStart"/>
      <w:r w:rsidRPr="4184AA00">
        <w:rPr>
          <w:rFonts w:asciiTheme="majorHAnsi" w:eastAsia="Verdana" w:hAnsiTheme="majorHAnsi" w:cstheme="majorBidi"/>
          <w:color w:val="000000" w:themeColor="text1"/>
          <w:sz w:val="24"/>
          <w:szCs w:val="24"/>
          <w:lang w:val="en-US"/>
        </w:rPr>
        <w:t>includes</w:t>
      </w:r>
      <w:proofErr w:type="gramEnd"/>
      <w:r w:rsidRPr="4184AA00">
        <w:rPr>
          <w:rFonts w:asciiTheme="majorHAnsi" w:eastAsia="Verdana" w:hAnsiTheme="majorHAnsi" w:cstheme="majorBidi"/>
          <w:color w:val="000000" w:themeColor="text1"/>
          <w:sz w:val="24"/>
          <w:szCs w:val="24"/>
          <w:lang w:val="en-US"/>
        </w:rPr>
        <w:t xml:space="preserve"> briefing trainees in relation to health and safety and related </w:t>
      </w:r>
      <w:r w:rsidRPr="4184AA00">
        <w:rPr>
          <w:rFonts w:asciiTheme="majorHAnsi" w:eastAsia="Verdana" w:hAnsiTheme="majorHAnsi" w:cstheme="majorBidi"/>
          <w:color w:val="000000" w:themeColor="text1"/>
          <w:sz w:val="24"/>
          <w:szCs w:val="24"/>
          <w:lang w:val="en-US"/>
        </w:rPr>
        <w:lastRenderedPageBreak/>
        <w:t xml:space="preserve">protocol in the school setting as well as the school’s safeguarding and staff and/or pupil </w:t>
      </w:r>
      <w:proofErr w:type="spellStart"/>
      <w:r w:rsidRPr="4184AA00">
        <w:rPr>
          <w:rFonts w:asciiTheme="majorHAnsi" w:eastAsia="Verdana" w:hAnsiTheme="majorHAnsi" w:cstheme="majorBidi"/>
          <w:color w:val="000000" w:themeColor="text1"/>
          <w:sz w:val="24"/>
          <w:szCs w:val="24"/>
          <w:lang w:val="en-US"/>
        </w:rPr>
        <w:t>behaviour</w:t>
      </w:r>
      <w:proofErr w:type="spellEnd"/>
      <w:r w:rsidRPr="4184AA00">
        <w:rPr>
          <w:rFonts w:asciiTheme="majorHAnsi" w:eastAsia="Verdana" w:hAnsiTheme="majorHAnsi" w:cstheme="majorBidi"/>
          <w:color w:val="000000" w:themeColor="text1"/>
          <w:sz w:val="24"/>
          <w:szCs w:val="24"/>
          <w:lang w:val="en-US"/>
        </w:rPr>
        <w:t xml:space="preserve"> policy, including contact details for the Designated Safeguarding Lead and how to report any concerns or disclosures in the school </w:t>
      </w:r>
      <w:proofErr w:type="gramStart"/>
      <w:r w:rsidRPr="4184AA00">
        <w:rPr>
          <w:rFonts w:asciiTheme="majorHAnsi" w:eastAsia="Verdana" w:hAnsiTheme="majorHAnsi" w:cstheme="majorBidi"/>
          <w:color w:val="000000" w:themeColor="text1"/>
          <w:sz w:val="24"/>
          <w:szCs w:val="24"/>
          <w:lang w:val="en-US"/>
        </w:rPr>
        <w:t>setting;</w:t>
      </w:r>
      <w:proofErr w:type="gramEnd"/>
    </w:p>
    <w:p w14:paraId="64975140" w14:textId="77777777" w:rsidR="007A46BE" w:rsidRDefault="007A46BE" w:rsidP="007A46BE">
      <w:pPr>
        <w:pStyle w:val="Level2Number"/>
        <w:numPr>
          <w:ilvl w:val="1"/>
          <w:numId w:val="7"/>
        </w:numPr>
        <w:ind w:left="1440" w:hanging="720"/>
        <w:rPr>
          <w:rFonts w:asciiTheme="majorHAnsi" w:eastAsiaTheme="minorEastAsia" w:hAnsiTheme="majorHAnsi" w:cstheme="majorBidi"/>
          <w:sz w:val="24"/>
          <w:szCs w:val="24"/>
        </w:rPr>
      </w:pPr>
      <w:r w:rsidRPr="7CBA808C">
        <w:rPr>
          <w:rFonts w:asciiTheme="majorHAnsi" w:hAnsiTheme="majorHAnsi" w:cstheme="majorBidi"/>
          <w:sz w:val="24"/>
          <w:szCs w:val="24"/>
        </w:rPr>
        <w:t xml:space="preserve">ensure that trainees receive appropriate support from their Mentor during the placement, in accordance with the course documentation, and ensure adequate time is allocated and released for the Mentor to provide the trainee with such </w:t>
      </w:r>
      <w:proofErr w:type="gramStart"/>
      <w:r w:rsidRPr="7CBA808C">
        <w:rPr>
          <w:rFonts w:asciiTheme="majorHAnsi" w:hAnsiTheme="majorHAnsi" w:cstheme="majorBidi"/>
          <w:sz w:val="24"/>
          <w:szCs w:val="24"/>
        </w:rPr>
        <w:t>support;</w:t>
      </w:r>
      <w:proofErr w:type="gramEnd"/>
    </w:p>
    <w:p w14:paraId="1C14E13D"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Bidi"/>
          <w:sz w:val="24"/>
          <w:szCs w:val="24"/>
        </w:rPr>
      </w:pPr>
      <w:r w:rsidRPr="619C636E">
        <w:rPr>
          <w:rFonts w:asciiTheme="majorHAnsi" w:hAnsiTheme="majorHAnsi" w:cstheme="majorBidi"/>
          <w:sz w:val="24"/>
          <w:szCs w:val="24"/>
        </w:rPr>
        <w:t xml:space="preserve">take all reasonable steps to assist trainees, including support for their wellbeing, to achieve the learning outcomes for the Course and to make progress towards meeting the International Teachers’ </w:t>
      </w:r>
      <w:proofErr w:type="gramStart"/>
      <w:r w:rsidRPr="619C636E">
        <w:rPr>
          <w:rFonts w:asciiTheme="majorHAnsi" w:hAnsiTheme="majorHAnsi" w:cstheme="majorBidi"/>
          <w:sz w:val="24"/>
          <w:szCs w:val="24"/>
        </w:rPr>
        <w:t>Standards;</w:t>
      </w:r>
      <w:proofErr w:type="gramEnd"/>
    </w:p>
    <w:p w14:paraId="6811A498" w14:textId="77777777" w:rsidR="007A46BE" w:rsidRPr="00420CAD" w:rsidRDefault="007A46BE" w:rsidP="007A46BE">
      <w:pPr>
        <w:pStyle w:val="Level2Number"/>
        <w:numPr>
          <w:ilvl w:val="1"/>
          <w:numId w:val="7"/>
        </w:numPr>
        <w:ind w:left="1440" w:hanging="720"/>
        <w:rPr>
          <w:rFonts w:asciiTheme="majorHAnsi" w:eastAsiaTheme="minorEastAsia" w:hAnsiTheme="majorHAnsi" w:cstheme="majorBidi"/>
          <w:szCs w:val="18"/>
        </w:rPr>
      </w:pPr>
      <w:r w:rsidRPr="00420CAD">
        <w:rPr>
          <w:rFonts w:asciiTheme="majorHAnsi" w:eastAsiaTheme="minorEastAsia" w:hAnsiTheme="majorHAnsi" w:cstheme="majorBidi"/>
          <w:sz w:val="24"/>
          <w:szCs w:val="24"/>
        </w:rPr>
        <w:t xml:space="preserve">take all reasonable steps to support trainees with their workload for the duration of their </w:t>
      </w:r>
      <w:proofErr w:type="gramStart"/>
      <w:r w:rsidRPr="00420CAD">
        <w:rPr>
          <w:rFonts w:asciiTheme="majorHAnsi" w:eastAsiaTheme="minorEastAsia" w:hAnsiTheme="majorHAnsi" w:cstheme="majorBidi"/>
          <w:sz w:val="24"/>
          <w:szCs w:val="24"/>
        </w:rPr>
        <w:t>training;</w:t>
      </w:r>
      <w:proofErr w:type="gramEnd"/>
    </w:p>
    <w:p w14:paraId="07E44758" w14:textId="77777777" w:rsidR="007A46BE" w:rsidRPr="00420CAD" w:rsidRDefault="007A46BE" w:rsidP="007A46BE">
      <w:pPr>
        <w:pStyle w:val="Level2Number"/>
        <w:numPr>
          <w:ilvl w:val="1"/>
          <w:numId w:val="7"/>
        </w:numPr>
        <w:ind w:left="1440" w:hanging="720"/>
        <w:jc w:val="left"/>
        <w:rPr>
          <w:rFonts w:ascii="Calibri" w:eastAsia="Calibri" w:hAnsi="Calibri" w:cs="Calibri"/>
          <w:color w:val="000000" w:themeColor="text1"/>
          <w:sz w:val="24"/>
          <w:szCs w:val="24"/>
          <w:lang w:val="en-US"/>
        </w:rPr>
      </w:pPr>
      <w:r w:rsidRPr="00420CAD">
        <w:rPr>
          <w:rFonts w:ascii="Calibri" w:eastAsia="Calibri" w:hAnsi="Calibri" w:cs="Calibri"/>
          <w:color w:val="000000" w:themeColor="text1"/>
          <w:sz w:val="24"/>
          <w:szCs w:val="24"/>
          <w:lang w:val="en-US"/>
        </w:rPr>
        <w:t xml:space="preserve">Comply with the Equality Act 2010, </w:t>
      </w:r>
      <w:hyperlink r:id="rId24">
        <w:r w:rsidRPr="00420CAD">
          <w:rPr>
            <w:rStyle w:val="Hyperlink"/>
            <w:rFonts w:ascii="Calibri" w:eastAsia="Calibri" w:hAnsi="Calibri" w:cs="Calibri"/>
            <w:color w:val="0000FF"/>
            <w:sz w:val="24"/>
            <w:szCs w:val="24"/>
            <w:lang w:val="en-US"/>
          </w:rPr>
          <w:t>https://www.legislation.gov.uk/ukpga/2010/15/contents</w:t>
        </w:r>
      </w:hyperlink>
      <w:r w:rsidRPr="00420CAD">
        <w:rPr>
          <w:rFonts w:ascii="Calibri" w:eastAsia="Calibri" w:hAnsi="Calibri" w:cs="Calibri"/>
          <w:color w:val="000000" w:themeColor="text1"/>
          <w:sz w:val="24"/>
          <w:szCs w:val="24"/>
          <w:lang w:val="en-US"/>
        </w:rPr>
        <w:t xml:space="preserve"> and in particular the duty to make reasonable adjustments for disabled Trainees in relation to the delivery of the Training;</w:t>
      </w:r>
    </w:p>
    <w:p w14:paraId="5B91B290" w14:textId="77777777" w:rsidR="007A46BE" w:rsidRPr="00420CAD" w:rsidRDefault="007A46BE" w:rsidP="007A46BE">
      <w:pPr>
        <w:pStyle w:val="Level2Number"/>
        <w:numPr>
          <w:ilvl w:val="1"/>
          <w:numId w:val="7"/>
        </w:numPr>
        <w:spacing w:line="259" w:lineRule="auto"/>
        <w:ind w:left="1440" w:hanging="720"/>
        <w:rPr>
          <w:rFonts w:asciiTheme="majorHAnsi" w:eastAsiaTheme="majorEastAsia" w:hAnsiTheme="majorHAnsi" w:cstheme="majorBidi"/>
          <w:sz w:val="24"/>
          <w:szCs w:val="24"/>
          <w:lang w:val="en-US"/>
        </w:rPr>
      </w:pPr>
      <w:r w:rsidRPr="00420CAD">
        <w:rPr>
          <w:rFonts w:asciiTheme="majorHAnsi" w:eastAsiaTheme="majorEastAsia" w:hAnsiTheme="majorHAnsi" w:cstheme="majorBidi"/>
          <w:sz w:val="24"/>
          <w:szCs w:val="24"/>
          <w:lang w:val="en-US"/>
        </w:rPr>
        <w:t xml:space="preserve">Where a Trainee has disclosed disabilities or specific needs, provide reasonable adjustments as recommended by the University’s Wellbeing and Student Support Office </w:t>
      </w:r>
      <w:hyperlink r:id="rId25">
        <w:r w:rsidRPr="00420CAD">
          <w:rPr>
            <w:rStyle w:val="Hyperlink"/>
            <w:sz w:val="24"/>
            <w:szCs w:val="24"/>
            <w:lang w:val="en-US"/>
          </w:rPr>
          <w:t>https://warwick.ac.uk/services/wss/students/support/</w:t>
        </w:r>
      </w:hyperlink>
      <w:r w:rsidRPr="00420CAD">
        <w:rPr>
          <w:rFonts w:asciiTheme="majorHAnsi" w:eastAsiaTheme="majorEastAsia" w:hAnsiTheme="majorHAnsi" w:cstheme="majorBidi"/>
          <w:sz w:val="24"/>
          <w:szCs w:val="24"/>
          <w:lang w:val="en-US"/>
        </w:rPr>
        <w:t xml:space="preserve"> </w:t>
      </w:r>
      <w:r w:rsidRPr="00420CAD">
        <w:tab/>
      </w:r>
    </w:p>
    <w:p w14:paraId="7F7C35F8" w14:textId="77777777" w:rsidR="007A46BE" w:rsidRPr="004813E0" w:rsidRDefault="007A46BE" w:rsidP="007A46BE">
      <w:pPr>
        <w:pStyle w:val="Level2Number"/>
        <w:numPr>
          <w:ilvl w:val="1"/>
          <w:numId w:val="7"/>
        </w:numPr>
        <w:ind w:left="1440" w:hanging="720"/>
        <w:rPr>
          <w:rFonts w:asciiTheme="majorHAnsi" w:hAnsiTheme="majorHAnsi" w:cstheme="majorBidi"/>
          <w:sz w:val="24"/>
          <w:szCs w:val="24"/>
        </w:rPr>
      </w:pPr>
      <w:r w:rsidRPr="619C636E">
        <w:rPr>
          <w:rFonts w:asciiTheme="majorHAnsi" w:hAnsiTheme="majorHAnsi" w:cstheme="majorBidi"/>
          <w:sz w:val="24"/>
          <w:szCs w:val="24"/>
        </w:rPr>
        <w:t xml:space="preserve">provide suitable opportunity for trainees to observe good practice and to develop their subject </w:t>
      </w:r>
      <w:proofErr w:type="gramStart"/>
      <w:r w:rsidRPr="619C636E">
        <w:rPr>
          <w:rFonts w:asciiTheme="majorHAnsi" w:hAnsiTheme="majorHAnsi" w:cstheme="majorBidi"/>
          <w:sz w:val="24"/>
          <w:szCs w:val="24"/>
        </w:rPr>
        <w:t>knowledge;</w:t>
      </w:r>
      <w:proofErr w:type="gramEnd"/>
    </w:p>
    <w:p w14:paraId="5B2F6E5E"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619C636E">
        <w:rPr>
          <w:rFonts w:asciiTheme="majorHAnsi" w:hAnsiTheme="majorHAnsi" w:cstheme="majorBidi"/>
          <w:sz w:val="24"/>
          <w:szCs w:val="24"/>
        </w:rPr>
        <w:t xml:space="preserve">provide such reports and other feedback on trainees’ progress as reasonably requested by the University and at the assessment points provided by the </w:t>
      </w:r>
      <w:proofErr w:type="gramStart"/>
      <w:r w:rsidRPr="619C636E">
        <w:rPr>
          <w:rFonts w:asciiTheme="majorHAnsi" w:hAnsiTheme="majorHAnsi" w:cstheme="majorBidi"/>
          <w:sz w:val="24"/>
          <w:szCs w:val="24"/>
        </w:rPr>
        <w:t>University;</w:t>
      </w:r>
      <w:proofErr w:type="gramEnd"/>
    </w:p>
    <w:p w14:paraId="45A9EEFB" w14:textId="77777777" w:rsidR="007A46BE" w:rsidRPr="004813E0" w:rsidRDefault="007A46BE" w:rsidP="007A46BE">
      <w:pPr>
        <w:pStyle w:val="Level2Number"/>
        <w:numPr>
          <w:ilvl w:val="1"/>
          <w:numId w:val="7"/>
        </w:numPr>
        <w:ind w:left="1440" w:hanging="720"/>
        <w:rPr>
          <w:rFonts w:asciiTheme="majorHAnsi" w:hAnsiTheme="majorHAnsi" w:cstheme="majorHAnsi"/>
          <w:sz w:val="24"/>
          <w:szCs w:val="24"/>
        </w:rPr>
      </w:pPr>
      <w:r w:rsidRPr="619C636E">
        <w:rPr>
          <w:rFonts w:asciiTheme="majorHAnsi" w:hAnsiTheme="majorHAnsi" w:cstheme="majorBidi"/>
          <w:sz w:val="24"/>
          <w:szCs w:val="24"/>
        </w:rPr>
        <w:t>Support assessment</w:t>
      </w:r>
    </w:p>
    <w:p w14:paraId="2341DD11" w14:textId="77777777" w:rsidR="007A46BE" w:rsidRPr="004813E0" w:rsidRDefault="007A46BE" w:rsidP="007A46BE">
      <w:pPr>
        <w:pStyle w:val="Level2Number"/>
        <w:numPr>
          <w:ilvl w:val="2"/>
          <w:numId w:val="7"/>
        </w:numPr>
        <w:ind w:left="2342" w:hanging="720"/>
        <w:rPr>
          <w:rFonts w:asciiTheme="majorHAnsi" w:hAnsiTheme="majorHAnsi" w:cstheme="majorBidi"/>
          <w:sz w:val="24"/>
          <w:szCs w:val="24"/>
        </w:rPr>
      </w:pPr>
      <w:r w:rsidRPr="619C636E">
        <w:rPr>
          <w:rFonts w:asciiTheme="majorHAnsi" w:hAnsiTheme="majorHAnsi" w:cstheme="majorBidi"/>
          <w:sz w:val="24"/>
          <w:szCs w:val="24"/>
        </w:rPr>
        <w:t>For the in-person assessment route</w:t>
      </w:r>
      <w:r>
        <w:rPr>
          <w:rFonts w:asciiTheme="majorHAnsi" w:hAnsiTheme="majorHAnsi" w:cstheme="majorBidi"/>
          <w:sz w:val="24"/>
          <w:szCs w:val="24"/>
        </w:rPr>
        <w:t>,</w:t>
      </w:r>
      <w:r w:rsidRPr="619C636E">
        <w:rPr>
          <w:rFonts w:asciiTheme="majorHAnsi" w:hAnsiTheme="majorHAnsi" w:cstheme="majorBidi"/>
          <w:sz w:val="24"/>
          <w:szCs w:val="24"/>
        </w:rPr>
        <w:t xml:space="preserve"> allow the University’s approved moderation tutor(s) access to the Provider’s premises and provide suitable facilities for them to meet with trainees and Provider staff to facilitate the summative </w:t>
      </w:r>
      <w:proofErr w:type="gramStart"/>
      <w:r w:rsidRPr="619C636E">
        <w:rPr>
          <w:rFonts w:asciiTheme="majorHAnsi" w:hAnsiTheme="majorHAnsi" w:cstheme="majorBidi"/>
          <w:sz w:val="24"/>
          <w:szCs w:val="24"/>
        </w:rPr>
        <w:t>observation;</w:t>
      </w:r>
      <w:proofErr w:type="gramEnd"/>
    </w:p>
    <w:p w14:paraId="30CA8C66" w14:textId="77777777" w:rsidR="007A46BE" w:rsidRPr="004813E0" w:rsidRDefault="007A46BE" w:rsidP="007A46BE">
      <w:pPr>
        <w:pStyle w:val="Level2Number"/>
        <w:numPr>
          <w:ilvl w:val="2"/>
          <w:numId w:val="7"/>
        </w:numPr>
        <w:ind w:left="2342" w:hanging="720"/>
        <w:rPr>
          <w:rFonts w:asciiTheme="majorHAnsi" w:hAnsiTheme="majorHAnsi" w:cstheme="majorHAnsi"/>
          <w:sz w:val="24"/>
          <w:szCs w:val="24"/>
        </w:rPr>
      </w:pPr>
      <w:r w:rsidRPr="619C636E">
        <w:rPr>
          <w:rFonts w:asciiTheme="majorHAnsi" w:hAnsiTheme="majorHAnsi" w:cstheme="majorBidi"/>
          <w:sz w:val="24"/>
          <w:szCs w:val="24"/>
        </w:rPr>
        <w:t>For the online assessment route</w:t>
      </w:r>
      <w:r>
        <w:rPr>
          <w:rFonts w:asciiTheme="majorHAnsi" w:hAnsiTheme="majorHAnsi" w:cstheme="majorBidi"/>
          <w:sz w:val="24"/>
          <w:szCs w:val="24"/>
        </w:rPr>
        <w:t>,</w:t>
      </w:r>
      <w:r w:rsidRPr="619C636E">
        <w:rPr>
          <w:rFonts w:asciiTheme="majorHAnsi" w:hAnsiTheme="majorHAnsi" w:cstheme="majorBidi"/>
          <w:sz w:val="24"/>
          <w:szCs w:val="24"/>
        </w:rPr>
        <w:t xml:space="preserve"> support trainees to record and upload to the university’s secure platform evidence of teaching </w:t>
      </w:r>
      <w:r w:rsidRPr="619C636E">
        <w:rPr>
          <w:rFonts w:asciiTheme="majorHAnsi" w:hAnsiTheme="majorHAnsi" w:cstheme="majorBidi"/>
          <w:sz w:val="24"/>
          <w:szCs w:val="24"/>
        </w:rPr>
        <w:lastRenderedPageBreak/>
        <w:t>as outlined in the course documentation (or support live streaming if suitable)</w:t>
      </w:r>
      <w:r>
        <w:rPr>
          <w:rFonts w:asciiTheme="majorHAnsi" w:hAnsiTheme="majorHAnsi" w:cstheme="majorBidi"/>
          <w:sz w:val="24"/>
          <w:szCs w:val="24"/>
        </w:rPr>
        <w:t>. The secure platform holds all information regarding trainees’ progress and is fully accessible by the trainee, mentor, and University tutor.</w:t>
      </w:r>
      <w:r w:rsidRPr="619C636E">
        <w:rPr>
          <w:rFonts w:asciiTheme="majorHAnsi" w:hAnsiTheme="majorHAnsi" w:cstheme="majorBidi"/>
          <w:sz w:val="24"/>
          <w:szCs w:val="24"/>
        </w:rPr>
        <w:t xml:space="preserve"> </w:t>
      </w:r>
    </w:p>
    <w:p w14:paraId="6578F9DF" w14:textId="77777777" w:rsidR="007A46BE" w:rsidRPr="004813E0" w:rsidRDefault="007A46BE" w:rsidP="007A46BE">
      <w:pPr>
        <w:pStyle w:val="Level2Number"/>
        <w:numPr>
          <w:ilvl w:val="1"/>
          <w:numId w:val="7"/>
        </w:numPr>
        <w:ind w:left="1440" w:hanging="720"/>
        <w:rPr>
          <w:rFonts w:asciiTheme="majorHAnsi" w:hAnsiTheme="majorHAnsi" w:cstheme="majorBidi"/>
          <w:sz w:val="24"/>
          <w:szCs w:val="24"/>
        </w:rPr>
      </w:pPr>
      <w:r w:rsidRPr="619C636E">
        <w:rPr>
          <w:rFonts w:asciiTheme="majorHAnsi" w:hAnsiTheme="majorHAnsi" w:cstheme="majorBidi"/>
          <w:sz w:val="24"/>
          <w:szCs w:val="24"/>
        </w:rPr>
        <w:t xml:space="preserve">ensure engagement by Mentors with training and staff development activities provided by the University, including as a minimum attendance at scheduled mentor training, tripartite reviews, and mandatory asynchronous </w:t>
      </w:r>
      <w:proofErr w:type="gramStart"/>
      <w:r w:rsidRPr="619C636E">
        <w:rPr>
          <w:rFonts w:asciiTheme="majorHAnsi" w:hAnsiTheme="majorHAnsi" w:cstheme="majorBidi"/>
          <w:sz w:val="24"/>
          <w:szCs w:val="24"/>
        </w:rPr>
        <w:t>resources;</w:t>
      </w:r>
      <w:proofErr w:type="gramEnd"/>
    </w:p>
    <w:p w14:paraId="6D16D187"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Bidi"/>
          <w:sz w:val="24"/>
          <w:szCs w:val="24"/>
        </w:rPr>
      </w:pPr>
      <w:r w:rsidRPr="619C636E">
        <w:rPr>
          <w:rFonts w:asciiTheme="majorHAnsi" w:hAnsiTheme="majorHAnsi" w:cstheme="majorBidi"/>
          <w:sz w:val="24"/>
          <w:szCs w:val="24"/>
        </w:rPr>
        <w:t xml:space="preserve">provide observation and feedback of each trainee’s teaching sessions in accordance with the course </w:t>
      </w:r>
      <w:proofErr w:type="gramStart"/>
      <w:r w:rsidRPr="619C636E">
        <w:rPr>
          <w:rFonts w:asciiTheme="majorHAnsi" w:hAnsiTheme="majorHAnsi" w:cstheme="majorBidi"/>
          <w:sz w:val="24"/>
          <w:szCs w:val="24"/>
        </w:rPr>
        <w:t>documentation;</w:t>
      </w:r>
      <w:proofErr w:type="gramEnd"/>
      <w:r w:rsidRPr="619C636E">
        <w:rPr>
          <w:rFonts w:asciiTheme="majorHAnsi" w:hAnsiTheme="majorHAnsi" w:cstheme="majorBidi"/>
          <w:sz w:val="24"/>
          <w:szCs w:val="24"/>
        </w:rPr>
        <w:t xml:space="preserve"> </w:t>
      </w:r>
    </w:p>
    <w:p w14:paraId="1F710901" w14:textId="77777777" w:rsidR="007A46BE" w:rsidRPr="004813E0" w:rsidRDefault="007A46BE" w:rsidP="007A46BE">
      <w:pPr>
        <w:pStyle w:val="Level2Number"/>
        <w:numPr>
          <w:ilvl w:val="1"/>
          <w:numId w:val="7"/>
        </w:numPr>
        <w:ind w:left="1440" w:hanging="720"/>
        <w:rPr>
          <w:rFonts w:asciiTheme="majorHAnsi" w:hAnsiTheme="majorHAnsi" w:cstheme="majorHAnsi"/>
          <w:sz w:val="24"/>
          <w:szCs w:val="24"/>
        </w:rPr>
      </w:pPr>
      <w:r w:rsidRPr="619C636E">
        <w:rPr>
          <w:rFonts w:asciiTheme="majorHAnsi" w:hAnsiTheme="majorHAnsi" w:cstheme="majorBidi"/>
          <w:sz w:val="24"/>
          <w:szCs w:val="24"/>
        </w:rPr>
        <w:t>Support trainees to undertake a complimentary placement identified by the trainee (the duration of which will be determined by the university</w:t>
      </w:r>
      <w:proofErr w:type="gramStart"/>
      <w:r w:rsidRPr="619C636E">
        <w:rPr>
          <w:rFonts w:asciiTheme="majorHAnsi" w:hAnsiTheme="majorHAnsi" w:cstheme="majorBidi"/>
          <w:sz w:val="24"/>
          <w:szCs w:val="24"/>
        </w:rPr>
        <w:t>);</w:t>
      </w:r>
      <w:proofErr w:type="gramEnd"/>
    </w:p>
    <w:p w14:paraId="4E7320A3"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619C636E">
        <w:rPr>
          <w:rFonts w:asciiTheme="majorHAnsi" w:hAnsiTheme="majorHAnsi" w:cstheme="majorBidi"/>
          <w:sz w:val="24"/>
          <w:szCs w:val="24"/>
        </w:rPr>
        <w:t xml:space="preserve">keep such records relating to trainees as notified by the University from time to time, provide copies of those records to the University on request and allow access by the University or those auditing University processes to such records for academic or quality audit </w:t>
      </w:r>
      <w:proofErr w:type="gramStart"/>
      <w:r w:rsidRPr="619C636E">
        <w:rPr>
          <w:rFonts w:asciiTheme="majorHAnsi" w:hAnsiTheme="majorHAnsi" w:cstheme="majorBidi"/>
          <w:sz w:val="24"/>
          <w:szCs w:val="24"/>
        </w:rPr>
        <w:t>purposes;</w:t>
      </w:r>
      <w:proofErr w:type="gramEnd"/>
      <w:r w:rsidRPr="619C636E">
        <w:rPr>
          <w:rFonts w:asciiTheme="majorHAnsi" w:hAnsiTheme="majorHAnsi" w:cstheme="majorBidi"/>
          <w:sz w:val="24"/>
          <w:szCs w:val="24"/>
        </w:rPr>
        <w:t xml:space="preserve">   </w:t>
      </w:r>
    </w:p>
    <w:p w14:paraId="31B7ECAD"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619C636E">
        <w:rPr>
          <w:rFonts w:asciiTheme="majorHAnsi" w:hAnsiTheme="majorHAnsi" w:cstheme="majorBidi"/>
          <w:sz w:val="24"/>
          <w:szCs w:val="24"/>
        </w:rPr>
        <w:t xml:space="preserve">participate fully in any internal or external quality assurance </w:t>
      </w:r>
      <w:proofErr w:type="gramStart"/>
      <w:r w:rsidRPr="619C636E">
        <w:rPr>
          <w:rFonts w:asciiTheme="majorHAnsi" w:hAnsiTheme="majorHAnsi" w:cstheme="majorBidi"/>
          <w:sz w:val="24"/>
          <w:szCs w:val="24"/>
        </w:rPr>
        <w:t>processes;</w:t>
      </w:r>
      <w:proofErr w:type="gramEnd"/>
    </w:p>
    <w:p w14:paraId="77FF6C0E"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619C636E">
        <w:rPr>
          <w:rFonts w:asciiTheme="majorHAnsi" w:hAnsiTheme="majorHAnsi" w:cstheme="majorBidi"/>
          <w:sz w:val="24"/>
          <w:szCs w:val="24"/>
        </w:rPr>
        <w:t xml:space="preserve">provide a safe environment for the delivery of the Course, including carrying out appropriate risk </w:t>
      </w:r>
      <w:proofErr w:type="gramStart"/>
      <w:r w:rsidRPr="619C636E">
        <w:rPr>
          <w:rFonts w:asciiTheme="majorHAnsi" w:hAnsiTheme="majorHAnsi" w:cstheme="majorBidi"/>
          <w:sz w:val="24"/>
          <w:szCs w:val="24"/>
        </w:rPr>
        <w:t>assessments;</w:t>
      </w:r>
      <w:proofErr w:type="gramEnd"/>
      <w:r w:rsidRPr="619C636E">
        <w:rPr>
          <w:rFonts w:asciiTheme="majorHAnsi" w:hAnsiTheme="majorHAnsi" w:cstheme="majorBidi"/>
          <w:sz w:val="24"/>
          <w:szCs w:val="24"/>
        </w:rPr>
        <w:t xml:space="preserve">  </w:t>
      </w:r>
    </w:p>
    <w:p w14:paraId="1CE152AB"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619C636E">
        <w:rPr>
          <w:rFonts w:asciiTheme="majorHAnsi" w:hAnsiTheme="majorHAnsi" w:cstheme="majorBidi"/>
          <w:sz w:val="24"/>
          <w:szCs w:val="24"/>
        </w:rPr>
        <w:t xml:space="preserve">promptly notify the University if there are any changes to a trainee’s placement </w:t>
      </w:r>
      <w:proofErr w:type="gramStart"/>
      <w:r w:rsidRPr="619C636E">
        <w:rPr>
          <w:rFonts w:asciiTheme="majorHAnsi" w:hAnsiTheme="majorHAnsi" w:cstheme="majorBidi"/>
          <w:sz w:val="24"/>
          <w:szCs w:val="24"/>
        </w:rPr>
        <w:t>arrangements;</w:t>
      </w:r>
      <w:proofErr w:type="gramEnd"/>
    </w:p>
    <w:p w14:paraId="0B2D2E16"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619C636E">
        <w:rPr>
          <w:rFonts w:asciiTheme="majorHAnsi" w:hAnsiTheme="majorHAnsi" w:cstheme="majorBidi"/>
          <w:sz w:val="24"/>
          <w:szCs w:val="24"/>
        </w:rPr>
        <w:t xml:space="preserve">promptly notify the University if there are any concerns about the trainee’s conduct, attendance or fitness to practise or if the trainee makes a complaint about the </w:t>
      </w:r>
      <w:proofErr w:type="gramStart"/>
      <w:r w:rsidRPr="619C636E">
        <w:rPr>
          <w:rFonts w:asciiTheme="majorHAnsi" w:hAnsiTheme="majorHAnsi" w:cstheme="majorBidi"/>
          <w:sz w:val="24"/>
          <w:szCs w:val="24"/>
        </w:rPr>
        <w:t>Course;</w:t>
      </w:r>
      <w:proofErr w:type="gramEnd"/>
    </w:p>
    <w:p w14:paraId="5F4DABCD"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619C636E">
        <w:rPr>
          <w:rFonts w:asciiTheme="majorHAnsi" w:hAnsiTheme="majorHAnsi" w:cstheme="majorBidi"/>
          <w:sz w:val="24"/>
          <w:szCs w:val="24"/>
        </w:rPr>
        <w:t xml:space="preserve">promptly notify the University if any conflict of interest between an employee of the Provider and a trainee becomes known to the </w:t>
      </w:r>
      <w:proofErr w:type="gramStart"/>
      <w:r w:rsidRPr="619C636E">
        <w:rPr>
          <w:rFonts w:asciiTheme="majorHAnsi" w:hAnsiTheme="majorHAnsi" w:cstheme="majorBidi"/>
          <w:sz w:val="24"/>
          <w:szCs w:val="24"/>
        </w:rPr>
        <w:t>Provider;</w:t>
      </w:r>
      <w:proofErr w:type="gramEnd"/>
    </w:p>
    <w:p w14:paraId="41C4BEF3"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619C636E">
        <w:rPr>
          <w:rFonts w:asciiTheme="majorHAnsi" w:hAnsiTheme="majorHAnsi" w:cstheme="majorBidi"/>
          <w:sz w:val="24"/>
          <w:szCs w:val="24"/>
        </w:rPr>
        <w:t xml:space="preserve">co-operate with any formal review of the Course carried out by the University and implement any actions arising from such a </w:t>
      </w:r>
      <w:proofErr w:type="gramStart"/>
      <w:r w:rsidRPr="619C636E">
        <w:rPr>
          <w:rFonts w:asciiTheme="majorHAnsi" w:hAnsiTheme="majorHAnsi" w:cstheme="majorBidi"/>
          <w:sz w:val="24"/>
          <w:szCs w:val="24"/>
        </w:rPr>
        <w:t>review;</w:t>
      </w:r>
      <w:proofErr w:type="gramEnd"/>
    </w:p>
    <w:p w14:paraId="33DE4433"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619C636E">
        <w:rPr>
          <w:rFonts w:asciiTheme="majorHAnsi" w:hAnsiTheme="majorHAnsi" w:cstheme="majorBidi"/>
          <w:sz w:val="24"/>
          <w:szCs w:val="24"/>
        </w:rPr>
        <w:t xml:space="preserve">complete and return any documentation reasonably requested by the University in a timely </w:t>
      </w:r>
      <w:proofErr w:type="gramStart"/>
      <w:r w:rsidRPr="619C636E">
        <w:rPr>
          <w:rFonts w:asciiTheme="majorHAnsi" w:hAnsiTheme="majorHAnsi" w:cstheme="majorBidi"/>
          <w:sz w:val="24"/>
          <w:szCs w:val="24"/>
        </w:rPr>
        <w:t>manner;</w:t>
      </w:r>
      <w:proofErr w:type="gramEnd"/>
    </w:p>
    <w:p w14:paraId="70EB1CC9"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619C636E">
        <w:rPr>
          <w:rFonts w:asciiTheme="majorHAnsi" w:hAnsiTheme="majorHAnsi" w:cstheme="majorBidi"/>
          <w:sz w:val="24"/>
          <w:szCs w:val="24"/>
        </w:rPr>
        <w:t xml:space="preserve">comply with any requirements as to the use of the name and/or logo of the University as notified by the </w:t>
      </w:r>
      <w:proofErr w:type="gramStart"/>
      <w:r w:rsidRPr="619C636E">
        <w:rPr>
          <w:rFonts w:asciiTheme="majorHAnsi" w:hAnsiTheme="majorHAnsi" w:cstheme="majorBidi"/>
          <w:sz w:val="24"/>
          <w:szCs w:val="24"/>
        </w:rPr>
        <w:t>University;</w:t>
      </w:r>
      <w:proofErr w:type="gramEnd"/>
    </w:p>
    <w:p w14:paraId="06BC3712"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619C636E">
        <w:rPr>
          <w:rFonts w:asciiTheme="majorHAnsi" w:hAnsiTheme="majorHAnsi" w:cstheme="majorBidi"/>
          <w:sz w:val="24"/>
          <w:szCs w:val="24"/>
        </w:rPr>
        <w:lastRenderedPageBreak/>
        <w:t>inform trainees that their personal data may be shared with the University for the purposes of assessment and award of the Course.</w:t>
      </w:r>
    </w:p>
    <w:p w14:paraId="7D995E50" w14:textId="77777777" w:rsidR="007A46BE" w:rsidRDefault="007A46BE" w:rsidP="007A46BE">
      <w:pPr>
        <w:pStyle w:val="Level2Number"/>
        <w:numPr>
          <w:ilvl w:val="1"/>
          <w:numId w:val="7"/>
        </w:numPr>
        <w:ind w:left="1440" w:hanging="720"/>
        <w:rPr>
          <w:rFonts w:asciiTheme="majorHAnsi" w:eastAsia="Verdana" w:hAnsiTheme="majorHAnsi" w:cstheme="majorBidi"/>
          <w:color w:val="000000" w:themeColor="text1"/>
          <w:sz w:val="24"/>
          <w:szCs w:val="24"/>
          <w:lang w:val="en-US"/>
        </w:rPr>
      </w:pPr>
      <w:r w:rsidRPr="346769E8">
        <w:rPr>
          <w:rFonts w:asciiTheme="majorHAnsi" w:eastAsia="Verdana" w:hAnsiTheme="majorHAnsi" w:cstheme="majorBidi"/>
          <w:color w:val="000000" w:themeColor="text1"/>
          <w:sz w:val="24"/>
          <w:szCs w:val="24"/>
          <w:lang w:val="en-US"/>
        </w:rPr>
        <w:t>comply with and be responsive to Freedom of Information, Data Protection and Subject Access Request requirements.</w:t>
      </w:r>
    </w:p>
    <w:p w14:paraId="7FC42CC7" w14:textId="77777777" w:rsidR="007A46BE" w:rsidRPr="004813E0" w:rsidRDefault="007A46BE" w:rsidP="007A46BE">
      <w:pPr>
        <w:pStyle w:val="Level1Number"/>
        <w:numPr>
          <w:ilvl w:val="0"/>
          <w:numId w:val="7"/>
        </w:numPr>
        <w:rPr>
          <w:rFonts w:asciiTheme="majorHAnsi" w:eastAsiaTheme="minorEastAsia" w:hAnsiTheme="majorHAnsi" w:cstheme="majorBidi"/>
          <w:b/>
          <w:bCs/>
          <w:sz w:val="24"/>
          <w:szCs w:val="24"/>
        </w:rPr>
      </w:pPr>
      <w:r w:rsidRPr="346769E8">
        <w:rPr>
          <w:rFonts w:asciiTheme="majorHAnsi" w:hAnsiTheme="majorHAnsi" w:cstheme="majorBidi"/>
          <w:b/>
          <w:bCs/>
          <w:sz w:val="24"/>
          <w:szCs w:val="24"/>
        </w:rPr>
        <w:t xml:space="preserve">Term and Termination </w:t>
      </w:r>
    </w:p>
    <w:p w14:paraId="23F6C91A" w14:textId="0F0C5D74" w:rsidR="007A46BE" w:rsidRPr="004813E0" w:rsidRDefault="007A46BE" w:rsidP="007A46BE">
      <w:pPr>
        <w:pStyle w:val="Level2Number"/>
        <w:numPr>
          <w:ilvl w:val="1"/>
          <w:numId w:val="7"/>
        </w:numPr>
        <w:ind w:left="1440" w:hanging="720"/>
        <w:rPr>
          <w:rFonts w:asciiTheme="majorHAnsi" w:eastAsiaTheme="minorEastAsia" w:hAnsiTheme="majorHAnsi" w:cstheme="majorBidi"/>
          <w:sz w:val="24"/>
          <w:szCs w:val="24"/>
        </w:rPr>
      </w:pPr>
      <w:bookmarkStart w:id="1" w:name="_Ref417387821"/>
      <w:r w:rsidRPr="4184AA00">
        <w:rPr>
          <w:rFonts w:asciiTheme="majorHAnsi" w:hAnsiTheme="majorHAnsi" w:cstheme="majorBidi"/>
          <w:sz w:val="24"/>
          <w:szCs w:val="24"/>
        </w:rPr>
        <w:t xml:space="preserve">This Agreement shall commence on </w:t>
      </w:r>
      <w:r w:rsidR="001F7783">
        <w:rPr>
          <w:rFonts w:asciiTheme="majorHAnsi" w:hAnsiTheme="majorHAnsi" w:cstheme="majorBidi"/>
          <w:sz w:val="24"/>
          <w:szCs w:val="24"/>
        </w:rPr>
        <w:t>19</w:t>
      </w:r>
      <w:r w:rsidRPr="4184AA00">
        <w:rPr>
          <w:rFonts w:asciiTheme="majorHAnsi" w:hAnsiTheme="majorHAnsi" w:cstheme="majorBidi"/>
          <w:sz w:val="24"/>
          <w:szCs w:val="24"/>
          <w:vertAlign w:val="superscript"/>
        </w:rPr>
        <w:t>th</w:t>
      </w:r>
      <w:r w:rsidRPr="4184AA00">
        <w:rPr>
          <w:rFonts w:asciiTheme="majorHAnsi" w:hAnsiTheme="majorHAnsi" w:cstheme="majorBidi"/>
          <w:sz w:val="24"/>
          <w:szCs w:val="24"/>
        </w:rPr>
        <w:t xml:space="preserve"> August 202</w:t>
      </w:r>
      <w:r w:rsidR="008A30F2">
        <w:rPr>
          <w:rFonts w:asciiTheme="majorHAnsi" w:hAnsiTheme="majorHAnsi" w:cstheme="majorBidi"/>
          <w:sz w:val="24"/>
          <w:szCs w:val="24"/>
        </w:rPr>
        <w:t>6</w:t>
      </w:r>
      <w:r w:rsidRPr="4184AA00">
        <w:rPr>
          <w:rFonts w:asciiTheme="majorHAnsi" w:hAnsiTheme="majorHAnsi" w:cstheme="majorBidi"/>
          <w:sz w:val="24"/>
          <w:szCs w:val="24"/>
        </w:rPr>
        <w:t xml:space="preserve"> and shall continue for a period of one year unless terminated before that time in accordance with this clause.  The parties may at any time by agreement in writing extend the duration of this Agreement.</w:t>
      </w:r>
      <w:bookmarkEnd w:id="1"/>
      <w:r w:rsidRPr="4184AA00">
        <w:rPr>
          <w:rFonts w:asciiTheme="majorHAnsi" w:hAnsiTheme="majorHAnsi" w:cstheme="majorBidi"/>
          <w:sz w:val="24"/>
          <w:szCs w:val="24"/>
        </w:rPr>
        <w:t xml:space="preserve">    </w:t>
      </w:r>
    </w:p>
    <w:p w14:paraId="4D8DB932"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bookmarkStart w:id="2" w:name="_Ref417655074"/>
      <w:r w:rsidRPr="004813E0">
        <w:rPr>
          <w:rFonts w:asciiTheme="majorHAnsi" w:hAnsiTheme="majorHAnsi" w:cstheme="majorHAnsi"/>
          <w:sz w:val="24"/>
          <w:szCs w:val="24"/>
        </w:rPr>
        <w:t>Either party may terminate this Agreement:</w:t>
      </w:r>
      <w:bookmarkEnd w:id="2"/>
      <w:r w:rsidRPr="004813E0">
        <w:rPr>
          <w:rFonts w:asciiTheme="majorHAnsi" w:hAnsiTheme="majorHAnsi" w:cstheme="majorHAnsi"/>
          <w:sz w:val="24"/>
          <w:szCs w:val="24"/>
        </w:rPr>
        <w:t xml:space="preserve"> </w:t>
      </w:r>
    </w:p>
    <w:p w14:paraId="51068955" w14:textId="77777777" w:rsidR="007A46BE" w:rsidRPr="004813E0" w:rsidRDefault="007A46BE" w:rsidP="007A46BE">
      <w:pPr>
        <w:pStyle w:val="Level3Heading"/>
        <w:numPr>
          <w:ilvl w:val="2"/>
          <w:numId w:val="7"/>
        </w:numPr>
        <w:ind w:left="2340" w:hanging="720"/>
        <w:jc w:val="left"/>
        <w:rPr>
          <w:rFonts w:asciiTheme="majorHAnsi" w:eastAsiaTheme="minorEastAsia" w:hAnsiTheme="majorHAnsi" w:cstheme="majorHAnsi"/>
          <w:b w:val="0"/>
          <w:sz w:val="24"/>
          <w:szCs w:val="24"/>
        </w:rPr>
      </w:pPr>
      <w:r w:rsidRPr="004813E0">
        <w:rPr>
          <w:rFonts w:asciiTheme="majorHAnsi" w:hAnsiTheme="majorHAnsi" w:cstheme="majorHAnsi"/>
          <w:b w:val="0"/>
          <w:sz w:val="24"/>
          <w:szCs w:val="24"/>
        </w:rPr>
        <w:t xml:space="preserve">by giving to the other not less than six months’ notice in </w:t>
      </w:r>
      <w:proofErr w:type="gramStart"/>
      <w:r w:rsidRPr="004813E0">
        <w:rPr>
          <w:rFonts w:asciiTheme="majorHAnsi" w:hAnsiTheme="majorHAnsi" w:cstheme="majorHAnsi"/>
          <w:b w:val="0"/>
          <w:sz w:val="24"/>
          <w:szCs w:val="24"/>
        </w:rPr>
        <w:t>writing;</w:t>
      </w:r>
      <w:proofErr w:type="gramEnd"/>
      <w:r w:rsidRPr="004813E0">
        <w:rPr>
          <w:rFonts w:asciiTheme="majorHAnsi" w:hAnsiTheme="majorHAnsi" w:cstheme="majorHAnsi"/>
          <w:b w:val="0"/>
          <w:sz w:val="24"/>
          <w:szCs w:val="24"/>
        </w:rPr>
        <w:t xml:space="preserve"> </w:t>
      </w:r>
    </w:p>
    <w:p w14:paraId="02CF5760" w14:textId="77777777" w:rsidR="007A46BE" w:rsidRPr="004813E0" w:rsidRDefault="007A46BE" w:rsidP="007A46BE">
      <w:pPr>
        <w:pStyle w:val="Level3Heading"/>
        <w:numPr>
          <w:ilvl w:val="2"/>
          <w:numId w:val="7"/>
        </w:numPr>
        <w:ind w:left="2340" w:hanging="720"/>
        <w:jc w:val="left"/>
        <w:rPr>
          <w:rFonts w:asciiTheme="majorHAnsi" w:eastAsiaTheme="minorEastAsia" w:hAnsiTheme="majorHAnsi" w:cstheme="majorHAnsi"/>
          <w:b w:val="0"/>
          <w:sz w:val="24"/>
          <w:szCs w:val="24"/>
        </w:rPr>
      </w:pPr>
      <w:r w:rsidRPr="004813E0">
        <w:rPr>
          <w:rFonts w:asciiTheme="majorHAnsi" w:hAnsiTheme="majorHAnsi" w:cstheme="majorHAnsi"/>
          <w:b w:val="0"/>
          <w:sz w:val="24"/>
          <w:szCs w:val="24"/>
        </w:rPr>
        <w:t xml:space="preserve">with immediate effect by notice in writing if the other party commits a material breach (which may consist of a series of minor breaches) of the terms of this Agreement which (if capable of remedy) it fails to remedy within 30 days of receipt of a notice requiring such breach to be </w:t>
      </w:r>
      <w:proofErr w:type="gramStart"/>
      <w:r w:rsidRPr="004813E0">
        <w:rPr>
          <w:rFonts w:asciiTheme="majorHAnsi" w:hAnsiTheme="majorHAnsi" w:cstheme="majorHAnsi"/>
          <w:b w:val="0"/>
          <w:sz w:val="24"/>
          <w:szCs w:val="24"/>
        </w:rPr>
        <w:t>remedied;</w:t>
      </w:r>
      <w:proofErr w:type="gramEnd"/>
    </w:p>
    <w:p w14:paraId="6757BB04" w14:textId="77777777" w:rsidR="007A46BE" w:rsidRPr="004813E0" w:rsidRDefault="007A46BE" w:rsidP="007A46BE">
      <w:pPr>
        <w:pStyle w:val="Level3Heading"/>
        <w:numPr>
          <w:ilvl w:val="2"/>
          <w:numId w:val="7"/>
        </w:numPr>
        <w:ind w:left="2340" w:hanging="720"/>
        <w:jc w:val="left"/>
        <w:rPr>
          <w:rFonts w:asciiTheme="majorHAnsi" w:eastAsiaTheme="minorEastAsia" w:hAnsiTheme="majorHAnsi" w:cstheme="majorHAnsi"/>
          <w:b w:val="0"/>
          <w:sz w:val="24"/>
          <w:szCs w:val="24"/>
        </w:rPr>
      </w:pPr>
      <w:r w:rsidRPr="004813E0">
        <w:rPr>
          <w:rFonts w:asciiTheme="majorHAnsi" w:hAnsiTheme="majorHAnsi" w:cstheme="majorHAnsi"/>
          <w:b w:val="0"/>
          <w:sz w:val="24"/>
          <w:szCs w:val="24"/>
        </w:rPr>
        <w:t xml:space="preserve">with immediate effect by notice in writing if the other party is subject to a change of control, becomes insolvent, is unable to pay its debts as and when due or otherwise ceases to exist. </w:t>
      </w:r>
    </w:p>
    <w:p w14:paraId="2BAE6AB0"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bookmarkStart w:id="3" w:name="_Ref417655076"/>
      <w:r w:rsidRPr="004813E0">
        <w:rPr>
          <w:rFonts w:asciiTheme="majorHAnsi" w:hAnsiTheme="majorHAnsi" w:cstheme="majorHAnsi"/>
          <w:sz w:val="24"/>
          <w:szCs w:val="24"/>
        </w:rPr>
        <w:t>The University may terminate this Agreement with immediate effect by notice in writing</w:t>
      </w:r>
      <w:bookmarkEnd w:id="3"/>
      <w:r w:rsidRPr="004813E0">
        <w:rPr>
          <w:rFonts w:asciiTheme="majorHAnsi" w:hAnsiTheme="majorHAnsi" w:cstheme="majorHAnsi"/>
          <w:sz w:val="24"/>
          <w:szCs w:val="24"/>
        </w:rPr>
        <w:t xml:space="preserve"> if, in its reasonable opinion, the learning opportunities provided to </w:t>
      </w:r>
      <w:proofErr w:type="gramStart"/>
      <w:r w:rsidRPr="004813E0">
        <w:rPr>
          <w:rFonts w:asciiTheme="majorHAnsi" w:hAnsiTheme="majorHAnsi" w:cstheme="majorHAnsi"/>
          <w:sz w:val="24"/>
          <w:szCs w:val="24"/>
        </w:rPr>
        <w:t>Trainees</w:t>
      </w:r>
      <w:proofErr w:type="gramEnd"/>
      <w:r w:rsidRPr="004813E0">
        <w:rPr>
          <w:rFonts w:asciiTheme="majorHAnsi" w:hAnsiTheme="majorHAnsi" w:cstheme="majorHAnsi"/>
          <w:sz w:val="24"/>
          <w:szCs w:val="24"/>
        </w:rPr>
        <w:t xml:space="preserve"> or the name and/or reputation of the University are at serious risk.</w:t>
      </w:r>
    </w:p>
    <w:p w14:paraId="5D3FB16F" w14:textId="77777777" w:rsidR="007A46BE" w:rsidRDefault="007A46BE" w:rsidP="007A46BE">
      <w:pPr>
        <w:pStyle w:val="Level2Number"/>
        <w:numPr>
          <w:ilvl w:val="1"/>
          <w:numId w:val="7"/>
        </w:numPr>
        <w:ind w:left="1440" w:hanging="720"/>
        <w:rPr>
          <w:rFonts w:asciiTheme="majorHAnsi" w:hAnsiTheme="majorHAnsi" w:cstheme="majorHAnsi"/>
          <w:sz w:val="24"/>
          <w:szCs w:val="24"/>
        </w:rPr>
      </w:pPr>
      <w:r w:rsidRPr="346769E8">
        <w:rPr>
          <w:rFonts w:asciiTheme="majorHAnsi" w:hAnsiTheme="majorHAnsi" w:cstheme="majorBidi"/>
          <w:sz w:val="24"/>
          <w:szCs w:val="24"/>
        </w:rPr>
        <w:t xml:space="preserve">If notice of termination has been given the parties shall take all reasonable steps to ensure that Trainees are able to complete the Course. </w:t>
      </w:r>
    </w:p>
    <w:p w14:paraId="6F86E4CF" w14:textId="77777777" w:rsidR="007A46BE" w:rsidRPr="00524C7D" w:rsidRDefault="007A46BE" w:rsidP="007A46BE">
      <w:pPr>
        <w:pStyle w:val="ListParagraph"/>
        <w:numPr>
          <w:ilvl w:val="0"/>
          <w:numId w:val="7"/>
        </w:numPr>
        <w:spacing w:after="220"/>
        <w:rPr>
          <w:rFonts w:asciiTheme="majorHAnsi" w:hAnsiTheme="majorHAnsi" w:cstheme="majorHAnsi"/>
          <w:b/>
          <w:bCs/>
          <w:sz w:val="24"/>
          <w:szCs w:val="24"/>
        </w:rPr>
      </w:pPr>
      <w:r w:rsidRPr="00524C7D">
        <w:rPr>
          <w:rFonts w:asciiTheme="majorHAnsi" w:hAnsiTheme="majorHAnsi" w:cstheme="majorHAnsi"/>
          <w:b/>
          <w:bCs/>
          <w:sz w:val="24"/>
          <w:szCs w:val="24"/>
        </w:rPr>
        <w:t xml:space="preserve">Legal and regulatory </w:t>
      </w:r>
    </w:p>
    <w:p w14:paraId="2504D236" w14:textId="77777777" w:rsidR="007A46BE" w:rsidRPr="004813E0" w:rsidRDefault="007A46BE" w:rsidP="007A46BE">
      <w:pPr>
        <w:rPr>
          <w:rFonts w:asciiTheme="majorHAnsi" w:hAnsiTheme="majorHAnsi" w:cstheme="majorHAnsi"/>
          <w:b/>
          <w:bCs/>
          <w:sz w:val="24"/>
          <w:szCs w:val="24"/>
        </w:rPr>
      </w:pPr>
    </w:p>
    <w:p w14:paraId="45012294"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004813E0">
        <w:rPr>
          <w:rFonts w:asciiTheme="majorHAnsi" w:hAnsiTheme="majorHAnsi" w:cstheme="majorHAnsi"/>
          <w:sz w:val="24"/>
          <w:szCs w:val="24"/>
        </w:rPr>
        <w:t xml:space="preserve">The Provider shall keep and procure to be kept strictly confidential all confidential information </w:t>
      </w:r>
      <w:r w:rsidRPr="00153C18">
        <w:rPr>
          <w:rFonts w:asciiTheme="majorHAnsi" w:hAnsiTheme="majorHAnsi" w:cstheme="majorHAnsi"/>
          <w:sz w:val="24"/>
          <w:szCs w:val="24"/>
        </w:rPr>
        <w:t>received or</w:t>
      </w:r>
      <w:r w:rsidRPr="004813E0">
        <w:rPr>
          <w:rFonts w:asciiTheme="majorHAnsi" w:hAnsiTheme="majorHAnsi" w:cstheme="majorHAnsi"/>
          <w:sz w:val="24"/>
          <w:szCs w:val="24"/>
        </w:rPr>
        <w:t xml:space="preserve"> obtained </w:t>
      </w:r>
      <w:proofErr w:type="gramStart"/>
      <w:r w:rsidRPr="004813E0">
        <w:rPr>
          <w:rFonts w:asciiTheme="majorHAnsi" w:hAnsiTheme="majorHAnsi" w:cstheme="majorHAnsi"/>
          <w:sz w:val="24"/>
          <w:szCs w:val="24"/>
        </w:rPr>
        <w:t>as a result of</w:t>
      </w:r>
      <w:proofErr w:type="gramEnd"/>
      <w:r w:rsidRPr="004813E0">
        <w:rPr>
          <w:rFonts w:asciiTheme="majorHAnsi" w:hAnsiTheme="majorHAnsi" w:cstheme="majorHAnsi"/>
          <w:sz w:val="24"/>
          <w:szCs w:val="24"/>
        </w:rPr>
        <w:t xml:space="preserve"> </w:t>
      </w:r>
      <w:proofErr w:type="gramStart"/>
      <w:r w:rsidRPr="004813E0">
        <w:rPr>
          <w:rFonts w:asciiTheme="majorHAnsi" w:hAnsiTheme="majorHAnsi" w:cstheme="majorHAnsi"/>
          <w:sz w:val="24"/>
          <w:szCs w:val="24"/>
        </w:rPr>
        <w:t>entering into</w:t>
      </w:r>
      <w:proofErr w:type="gramEnd"/>
      <w:r w:rsidRPr="004813E0">
        <w:rPr>
          <w:rFonts w:asciiTheme="majorHAnsi" w:hAnsiTheme="majorHAnsi" w:cstheme="majorHAnsi"/>
          <w:sz w:val="24"/>
          <w:szCs w:val="24"/>
        </w:rPr>
        <w:t xml:space="preserve"> or performing this Agreement and shall use such confidential information only for the purposes of this Agreement.     </w:t>
      </w:r>
    </w:p>
    <w:p w14:paraId="5798741C"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004813E0">
        <w:rPr>
          <w:rFonts w:asciiTheme="majorHAnsi" w:hAnsiTheme="majorHAnsi" w:cstheme="majorHAnsi"/>
          <w:sz w:val="24"/>
          <w:szCs w:val="24"/>
        </w:rPr>
        <w:lastRenderedPageBreak/>
        <w:t xml:space="preserve">The Provider hereby acknowledges that the materials relating to the Course belong to the University and agrees to use those materials for the purposes of delivery of the Course or for the purposes of this Agreement only.  </w:t>
      </w:r>
    </w:p>
    <w:p w14:paraId="0EAB490A"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004813E0">
        <w:rPr>
          <w:rFonts w:asciiTheme="majorHAnsi" w:hAnsiTheme="majorHAnsi" w:cstheme="majorHAnsi"/>
          <w:sz w:val="24"/>
          <w:szCs w:val="24"/>
        </w:rPr>
        <w:t>The Provider shall comply with all applicable laws relating to anti-bribery, data protection and anti-corruption and shall have and maintain in place throughout the term of this Agreement its own policies and procedures</w:t>
      </w:r>
    </w:p>
    <w:p w14:paraId="5C1DC991"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004813E0">
        <w:rPr>
          <w:rFonts w:asciiTheme="majorHAnsi" w:hAnsiTheme="majorHAnsi" w:cstheme="majorHAnsi"/>
          <w:sz w:val="24"/>
          <w:szCs w:val="24"/>
        </w:rPr>
        <w:t>The Provider shall ensure that it complies with all legislative and/or regulatory requirements relevant to this Agreement and shall comply with any requirements or guidance issued by the Department for Education, England.</w:t>
      </w:r>
    </w:p>
    <w:p w14:paraId="7DCA9DB5" w14:textId="77777777" w:rsidR="007A46BE" w:rsidRPr="004813E0" w:rsidRDefault="007A46BE" w:rsidP="007A46BE">
      <w:pPr>
        <w:pStyle w:val="Level1Number"/>
        <w:numPr>
          <w:ilvl w:val="0"/>
          <w:numId w:val="7"/>
        </w:numPr>
        <w:rPr>
          <w:rFonts w:asciiTheme="majorHAnsi" w:eastAsiaTheme="minorEastAsia" w:hAnsiTheme="majorHAnsi" w:cstheme="majorHAnsi"/>
          <w:b/>
          <w:bCs/>
          <w:sz w:val="24"/>
          <w:szCs w:val="24"/>
        </w:rPr>
      </w:pPr>
      <w:r w:rsidRPr="004813E0">
        <w:rPr>
          <w:rFonts w:asciiTheme="majorHAnsi" w:hAnsiTheme="majorHAnsi" w:cstheme="majorHAnsi"/>
          <w:b/>
          <w:bCs/>
          <w:sz w:val="24"/>
          <w:szCs w:val="24"/>
        </w:rPr>
        <w:t xml:space="preserve">General </w:t>
      </w:r>
    </w:p>
    <w:p w14:paraId="61112762"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004813E0">
        <w:rPr>
          <w:rFonts w:asciiTheme="majorHAnsi" w:hAnsiTheme="majorHAnsi" w:cstheme="majorHAnsi"/>
          <w:sz w:val="24"/>
          <w:szCs w:val="24"/>
        </w:rPr>
        <w:t xml:space="preserve">The parties shall not assign, transfer or sub-contract any of their rights and responsibilities under this Agreement without the express agreement of the other party. </w:t>
      </w:r>
    </w:p>
    <w:p w14:paraId="6A20B38A"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004813E0">
        <w:rPr>
          <w:rFonts w:asciiTheme="majorHAnsi" w:hAnsiTheme="majorHAnsi" w:cstheme="majorHAnsi"/>
          <w:sz w:val="24"/>
          <w:szCs w:val="24"/>
        </w:rPr>
        <w:t xml:space="preserve">For the avoidance of doubt, nothing in this Agreement shall confer on any third party any benefit or the right to enforce any provision of this Agreement. </w:t>
      </w:r>
    </w:p>
    <w:p w14:paraId="0394A647"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004813E0">
        <w:rPr>
          <w:rFonts w:asciiTheme="majorHAnsi" w:hAnsiTheme="majorHAnsi" w:cstheme="majorHAnsi"/>
          <w:sz w:val="24"/>
          <w:szCs w:val="24"/>
        </w:rPr>
        <w:t xml:space="preserve">This Agreement shall be governed by and construed in accordance with the laws of England and Wales, and any dispute arising out of the operation of this Agreement shall be subject to the exclusive jurisdiction of the English and Welsh courts. </w:t>
      </w:r>
    </w:p>
    <w:p w14:paraId="78BBAFE8" w14:textId="77777777" w:rsidR="007A46BE" w:rsidRPr="004813E0" w:rsidRDefault="007A46BE" w:rsidP="007A46BE">
      <w:pPr>
        <w:pStyle w:val="Level2Number"/>
        <w:numPr>
          <w:ilvl w:val="1"/>
          <w:numId w:val="7"/>
        </w:numPr>
        <w:ind w:left="1440" w:hanging="720"/>
        <w:rPr>
          <w:rFonts w:asciiTheme="majorHAnsi" w:eastAsiaTheme="minorEastAsia" w:hAnsiTheme="majorHAnsi" w:cstheme="majorHAnsi"/>
          <w:sz w:val="24"/>
          <w:szCs w:val="24"/>
        </w:rPr>
      </w:pPr>
      <w:r w:rsidRPr="004813E0">
        <w:rPr>
          <w:rFonts w:asciiTheme="majorHAnsi" w:eastAsiaTheme="minorEastAsia" w:hAnsiTheme="majorHAnsi" w:cstheme="majorHAnsi"/>
          <w:sz w:val="24"/>
          <w:szCs w:val="24"/>
        </w:rPr>
        <w:t>Where the provider is also a Warwick Training School, additional commitments between the provider and university are defined in the Warwick Training School agreement. A Warwick Training School providing a placement on the PGCE-iQTS will be required to complete this partnership agreement.</w:t>
      </w:r>
    </w:p>
    <w:p w14:paraId="53584760" w14:textId="77777777" w:rsidR="007A46BE" w:rsidRDefault="007A46BE" w:rsidP="007A46BE">
      <w:pPr>
        <w:tabs>
          <w:tab w:val="left" w:pos="-1440"/>
          <w:tab w:val="left" w:pos="-720"/>
          <w:tab w:val="left" w:pos="720"/>
          <w:tab w:val="left" w:pos="1440"/>
          <w:tab w:val="left" w:pos="2160"/>
          <w:tab w:val="left" w:pos="2253"/>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r w:rsidRPr="004813E0">
        <w:rPr>
          <w:rFonts w:asciiTheme="majorHAnsi" w:hAnsiTheme="majorHAnsi" w:cstheme="majorHAnsi"/>
          <w:sz w:val="24"/>
          <w:szCs w:val="24"/>
        </w:rPr>
        <w:t xml:space="preserve">This Agreement is signed by duly authorised representatives as below: </w:t>
      </w:r>
    </w:p>
    <w:p w14:paraId="7CB6FD85" w14:textId="77777777" w:rsidR="007A46BE" w:rsidRPr="004813E0" w:rsidRDefault="007A46BE" w:rsidP="007A46BE">
      <w:pPr>
        <w:tabs>
          <w:tab w:val="left" w:pos="-1440"/>
          <w:tab w:val="left" w:pos="-720"/>
          <w:tab w:val="left" w:pos="720"/>
          <w:tab w:val="left" w:pos="1440"/>
          <w:tab w:val="left" w:pos="2160"/>
          <w:tab w:val="left" w:pos="2253"/>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p>
    <w:p w14:paraId="1328DABE" w14:textId="77777777" w:rsidR="007A46BE" w:rsidRPr="004813E0" w:rsidRDefault="007A46BE" w:rsidP="007A46BE">
      <w:pPr>
        <w:tabs>
          <w:tab w:val="left" w:pos="-1440"/>
          <w:tab w:val="left" w:pos="-720"/>
          <w:tab w:val="left" w:pos="720"/>
          <w:tab w:val="left" w:pos="1440"/>
          <w:tab w:val="left" w:pos="2160"/>
          <w:tab w:val="left" w:pos="2253"/>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r w:rsidRPr="004813E0">
        <w:rPr>
          <w:rFonts w:asciiTheme="majorHAnsi" w:hAnsiTheme="majorHAnsi" w:cstheme="majorHAnsi"/>
          <w:sz w:val="24"/>
          <w:szCs w:val="24"/>
        </w:rPr>
        <w:t>Signed for and on behalf of</w:t>
      </w:r>
      <w:r w:rsidRPr="004813E0">
        <w:rPr>
          <w:rFonts w:asciiTheme="majorHAnsi" w:hAnsiTheme="majorHAnsi" w:cstheme="majorHAnsi"/>
          <w:sz w:val="24"/>
          <w:szCs w:val="24"/>
        </w:rPr>
        <w:tab/>
      </w:r>
      <w:r w:rsidRPr="004813E0">
        <w:rPr>
          <w:rFonts w:asciiTheme="majorHAnsi" w:hAnsiTheme="majorHAnsi" w:cstheme="majorHAnsi"/>
          <w:sz w:val="24"/>
          <w:szCs w:val="24"/>
        </w:rPr>
        <w:tab/>
      </w:r>
      <w:r w:rsidRPr="004813E0">
        <w:rPr>
          <w:rFonts w:asciiTheme="majorHAnsi" w:hAnsiTheme="majorHAnsi" w:cstheme="majorHAnsi"/>
          <w:sz w:val="24"/>
          <w:szCs w:val="24"/>
        </w:rPr>
        <w:tab/>
      </w:r>
      <w:r w:rsidRPr="004813E0">
        <w:rPr>
          <w:rFonts w:asciiTheme="majorHAnsi" w:hAnsiTheme="majorHAnsi" w:cstheme="majorHAnsi"/>
          <w:sz w:val="24"/>
          <w:szCs w:val="24"/>
        </w:rPr>
        <w:tab/>
        <w:t>)</w:t>
      </w:r>
    </w:p>
    <w:p w14:paraId="215C7594" w14:textId="77777777" w:rsidR="007A46BE" w:rsidRPr="004813E0" w:rsidRDefault="007A46BE" w:rsidP="007A46BE">
      <w:pPr>
        <w:tabs>
          <w:tab w:val="left" w:pos="-1440"/>
          <w:tab w:val="left" w:pos="-720"/>
          <w:tab w:val="left" w:pos="-660"/>
          <w:tab w:val="left" w:pos="-330"/>
          <w:tab w:val="left" w:pos="5040"/>
          <w:tab w:val="left" w:pos="5720"/>
          <w:tab w:val="left" w:pos="5760"/>
          <w:tab w:val="left" w:pos="58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r w:rsidRPr="004813E0">
        <w:rPr>
          <w:rFonts w:asciiTheme="majorHAnsi" w:hAnsiTheme="majorHAnsi" w:cstheme="majorHAnsi"/>
          <w:b/>
          <w:sz w:val="24"/>
          <w:szCs w:val="24"/>
        </w:rPr>
        <w:t>The University of Warwick</w:t>
      </w:r>
      <w:r w:rsidRPr="004813E0">
        <w:rPr>
          <w:rFonts w:asciiTheme="majorHAnsi" w:hAnsiTheme="majorHAnsi" w:cstheme="majorHAnsi"/>
          <w:sz w:val="24"/>
          <w:szCs w:val="24"/>
        </w:rPr>
        <w:t xml:space="preserve">          </w:t>
      </w:r>
      <w:r w:rsidRPr="004813E0">
        <w:rPr>
          <w:rFonts w:asciiTheme="majorHAnsi" w:hAnsiTheme="majorHAnsi" w:cstheme="majorHAnsi"/>
          <w:sz w:val="24"/>
          <w:szCs w:val="24"/>
        </w:rPr>
        <w:tab/>
        <w:t>)</w:t>
      </w:r>
    </w:p>
    <w:p w14:paraId="73177E56" w14:textId="77777777" w:rsidR="007A46BE" w:rsidRDefault="007A46BE" w:rsidP="007A46BE">
      <w:pPr>
        <w:tabs>
          <w:tab w:val="left" w:pos="-1440"/>
          <w:tab w:val="left" w:pos="-720"/>
          <w:tab w:val="left" w:pos="-660"/>
          <w:tab w:val="left" w:pos="-330"/>
          <w:tab w:val="left" w:pos="5040"/>
          <w:tab w:val="left" w:pos="5720"/>
          <w:tab w:val="left" w:pos="5760"/>
          <w:tab w:val="left" w:pos="58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p>
    <w:p w14:paraId="6756A5B2" w14:textId="77777777" w:rsidR="007A46BE" w:rsidRDefault="007A46BE" w:rsidP="007A46BE">
      <w:pPr>
        <w:tabs>
          <w:tab w:val="left" w:pos="-1440"/>
          <w:tab w:val="left" w:pos="-720"/>
          <w:tab w:val="left" w:pos="-660"/>
          <w:tab w:val="left" w:pos="-330"/>
          <w:tab w:val="left" w:pos="5040"/>
          <w:tab w:val="left" w:pos="5720"/>
          <w:tab w:val="left" w:pos="5760"/>
          <w:tab w:val="left" w:pos="58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r w:rsidRPr="004813E0">
        <w:rPr>
          <w:rFonts w:asciiTheme="majorHAnsi" w:hAnsiTheme="majorHAnsi" w:cstheme="majorHAnsi"/>
          <w:sz w:val="24"/>
          <w:szCs w:val="24"/>
        </w:rPr>
        <w:lastRenderedPageBreak/>
        <w:t xml:space="preserve">by [                              </w:t>
      </w:r>
      <w:proofErr w:type="gramStart"/>
      <w:r w:rsidRPr="004813E0">
        <w:rPr>
          <w:rFonts w:asciiTheme="majorHAnsi" w:hAnsiTheme="majorHAnsi" w:cstheme="majorHAnsi"/>
          <w:sz w:val="24"/>
          <w:szCs w:val="24"/>
        </w:rPr>
        <w:t xml:space="preserve">  ]</w:t>
      </w:r>
      <w:proofErr w:type="gramEnd"/>
    </w:p>
    <w:p w14:paraId="021F92A2" w14:textId="77777777" w:rsidR="007A46BE" w:rsidRPr="004813E0" w:rsidRDefault="007A46BE" w:rsidP="007A46BE">
      <w:pPr>
        <w:tabs>
          <w:tab w:val="left" w:pos="-1440"/>
          <w:tab w:val="left" w:pos="-720"/>
          <w:tab w:val="left" w:pos="-660"/>
          <w:tab w:val="left" w:pos="-330"/>
          <w:tab w:val="left" w:pos="5040"/>
          <w:tab w:val="left" w:pos="5720"/>
          <w:tab w:val="left" w:pos="5760"/>
          <w:tab w:val="left" w:pos="58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r w:rsidRPr="004813E0">
        <w:rPr>
          <w:rFonts w:asciiTheme="majorHAnsi" w:hAnsiTheme="majorHAnsi" w:cstheme="majorHAnsi"/>
          <w:sz w:val="24"/>
          <w:szCs w:val="24"/>
        </w:rPr>
        <w:tab/>
        <w:t>)</w:t>
      </w:r>
    </w:p>
    <w:p w14:paraId="1048F2B9" w14:textId="77777777" w:rsidR="007A46BE" w:rsidRPr="004813E0" w:rsidRDefault="007A46BE" w:rsidP="007A46BE">
      <w:pPr>
        <w:tabs>
          <w:tab w:val="left" w:pos="-1440"/>
          <w:tab w:val="left" w:pos="-720"/>
          <w:tab w:val="left" w:pos="720"/>
          <w:tab w:val="left" w:pos="1440"/>
          <w:tab w:val="left" w:pos="2160"/>
          <w:tab w:val="left" w:pos="2253"/>
          <w:tab w:val="left" w:pos="2880"/>
          <w:tab w:val="left" w:pos="3600"/>
          <w:tab w:val="left" w:pos="56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r w:rsidRPr="004813E0">
        <w:rPr>
          <w:rFonts w:asciiTheme="majorHAnsi" w:hAnsiTheme="majorHAnsi" w:cstheme="majorHAnsi"/>
          <w:sz w:val="24"/>
          <w:szCs w:val="24"/>
        </w:rPr>
        <w:t>……….................................</w:t>
      </w:r>
    </w:p>
    <w:p w14:paraId="59945A95" w14:textId="77777777" w:rsidR="007A46BE" w:rsidRPr="004813E0" w:rsidRDefault="007A46BE" w:rsidP="007A46BE">
      <w:pPr>
        <w:tabs>
          <w:tab w:val="left" w:pos="720"/>
          <w:tab w:val="left" w:pos="1440"/>
          <w:tab w:val="left" w:pos="2160"/>
          <w:tab w:val="left" w:pos="2253"/>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r w:rsidRPr="004813E0">
        <w:rPr>
          <w:rFonts w:asciiTheme="majorHAnsi" w:hAnsiTheme="majorHAnsi" w:cstheme="majorHAnsi"/>
          <w:sz w:val="24"/>
          <w:szCs w:val="24"/>
        </w:rPr>
        <w:t>Signed for and on behalf of</w:t>
      </w:r>
      <w:r w:rsidRPr="004813E0">
        <w:rPr>
          <w:rFonts w:asciiTheme="majorHAnsi" w:hAnsiTheme="majorHAnsi" w:cstheme="majorHAnsi"/>
          <w:sz w:val="24"/>
          <w:szCs w:val="24"/>
        </w:rPr>
        <w:tab/>
      </w:r>
      <w:r w:rsidRPr="004813E0">
        <w:rPr>
          <w:rFonts w:asciiTheme="majorHAnsi" w:hAnsiTheme="majorHAnsi" w:cstheme="majorHAnsi"/>
          <w:sz w:val="24"/>
          <w:szCs w:val="24"/>
        </w:rPr>
        <w:tab/>
      </w:r>
      <w:r w:rsidRPr="004813E0">
        <w:rPr>
          <w:rFonts w:asciiTheme="majorHAnsi" w:hAnsiTheme="majorHAnsi" w:cstheme="majorHAnsi"/>
          <w:sz w:val="24"/>
          <w:szCs w:val="24"/>
        </w:rPr>
        <w:tab/>
      </w:r>
      <w:r w:rsidRPr="004813E0">
        <w:rPr>
          <w:rFonts w:asciiTheme="majorHAnsi" w:hAnsiTheme="majorHAnsi" w:cstheme="majorHAnsi"/>
          <w:sz w:val="24"/>
          <w:szCs w:val="24"/>
        </w:rPr>
        <w:tab/>
        <w:t>)</w:t>
      </w:r>
    </w:p>
    <w:p w14:paraId="2B63D987" w14:textId="77777777" w:rsidR="007A46BE" w:rsidRPr="004813E0" w:rsidRDefault="007A46BE" w:rsidP="007A46BE">
      <w:pPr>
        <w:tabs>
          <w:tab w:val="left" w:pos="5040"/>
          <w:tab w:val="left" w:pos="5720"/>
          <w:tab w:val="left" w:pos="5760"/>
          <w:tab w:val="left" w:pos="58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r w:rsidRPr="004813E0">
        <w:rPr>
          <w:rFonts w:asciiTheme="majorHAnsi" w:hAnsiTheme="majorHAnsi" w:cstheme="majorHAnsi"/>
          <w:b/>
          <w:bCs/>
          <w:sz w:val="24"/>
          <w:szCs w:val="24"/>
        </w:rPr>
        <w:t>[</w:t>
      </w:r>
      <w:sdt>
        <w:sdtPr>
          <w:rPr>
            <w:rFonts w:asciiTheme="majorHAnsi" w:hAnsiTheme="majorHAnsi" w:cstheme="majorHAnsi"/>
            <w:b/>
            <w:bCs/>
            <w:sz w:val="24"/>
            <w:szCs w:val="24"/>
          </w:rPr>
          <w:id w:val="697436636"/>
          <w:placeholder>
            <w:docPart w:val="AB105830ACFB457099E404DBA3181D87"/>
          </w:placeholder>
        </w:sdtPr>
        <w:sdtEndPr/>
        <w:sdtContent>
          <w:r>
            <w:rPr>
              <w:rFonts w:asciiTheme="majorHAnsi" w:hAnsiTheme="majorHAnsi" w:cstheme="majorHAnsi"/>
              <w:b/>
              <w:bCs/>
              <w:sz w:val="24"/>
              <w:szCs w:val="24"/>
            </w:rPr>
            <w:t>**Insert p</w:t>
          </w:r>
          <w:r w:rsidRPr="004813E0">
            <w:rPr>
              <w:rFonts w:asciiTheme="majorHAnsi" w:hAnsiTheme="majorHAnsi" w:cstheme="majorHAnsi"/>
              <w:b/>
              <w:bCs/>
              <w:sz w:val="24"/>
              <w:szCs w:val="24"/>
            </w:rPr>
            <w:t>rovider name</w:t>
          </w:r>
          <w:r>
            <w:rPr>
              <w:rFonts w:asciiTheme="majorHAnsi" w:hAnsiTheme="majorHAnsi" w:cstheme="majorHAnsi"/>
              <w:b/>
              <w:bCs/>
              <w:sz w:val="24"/>
              <w:szCs w:val="24"/>
            </w:rPr>
            <w:t>**</w:t>
          </w:r>
        </w:sdtContent>
      </w:sdt>
      <w:r w:rsidRPr="004813E0">
        <w:rPr>
          <w:rFonts w:asciiTheme="majorHAnsi" w:hAnsiTheme="majorHAnsi" w:cstheme="majorHAnsi"/>
          <w:sz w:val="24"/>
          <w:szCs w:val="24"/>
        </w:rPr>
        <w:t xml:space="preserve">]      </w:t>
      </w:r>
      <w:r w:rsidRPr="004813E0">
        <w:rPr>
          <w:rFonts w:asciiTheme="majorHAnsi" w:hAnsiTheme="majorHAnsi" w:cstheme="majorHAnsi"/>
          <w:sz w:val="24"/>
          <w:szCs w:val="24"/>
        </w:rPr>
        <w:tab/>
        <w:t>)</w:t>
      </w:r>
    </w:p>
    <w:p w14:paraId="309CC9E4" w14:textId="77777777" w:rsidR="007A46BE" w:rsidRDefault="007A46BE" w:rsidP="007A46BE">
      <w:pPr>
        <w:tabs>
          <w:tab w:val="left" w:pos="5040"/>
          <w:tab w:val="left" w:pos="5720"/>
          <w:tab w:val="left" w:pos="5760"/>
          <w:tab w:val="left" w:pos="58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p>
    <w:p w14:paraId="09F9EC00" w14:textId="77777777" w:rsidR="007A46BE" w:rsidRPr="004813E0" w:rsidRDefault="007A46BE" w:rsidP="007A46BE">
      <w:pPr>
        <w:tabs>
          <w:tab w:val="left" w:pos="5040"/>
          <w:tab w:val="left" w:pos="5720"/>
          <w:tab w:val="left" w:pos="5760"/>
          <w:tab w:val="left" w:pos="58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r w:rsidRPr="004813E0">
        <w:rPr>
          <w:rFonts w:asciiTheme="majorHAnsi" w:hAnsiTheme="majorHAnsi" w:cstheme="majorHAnsi"/>
          <w:sz w:val="24"/>
          <w:szCs w:val="24"/>
        </w:rPr>
        <w:t xml:space="preserve">by [                               </w:t>
      </w:r>
      <w:proofErr w:type="gramStart"/>
      <w:r w:rsidRPr="004813E0">
        <w:rPr>
          <w:rFonts w:asciiTheme="majorHAnsi" w:hAnsiTheme="majorHAnsi" w:cstheme="majorHAnsi"/>
          <w:sz w:val="24"/>
          <w:szCs w:val="24"/>
        </w:rPr>
        <w:t xml:space="preserve">  ]</w:t>
      </w:r>
      <w:proofErr w:type="gramEnd"/>
      <w:r w:rsidRPr="004813E0">
        <w:rPr>
          <w:rFonts w:asciiTheme="majorHAnsi" w:hAnsiTheme="majorHAnsi" w:cstheme="majorHAnsi"/>
          <w:sz w:val="24"/>
          <w:szCs w:val="24"/>
        </w:rPr>
        <w:tab/>
        <w:t>)</w:t>
      </w:r>
    </w:p>
    <w:p w14:paraId="53DF6A01" w14:textId="77777777" w:rsidR="007A46BE" w:rsidRPr="004813E0" w:rsidRDefault="007A46BE" w:rsidP="007A46BE">
      <w:pPr>
        <w:tabs>
          <w:tab w:val="left" w:pos="720"/>
          <w:tab w:val="left" w:pos="1440"/>
          <w:tab w:val="left" w:pos="2160"/>
          <w:tab w:val="left" w:pos="2253"/>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p>
    <w:p w14:paraId="3CF2966F" w14:textId="77777777" w:rsidR="007A46BE" w:rsidRPr="004813E0" w:rsidRDefault="007A46BE" w:rsidP="007A46BE">
      <w:pPr>
        <w:tabs>
          <w:tab w:val="left" w:pos="720"/>
          <w:tab w:val="left" w:pos="1440"/>
          <w:tab w:val="left" w:pos="2160"/>
          <w:tab w:val="left" w:pos="2253"/>
          <w:tab w:val="left" w:pos="2880"/>
          <w:tab w:val="left" w:pos="3600"/>
          <w:tab w:val="left" w:pos="56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heme="majorHAnsi" w:hAnsiTheme="majorHAnsi" w:cstheme="majorHAnsi"/>
          <w:sz w:val="24"/>
          <w:szCs w:val="24"/>
        </w:rPr>
      </w:pPr>
      <w:r w:rsidRPr="004813E0">
        <w:rPr>
          <w:rFonts w:asciiTheme="majorHAnsi" w:hAnsiTheme="majorHAnsi" w:cstheme="majorHAnsi"/>
          <w:sz w:val="24"/>
          <w:szCs w:val="24"/>
        </w:rPr>
        <w:t>……………….................................</w:t>
      </w:r>
    </w:p>
    <w:p w14:paraId="4181F3A5" w14:textId="77777777" w:rsidR="007A46BE" w:rsidRDefault="007A46BE" w:rsidP="007A46BE">
      <w:pPr>
        <w:jc w:val="both"/>
        <w:rPr>
          <w:rFonts w:eastAsia="Times New Roman" w:cstheme="minorHAnsi"/>
          <w:b/>
          <w:bCs/>
          <w:color w:val="000000"/>
          <w:sz w:val="24"/>
          <w:szCs w:val="24"/>
          <w:lang w:eastAsia="en-GB"/>
        </w:rPr>
      </w:pPr>
      <w:r w:rsidRPr="40385366">
        <w:rPr>
          <w:b/>
          <w:bCs/>
          <w:sz w:val="24"/>
          <w:szCs w:val="24"/>
        </w:rPr>
        <w:t xml:space="preserve"> </w:t>
      </w:r>
    </w:p>
    <w:p w14:paraId="316CDA2F" w14:textId="77777777" w:rsidR="007A46BE" w:rsidRPr="002B6642" w:rsidRDefault="007A46BE" w:rsidP="007A46BE">
      <w:r>
        <w:br w:type="page"/>
      </w:r>
      <w:r w:rsidRPr="44C0373A">
        <w:rPr>
          <w:rFonts w:ascii="Calibri" w:eastAsia="Calibri" w:hAnsi="Calibri" w:cs="Calibri"/>
          <w:b/>
          <w:bCs/>
          <w:sz w:val="24"/>
          <w:szCs w:val="24"/>
          <w:u w:val="single"/>
        </w:rPr>
        <w:lastRenderedPageBreak/>
        <w:t>Appendix A</w:t>
      </w:r>
    </w:p>
    <w:p w14:paraId="37FAFD5D" w14:textId="77777777" w:rsidR="007A46BE" w:rsidRPr="002B6642" w:rsidRDefault="007A46BE" w:rsidP="007A46BE">
      <w:pPr>
        <w:ind w:left="-20" w:right="-20"/>
      </w:pPr>
      <w:r w:rsidRPr="40385366">
        <w:rPr>
          <w:rFonts w:ascii="Calibri" w:eastAsia="Calibri" w:hAnsi="Calibri" w:cs="Calibri"/>
          <w:sz w:val="24"/>
          <w:szCs w:val="24"/>
        </w:rPr>
        <w:t xml:space="preserve"> </w:t>
      </w:r>
    </w:p>
    <w:p w14:paraId="32D6ACC8" w14:textId="77777777" w:rsidR="007A46BE" w:rsidRPr="002B6642" w:rsidRDefault="007A46BE" w:rsidP="007A46BE">
      <w:pPr>
        <w:ind w:left="-20" w:right="-20"/>
      </w:pPr>
      <w:r w:rsidRPr="40385366">
        <w:rPr>
          <w:rFonts w:ascii="Calibri" w:eastAsia="Calibri" w:hAnsi="Calibri" w:cs="Calibri"/>
          <w:sz w:val="24"/>
          <w:szCs w:val="24"/>
        </w:rPr>
        <w:t>Mentoring Provision and Engagement Expectations</w:t>
      </w:r>
    </w:p>
    <w:p w14:paraId="70AF3FE2" w14:textId="77777777" w:rsidR="007A46BE" w:rsidRPr="002B6642" w:rsidRDefault="007A46BE" w:rsidP="007A46BE">
      <w:pPr>
        <w:ind w:left="-20" w:right="-20"/>
      </w:pPr>
      <w:r w:rsidRPr="40385366">
        <w:rPr>
          <w:rFonts w:ascii="Calibri" w:eastAsia="Calibri" w:hAnsi="Calibri" w:cs="Calibri"/>
          <w:sz w:val="24"/>
          <w:szCs w:val="24"/>
        </w:rPr>
        <w:t xml:space="preserve"> </w:t>
      </w:r>
    </w:p>
    <w:p w14:paraId="0E32A908" w14:textId="77777777" w:rsidR="007A46BE" w:rsidRPr="002B6642" w:rsidRDefault="007A46BE" w:rsidP="007A46BE">
      <w:pPr>
        <w:pStyle w:val="ListParagraph"/>
        <w:numPr>
          <w:ilvl w:val="1"/>
          <w:numId w:val="6"/>
        </w:numPr>
        <w:spacing w:after="0"/>
        <w:rPr>
          <w:rFonts w:ascii="Calibri" w:eastAsia="Calibri" w:hAnsi="Calibri" w:cs="Calibri"/>
          <w:sz w:val="24"/>
          <w:szCs w:val="24"/>
        </w:rPr>
      </w:pPr>
      <w:r w:rsidRPr="40385366">
        <w:rPr>
          <w:rFonts w:ascii="Calibri" w:eastAsia="Calibri" w:hAnsi="Calibri" w:cs="Calibri"/>
          <w:sz w:val="24"/>
          <w:szCs w:val="24"/>
        </w:rPr>
        <w:t>Mentors must have 3 years teaching experience.</w:t>
      </w:r>
    </w:p>
    <w:p w14:paraId="488B48FC" w14:textId="77777777" w:rsidR="007A46BE" w:rsidRPr="002B6642" w:rsidRDefault="007A46BE" w:rsidP="007A46BE">
      <w:pPr>
        <w:ind w:left="360" w:right="-20"/>
      </w:pPr>
      <w:r w:rsidRPr="40385366">
        <w:rPr>
          <w:rFonts w:ascii="Calibri" w:eastAsia="Calibri" w:hAnsi="Calibri" w:cs="Calibri"/>
          <w:sz w:val="24"/>
          <w:szCs w:val="24"/>
        </w:rPr>
        <w:t xml:space="preserve"> </w:t>
      </w:r>
    </w:p>
    <w:p w14:paraId="227BC46A" w14:textId="77777777" w:rsidR="007A46BE" w:rsidRPr="002B6642" w:rsidRDefault="007A46BE" w:rsidP="007A46BE">
      <w:pPr>
        <w:pStyle w:val="ListParagraph"/>
        <w:numPr>
          <w:ilvl w:val="1"/>
          <w:numId w:val="6"/>
        </w:numPr>
        <w:spacing w:after="0"/>
        <w:rPr>
          <w:rFonts w:ascii="Calibri" w:eastAsia="Calibri" w:hAnsi="Calibri" w:cs="Calibri"/>
          <w:sz w:val="24"/>
          <w:szCs w:val="24"/>
        </w:rPr>
      </w:pPr>
      <w:r w:rsidRPr="40385366">
        <w:rPr>
          <w:rFonts w:ascii="Calibri" w:eastAsia="Calibri" w:hAnsi="Calibri" w:cs="Calibri"/>
          <w:sz w:val="24"/>
          <w:szCs w:val="24"/>
        </w:rPr>
        <w:t xml:space="preserve">Mentors must agree to meet with their trainee for 3 hours per fortnight to undertake mentoring activities such as, but not exclusively: observations, instructional coaching conversations, reflections, target setting, completing reviews etc. This will be evidence in places such as the coaching form and specific coaching linked to </w:t>
      </w:r>
      <w:proofErr w:type="spellStart"/>
      <w:r w:rsidRPr="40385366">
        <w:rPr>
          <w:rFonts w:ascii="Calibri" w:eastAsia="Calibri" w:hAnsi="Calibri" w:cs="Calibri"/>
          <w:sz w:val="24"/>
          <w:szCs w:val="24"/>
        </w:rPr>
        <w:t>ITaPs</w:t>
      </w:r>
      <w:proofErr w:type="spellEnd"/>
      <w:r w:rsidRPr="40385366">
        <w:rPr>
          <w:rFonts w:ascii="Calibri" w:eastAsia="Calibri" w:hAnsi="Calibri" w:cs="Calibri"/>
          <w:sz w:val="24"/>
          <w:szCs w:val="24"/>
        </w:rPr>
        <w:t>.</w:t>
      </w:r>
    </w:p>
    <w:p w14:paraId="012ADA52" w14:textId="77777777" w:rsidR="007A46BE" w:rsidRPr="002B6642" w:rsidRDefault="007A46BE" w:rsidP="007A46BE">
      <w:pPr>
        <w:ind w:left="720" w:right="-20"/>
      </w:pPr>
      <w:r w:rsidRPr="40385366">
        <w:rPr>
          <w:rFonts w:ascii="Calibri" w:eastAsia="Calibri" w:hAnsi="Calibri" w:cs="Calibri"/>
          <w:sz w:val="24"/>
          <w:szCs w:val="24"/>
        </w:rPr>
        <w:t xml:space="preserve"> </w:t>
      </w:r>
    </w:p>
    <w:p w14:paraId="64063E06" w14:textId="77777777" w:rsidR="007A46BE" w:rsidRPr="002B6642" w:rsidRDefault="007A46BE" w:rsidP="007A46BE">
      <w:pPr>
        <w:pStyle w:val="ListParagraph"/>
        <w:numPr>
          <w:ilvl w:val="1"/>
          <w:numId w:val="6"/>
        </w:numPr>
        <w:spacing w:after="0"/>
        <w:rPr>
          <w:rFonts w:ascii="Calibri" w:eastAsia="Calibri" w:hAnsi="Calibri" w:cs="Calibri"/>
          <w:sz w:val="24"/>
          <w:szCs w:val="24"/>
        </w:rPr>
      </w:pPr>
      <w:r w:rsidRPr="40385366">
        <w:rPr>
          <w:rFonts w:ascii="Calibri" w:eastAsia="Calibri" w:hAnsi="Calibri" w:cs="Calibri"/>
          <w:sz w:val="24"/>
          <w:szCs w:val="24"/>
        </w:rPr>
        <w:t>In the last 6 weeks of teacher training, weekly observations of trainees must be undertaken alongside shorter weekly meetings for 1.5 hours per week.</w:t>
      </w:r>
    </w:p>
    <w:p w14:paraId="5E865BE6" w14:textId="77777777" w:rsidR="007A46BE" w:rsidRPr="002B6642" w:rsidRDefault="007A46BE" w:rsidP="007A46BE">
      <w:pPr>
        <w:ind w:left="720" w:right="-20"/>
      </w:pPr>
      <w:r w:rsidRPr="40385366">
        <w:rPr>
          <w:rFonts w:ascii="Calibri" w:eastAsia="Calibri" w:hAnsi="Calibri" w:cs="Calibri"/>
          <w:sz w:val="24"/>
          <w:szCs w:val="24"/>
        </w:rPr>
        <w:t xml:space="preserve"> </w:t>
      </w:r>
    </w:p>
    <w:p w14:paraId="63806530" w14:textId="77777777" w:rsidR="007A46BE" w:rsidRPr="002B6642" w:rsidRDefault="007A46BE" w:rsidP="007A46BE">
      <w:pPr>
        <w:pStyle w:val="ListParagraph"/>
        <w:numPr>
          <w:ilvl w:val="1"/>
          <w:numId w:val="6"/>
        </w:numPr>
        <w:spacing w:after="0"/>
        <w:rPr>
          <w:rFonts w:ascii="Calibri" w:eastAsia="Calibri" w:hAnsi="Calibri" w:cs="Calibri"/>
          <w:sz w:val="24"/>
          <w:szCs w:val="24"/>
        </w:rPr>
      </w:pPr>
      <w:r w:rsidRPr="40385366">
        <w:rPr>
          <w:rFonts w:ascii="Calibri" w:eastAsia="Calibri" w:hAnsi="Calibri" w:cs="Calibri"/>
          <w:sz w:val="24"/>
          <w:szCs w:val="24"/>
        </w:rPr>
        <w:t>Attend all compulsory synchronous mentor training.</w:t>
      </w:r>
    </w:p>
    <w:p w14:paraId="4FB6CC16" w14:textId="77777777" w:rsidR="007A46BE" w:rsidRPr="002B6642" w:rsidRDefault="007A46BE" w:rsidP="007A46BE">
      <w:pPr>
        <w:ind w:left="720" w:right="-20"/>
      </w:pPr>
      <w:r w:rsidRPr="40385366">
        <w:rPr>
          <w:rFonts w:ascii="Calibri" w:eastAsia="Calibri" w:hAnsi="Calibri" w:cs="Calibri"/>
          <w:sz w:val="24"/>
          <w:szCs w:val="24"/>
        </w:rPr>
        <w:t xml:space="preserve"> </w:t>
      </w:r>
    </w:p>
    <w:p w14:paraId="32C0462E" w14:textId="77777777" w:rsidR="007A46BE" w:rsidRPr="002B6642" w:rsidRDefault="007A46BE" w:rsidP="007A46BE">
      <w:pPr>
        <w:pStyle w:val="ListParagraph"/>
        <w:numPr>
          <w:ilvl w:val="1"/>
          <w:numId w:val="6"/>
        </w:numPr>
        <w:spacing w:after="0"/>
        <w:rPr>
          <w:rFonts w:ascii="Calibri" w:eastAsia="Calibri" w:hAnsi="Calibri" w:cs="Calibri"/>
          <w:sz w:val="24"/>
          <w:szCs w:val="24"/>
        </w:rPr>
      </w:pPr>
      <w:r w:rsidRPr="40385366">
        <w:rPr>
          <w:rFonts w:ascii="Calibri" w:eastAsia="Calibri" w:hAnsi="Calibri" w:cs="Calibri"/>
          <w:sz w:val="24"/>
          <w:szCs w:val="24"/>
        </w:rPr>
        <w:t xml:space="preserve">Ensure tripartite reviews (4 hours in total) </w:t>
      </w:r>
      <w:proofErr w:type="spellStart"/>
      <w:r w:rsidRPr="40385366">
        <w:rPr>
          <w:rFonts w:ascii="Calibri" w:eastAsia="Calibri" w:hAnsi="Calibri" w:cs="Calibri"/>
          <w:sz w:val="24"/>
          <w:szCs w:val="24"/>
        </w:rPr>
        <w:t>utilise</w:t>
      </w:r>
      <w:proofErr w:type="spellEnd"/>
      <w:r w:rsidRPr="40385366">
        <w:rPr>
          <w:rFonts w:ascii="Calibri" w:eastAsia="Calibri" w:hAnsi="Calibri" w:cs="Calibri"/>
          <w:sz w:val="24"/>
          <w:szCs w:val="24"/>
        </w:rPr>
        <w:t xml:space="preserve"> mentor training. </w:t>
      </w:r>
    </w:p>
    <w:p w14:paraId="1551128E" w14:textId="77777777" w:rsidR="007A46BE" w:rsidRPr="002B6642" w:rsidRDefault="007A46BE" w:rsidP="007A46BE">
      <w:pPr>
        <w:ind w:left="720" w:right="-20"/>
      </w:pPr>
      <w:r w:rsidRPr="40385366">
        <w:rPr>
          <w:rFonts w:ascii="Calibri" w:eastAsia="Calibri" w:hAnsi="Calibri" w:cs="Calibri"/>
          <w:sz w:val="24"/>
          <w:szCs w:val="24"/>
        </w:rPr>
        <w:t xml:space="preserve"> </w:t>
      </w:r>
    </w:p>
    <w:p w14:paraId="62417BC5" w14:textId="77777777" w:rsidR="007A46BE" w:rsidRPr="002B6642" w:rsidRDefault="007A46BE" w:rsidP="007A46BE">
      <w:pPr>
        <w:pStyle w:val="ListParagraph"/>
        <w:numPr>
          <w:ilvl w:val="1"/>
          <w:numId w:val="6"/>
        </w:numPr>
        <w:spacing w:after="0"/>
        <w:rPr>
          <w:rFonts w:ascii="Calibri" w:eastAsia="Calibri" w:hAnsi="Calibri" w:cs="Calibri"/>
          <w:sz w:val="24"/>
          <w:szCs w:val="24"/>
        </w:rPr>
      </w:pPr>
      <w:r w:rsidRPr="40385366">
        <w:rPr>
          <w:rFonts w:ascii="Calibri" w:eastAsia="Calibri" w:hAnsi="Calibri" w:cs="Calibri"/>
          <w:sz w:val="24"/>
          <w:szCs w:val="24"/>
        </w:rPr>
        <w:t>Access and engage with asynchronous mentor training.</w:t>
      </w:r>
    </w:p>
    <w:p w14:paraId="001EF4C0" w14:textId="77777777" w:rsidR="00A3391E" w:rsidRPr="007A46BE" w:rsidRDefault="00A3391E" w:rsidP="007A46BE"/>
    <w:sectPr w:rsidR="00A3391E" w:rsidRPr="007A46BE" w:rsidSect="00040475">
      <w:headerReference w:type="default" r:id="rId26"/>
      <w:footerReference w:type="default" r:id="rId27"/>
      <w:headerReference w:type="first" r:id="rId28"/>
      <w:footerReference w:type="first" r:id="rId29"/>
      <w:pgSz w:w="11907" w:h="16839" w:code="9"/>
      <w:pgMar w:top="2381" w:right="2239" w:bottom="2257" w:left="1021" w:header="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D9901" w14:textId="77777777" w:rsidR="009F5F77" w:rsidRDefault="009F5F77">
      <w:pPr>
        <w:spacing w:after="0" w:line="240" w:lineRule="auto"/>
      </w:pPr>
      <w:r>
        <w:separator/>
      </w:r>
    </w:p>
  </w:endnote>
  <w:endnote w:type="continuationSeparator" w:id="0">
    <w:p w14:paraId="041AD139" w14:textId="77777777" w:rsidR="009F5F77" w:rsidRDefault="009F5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Inter-Medium">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sGoth BT">
    <w:altName w:val="Calibri"/>
    <w:charset w:val="00"/>
    <w:family w:val="swiss"/>
    <w:pitch w:val="variable"/>
    <w:sig w:usb0="00000087" w:usb1="00000000" w:usb2="00000000" w:usb3="00000000" w:csb0="0000001B" w:csb1="00000000"/>
  </w:font>
  <w:font w:name="NHaasGroteskDSPro-55Rg">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2438" w14:textId="610F367B" w:rsidR="00C87F32" w:rsidRDefault="00A3391E" w:rsidP="00C87F32">
    <w:pPr>
      <w:pStyle w:val="Footer"/>
      <w:tabs>
        <w:tab w:val="clear" w:pos="4320"/>
        <w:tab w:val="clear" w:pos="8640"/>
        <w:tab w:val="left" w:pos="5920"/>
      </w:tabs>
    </w:pPr>
    <w:r>
      <w:rPr>
        <w:noProof/>
      </w:rPr>
      <w:drawing>
        <wp:anchor distT="0" distB="0" distL="114300" distR="114300" simplePos="0" relativeHeight="251674624" behindDoc="1" locked="0" layoutInCell="1" allowOverlap="1" wp14:anchorId="1FAA0851" wp14:editId="76AA9C5C">
          <wp:simplePos x="0" y="0"/>
          <wp:positionH relativeFrom="column">
            <wp:posOffset>5600700</wp:posOffset>
          </wp:positionH>
          <wp:positionV relativeFrom="paragraph">
            <wp:posOffset>-850900</wp:posOffset>
          </wp:positionV>
          <wp:extent cx="833755" cy="1157605"/>
          <wp:effectExtent l="0" t="0" r="4445" b="0"/>
          <wp:wrapTight wrapText="bothSides">
            <wp:wrapPolygon edited="0">
              <wp:start x="0" y="0"/>
              <wp:lineTo x="0" y="11612"/>
              <wp:lineTo x="658" y="15640"/>
              <wp:lineTo x="3948" y="19195"/>
              <wp:lineTo x="8554" y="21091"/>
              <wp:lineTo x="8883" y="21327"/>
              <wp:lineTo x="12503" y="21327"/>
              <wp:lineTo x="12832" y="21091"/>
              <wp:lineTo x="17438" y="19195"/>
              <wp:lineTo x="20728" y="15403"/>
              <wp:lineTo x="21386" y="11612"/>
              <wp:lineTo x="21386" y="0"/>
              <wp:lineTo x="0" y="0"/>
            </wp:wrapPolygon>
          </wp:wrapTight>
          <wp:docPr id="128033983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20782" name="Graphic 701020782"/>
                  <pic:cNvPicPr/>
                </pic:nvPicPr>
                <pic:blipFill rotWithShape="1">
                  <a:blip r:embed="rId1">
                    <a:extLst>
                      <a:ext uri="{96DAC541-7B7A-43D3-8B79-37D633B846F1}">
                        <asvg:svgBlip xmlns:asvg="http://schemas.microsoft.com/office/drawing/2016/SVG/main" r:embed="rId2"/>
                      </a:ext>
                    </a:extLst>
                  </a:blip>
                  <a:srcRect l="23579" t="19596" r="23318" b="20093"/>
                  <a:stretch>
                    <a:fillRect/>
                  </a:stretch>
                </pic:blipFill>
                <pic:spPr bwMode="auto">
                  <a:xfrm>
                    <a:off x="0" y="0"/>
                    <a:ext cx="833755" cy="1157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7F3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B8C07" w14:textId="0B6434AB" w:rsidR="00244C8C" w:rsidRDefault="00DC7921" w:rsidP="00B70C28">
    <w:pPr>
      <w:pStyle w:val="Footer"/>
      <w:tabs>
        <w:tab w:val="clear" w:pos="8640"/>
        <w:tab w:val="right" w:pos="8222"/>
      </w:tabs>
    </w:pPr>
    <w:r>
      <w:rPr>
        <w:noProof/>
      </w:rPr>
      <w:drawing>
        <wp:anchor distT="0" distB="0" distL="114300" distR="114300" simplePos="0" relativeHeight="251669504" behindDoc="1" locked="0" layoutInCell="1" allowOverlap="1" wp14:anchorId="00FEC4CB" wp14:editId="3988A6A8">
          <wp:simplePos x="0" y="0"/>
          <wp:positionH relativeFrom="column">
            <wp:posOffset>5600065</wp:posOffset>
          </wp:positionH>
          <wp:positionV relativeFrom="page">
            <wp:posOffset>9073515</wp:posOffset>
          </wp:positionV>
          <wp:extent cx="833755" cy="1157605"/>
          <wp:effectExtent l="0" t="0" r="4445" b="0"/>
          <wp:wrapTight wrapText="bothSides">
            <wp:wrapPolygon edited="0">
              <wp:start x="0" y="0"/>
              <wp:lineTo x="0" y="11612"/>
              <wp:lineTo x="658" y="15640"/>
              <wp:lineTo x="3948" y="19195"/>
              <wp:lineTo x="8554" y="21091"/>
              <wp:lineTo x="8883" y="21327"/>
              <wp:lineTo x="12503" y="21327"/>
              <wp:lineTo x="12832" y="21091"/>
              <wp:lineTo x="17438" y="19195"/>
              <wp:lineTo x="20728" y="15403"/>
              <wp:lineTo x="21386" y="11612"/>
              <wp:lineTo x="21386" y="0"/>
              <wp:lineTo x="0" y="0"/>
            </wp:wrapPolygon>
          </wp:wrapTight>
          <wp:docPr id="70102078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20782" name="Graphic 701020782"/>
                  <pic:cNvPicPr/>
                </pic:nvPicPr>
                <pic:blipFill rotWithShape="1">
                  <a:blip r:embed="rId1">
                    <a:extLst>
                      <a:ext uri="{96DAC541-7B7A-43D3-8B79-37D633B846F1}">
                        <asvg:svgBlip xmlns:asvg="http://schemas.microsoft.com/office/drawing/2016/SVG/main" r:embed="rId2"/>
                      </a:ext>
                    </a:extLst>
                  </a:blip>
                  <a:srcRect l="23579" t="19596" r="23318" b="20093"/>
                  <a:stretch>
                    <a:fillRect/>
                  </a:stretch>
                </pic:blipFill>
                <pic:spPr bwMode="auto">
                  <a:xfrm>
                    <a:off x="0" y="0"/>
                    <a:ext cx="833755" cy="1157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41C01" w14:textId="77777777" w:rsidR="009F5F77" w:rsidRDefault="009F5F77">
      <w:pPr>
        <w:spacing w:after="0" w:line="240" w:lineRule="auto"/>
      </w:pPr>
      <w:r>
        <w:separator/>
      </w:r>
    </w:p>
  </w:footnote>
  <w:footnote w:type="continuationSeparator" w:id="0">
    <w:p w14:paraId="6EA64285" w14:textId="77777777" w:rsidR="009F5F77" w:rsidRDefault="009F5F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405E" w14:textId="092F6942" w:rsidR="00717F19" w:rsidRDefault="00A3391E" w:rsidP="006D5EC7">
    <w:pPr>
      <w:spacing w:after="0"/>
      <w:ind w:hanging="1134"/>
      <w:jc w:val="center"/>
      <w:rPr>
        <w:color w:val="FFFFFF" w:themeColor="background2"/>
      </w:rPr>
    </w:pPr>
    <w:r>
      <w:rPr>
        <w:noProof/>
      </w:rPr>
      <w:drawing>
        <wp:anchor distT="0" distB="0" distL="114300" distR="114300" simplePos="0" relativeHeight="251676672" behindDoc="1" locked="0" layoutInCell="1" allowOverlap="1" wp14:anchorId="7AE5BB53" wp14:editId="12562236">
          <wp:simplePos x="0" y="0"/>
          <wp:positionH relativeFrom="column">
            <wp:posOffset>-25400</wp:posOffset>
          </wp:positionH>
          <wp:positionV relativeFrom="page">
            <wp:posOffset>482600</wp:posOffset>
          </wp:positionV>
          <wp:extent cx="2390140" cy="661670"/>
          <wp:effectExtent l="0" t="0" r="0" b="0"/>
          <wp:wrapTight wrapText="bothSides">
            <wp:wrapPolygon edited="0">
              <wp:start x="0" y="0"/>
              <wp:lineTo x="0" y="18656"/>
              <wp:lineTo x="4017" y="21144"/>
              <wp:lineTo x="21462" y="21144"/>
              <wp:lineTo x="21462" y="19900"/>
              <wp:lineTo x="21348" y="10365"/>
              <wp:lineTo x="20888" y="6633"/>
              <wp:lineTo x="21462" y="1244"/>
              <wp:lineTo x="21462" y="0"/>
              <wp:lineTo x="0" y="0"/>
            </wp:wrapPolygon>
          </wp:wrapTight>
          <wp:docPr id="74996193" name="Picture 1" descr="A black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44888" name="Picture 1" descr="A black text on a black background&#10;&#10;AI-generated content may be incorrect."/>
                  <pic:cNvPicPr/>
                </pic:nvPicPr>
                <pic:blipFill rotWithShape="1">
                  <a:blip r:embed="rId1">
                    <a:extLst>
                      <a:ext uri="{28A0092B-C50C-407E-A947-70E740481C1C}">
                        <a14:useLocalDpi xmlns:a14="http://schemas.microsoft.com/office/drawing/2010/main" val="0"/>
                      </a:ext>
                    </a:extLst>
                  </a:blip>
                  <a:srcRect l="12676" t="28101" r="12412" b="26823"/>
                  <a:stretch>
                    <a:fillRect/>
                  </a:stretch>
                </pic:blipFill>
                <pic:spPr bwMode="auto">
                  <a:xfrm>
                    <a:off x="0" y="0"/>
                    <a:ext cx="2390140" cy="661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B67E" w14:textId="10723A33" w:rsidR="00244C8C" w:rsidRDefault="00A3391E" w:rsidP="00B70C28">
    <w:pPr>
      <w:pStyle w:val="Header"/>
      <w:tabs>
        <w:tab w:val="left" w:pos="0"/>
        <w:tab w:val="left" w:pos="8222"/>
      </w:tabs>
      <w:ind w:hanging="1134"/>
    </w:pPr>
    <w:r>
      <w:rPr>
        <w:noProof/>
      </w:rPr>
      <w:drawing>
        <wp:anchor distT="0" distB="0" distL="114300" distR="114300" simplePos="0" relativeHeight="251672576" behindDoc="1" locked="0" layoutInCell="1" allowOverlap="1" wp14:anchorId="081D242A" wp14:editId="5868FBA4">
          <wp:simplePos x="0" y="0"/>
          <wp:positionH relativeFrom="column">
            <wp:posOffset>-20320</wp:posOffset>
          </wp:positionH>
          <wp:positionV relativeFrom="page">
            <wp:posOffset>488315</wp:posOffset>
          </wp:positionV>
          <wp:extent cx="2390140" cy="661670"/>
          <wp:effectExtent l="0" t="0" r="0" b="0"/>
          <wp:wrapTight wrapText="bothSides">
            <wp:wrapPolygon edited="0">
              <wp:start x="0" y="0"/>
              <wp:lineTo x="0" y="18656"/>
              <wp:lineTo x="4017" y="21144"/>
              <wp:lineTo x="21462" y="21144"/>
              <wp:lineTo x="21462" y="19900"/>
              <wp:lineTo x="21348" y="10365"/>
              <wp:lineTo x="20888" y="6633"/>
              <wp:lineTo x="21462" y="1244"/>
              <wp:lineTo x="21462" y="0"/>
              <wp:lineTo x="0" y="0"/>
            </wp:wrapPolygon>
          </wp:wrapTight>
          <wp:docPr id="1039644888" name="Picture 1" descr="A black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44888" name="Picture 1" descr="A black text on a black background&#10;&#10;AI-generated content may be incorrect."/>
                  <pic:cNvPicPr/>
                </pic:nvPicPr>
                <pic:blipFill rotWithShape="1">
                  <a:blip r:embed="rId1">
                    <a:extLst>
                      <a:ext uri="{28A0092B-C50C-407E-A947-70E740481C1C}">
                        <a14:useLocalDpi xmlns:a14="http://schemas.microsoft.com/office/drawing/2010/main" val="0"/>
                      </a:ext>
                    </a:extLst>
                  </a:blip>
                  <a:srcRect l="12676" t="28101" r="12412" b="26823"/>
                  <a:stretch>
                    <a:fillRect/>
                  </a:stretch>
                </pic:blipFill>
                <pic:spPr bwMode="auto">
                  <a:xfrm>
                    <a:off x="0" y="0"/>
                    <a:ext cx="2390140" cy="661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57A8">
      <w:rPr>
        <w:noProof/>
      </w:rPr>
      <mc:AlternateContent>
        <mc:Choice Requires="wps">
          <w:drawing>
            <wp:anchor distT="0" distB="0" distL="114300" distR="114300" simplePos="0" relativeHeight="251668480" behindDoc="0" locked="0" layoutInCell="1" allowOverlap="1" wp14:anchorId="2F9F3CEF" wp14:editId="568A720F">
              <wp:simplePos x="0" y="0"/>
              <wp:positionH relativeFrom="column">
                <wp:posOffset>5396865</wp:posOffset>
              </wp:positionH>
              <wp:positionV relativeFrom="paragraph">
                <wp:posOffset>477520</wp:posOffset>
              </wp:positionV>
              <wp:extent cx="1036320" cy="574675"/>
              <wp:effectExtent l="0" t="0" r="5080" b="0"/>
              <wp:wrapNone/>
              <wp:docPr id="1943210834" name="Text Box 2"/>
              <wp:cNvGraphicFramePr/>
              <a:graphic xmlns:a="http://schemas.openxmlformats.org/drawingml/2006/main">
                <a:graphicData uri="http://schemas.microsoft.com/office/word/2010/wordprocessingShape">
                  <wps:wsp>
                    <wps:cNvSpPr txBox="1"/>
                    <wps:spPr>
                      <a:xfrm>
                        <a:off x="0" y="0"/>
                        <a:ext cx="1036320" cy="574675"/>
                      </a:xfrm>
                      <a:prstGeom prst="rect">
                        <a:avLst/>
                      </a:prstGeom>
                      <a:solidFill>
                        <a:schemeClr val="lt1"/>
                      </a:solidFill>
                      <a:ln w="6350">
                        <a:noFill/>
                      </a:ln>
                    </wps:spPr>
                    <wps:txbx>
                      <w:txbxContent>
                        <w:p w14:paraId="06E953F3" w14:textId="4CD16E70" w:rsidR="003B7B04" w:rsidRPr="003B7B04" w:rsidRDefault="003B7B04" w:rsidP="00B70C28">
                          <w:pPr>
                            <w:pStyle w:val="BasicParagraph"/>
                            <w:tabs>
                              <w:tab w:val="left" w:pos="851"/>
                              <w:tab w:val="left" w:pos="1583"/>
                            </w:tabs>
                            <w:suppressAutoHyphens/>
                            <w:rPr>
                              <w:rFonts w:ascii="NHaasGroteskDSPro-55Rg" w:hAnsi="NHaasGroteskDSPro-55Rg" w:cs="NHaasGroteskDSPro-55Rg"/>
                              <w:spacing w:val="2"/>
                              <w:sz w:val="16"/>
                              <w:szCs w:val="16"/>
                            </w:rPr>
                          </w:pPr>
                          <w:r w:rsidRPr="003B7B04">
                            <w:rPr>
                              <w:rFonts w:ascii="NHaasGroteskDSPro-55Rg" w:hAnsi="NHaasGroteskDSPro-55Rg" w:cs="NHaasGroteskDSPro-55Rg"/>
                              <w:spacing w:val="2"/>
                              <w:sz w:val="16"/>
                              <w:szCs w:val="16"/>
                            </w:rPr>
                            <w:t>University of Warwick</w:t>
                          </w:r>
                          <w:r w:rsidRPr="003B7B04">
                            <w:rPr>
                              <w:rFonts w:ascii="NHaasGroteskDSPro-55Rg" w:hAnsi="NHaasGroteskDSPro-55Rg" w:cs="NHaasGroteskDSPro-55Rg"/>
                              <w:spacing w:val="2"/>
                              <w:sz w:val="16"/>
                              <w:szCs w:val="16"/>
                            </w:rPr>
                            <w:br/>
                            <w:t>Coventry</w:t>
                          </w:r>
                          <w:r w:rsidRPr="003B7B04">
                            <w:rPr>
                              <w:rFonts w:ascii="NHaasGroteskDSPro-55Rg" w:hAnsi="NHaasGroteskDSPro-55Rg" w:cs="NHaasGroteskDSPro-55Rg"/>
                              <w:spacing w:val="2"/>
                              <w:sz w:val="16"/>
                              <w:szCs w:val="16"/>
                            </w:rPr>
                            <w:br/>
                            <w:t>CV4 7AL, UK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F3CEF" id="_x0000_t202" coordsize="21600,21600" o:spt="202" path="m,l,21600r21600,l21600,xe">
              <v:stroke joinstyle="miter"/>
              <v:path gradientshapeok="t" o:connecttype="rect"/>
            </v:shapetype>
            <v:shape id="Text Box 2" o:spid="_x0000_s1026" type="#_x0000_t202" style="position:absolute;margin-left:424.95pt;margin-top:37.6pt;width:81.6pt;height:4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" fillcolor="white [3201]" stroked="f" strokeweight=".5pt">
              <v:textbox inset="1mm,0,1mm,0">
                <w:txbxContent>
                  <w:p w14:paraId="06E953F3" w14:textId="4CD16E70" w:rsidR="003B7B04" w:rsidRPr="003B7B04" w:rsidRDefault="003B7B04" w:rsidP="00B70C28">
                    <w:pPr>
                      <w:pStyle w:val="BasicParagraph"/>
                      <w:tabs>
                        <w:tab w:val="left" w:pos="851"/>
                        <w:tab w:val="left" w:pos="1583"/>
                      </w:tabs>
                      <w:suppressAutoHyphens/>
                      <w:rPr>
                        <w:rFonts w:ascii="NHaasGroteskDSPro-55Rg" w:hAnsi="NHaasGroteskDSPro-55Rg" w:cs="NHaasGroteskDSPro-55Rg"/>
                        <w:spacing w:val="2"/>
                        <w:sz w:val="16"/>
                        <w:szCs w:val="16"/>
                      </w:rPr>
                    </w:pPr>
                    <w:r w:rsidRPr="003B7B04">
                      <w:rPr>
                        <w:rFonts w:ascii="NHaasGroteskDSPro-55Rg" w:hAnsi="NHaasGroteskDSPro-55Rg" w:cs="NHaasGroteskDSPro-55Rg"/>
                        <w:spacing w:val="2"/>
                        <w:sz w:val="16"/>
                        <w:szCs w:val="16"/>
                      </w:rPr>
                      <w:t>University of Warwick</w:t>
                    </w:r>
                    <w:r w:rsidRPr="003B7B04">
                      <w:rPr>
                        <w:rFonts w:ascii="NHaasGroteskDSPro-55Rg" w:hAnsi="NHaasGroteskDSPro-55Rg" w:cs="NHaasGroteskDSPro-55Rg"/>
                        <w:spacing w:val="2"/>
                        <w:sz w:val="16"/>
                        <w:szCs w:val="16"/>
                      </w:rPr>
                      <w:br/>
                      <w:t>Coventry</w:t>
                    </w:r>
                    <w:r w:rsidRPr="003B7B04">
                      <w:rPr>
                        <w:rFonts w:ascii="NHaasGroteskDSPro-55Rg" w:hAnsi="NHaasGroteskDSPro-55Rg" w:cs="NHaasGroteskDSPro-55Rg"/>
                        <w:spacing w:val="2"/>
                        <w:sz w:val="16"/>
                        <w:szCs w:val="16"/>
                      </w:rPr>
                      <w:br/>
                      <w:t>CV4 7AL, UK</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E0C0C54A"/>
    <w:lvl w:ilvl="0">
      <w:start w:val="1"/>
      <w:numFmt w:val="bullet"/>
      <w:pStyle w:val="ListBullet5"/>
      <w:lvlText w:val="○"/>
      <w:lvlJc w:val="left"/>
      <w:pPr>
        <w:ind w:left="1800" w:hanging="360"/>
      </w:pPr>
      <w:rPr>
        <w:rFonts w:ascii="Monotype Corsiva" w:hAnsi="Monotype Corsiva" w:hint="default"/>
        <w:color w:val="FFC233" w:themeColor="accent3"/>
      </w:rPr>
    </w:lvl>
  </w:abstractNum>
  <w:abstractNum w:abstractNumId="1" w15:restartNumberingAfterBreak="0">
    <w:nsid w:val="FFFFFF81"/>
    <w:multiLevelType w:val="singleLevel"/>
    <w:tmpl w:val="9A8A1DFA"/>
    <w:lvl w:ilvl="0">
      <w:start w:val="1"/>
      <w:numFmt w:val="bullet"/>
      <w:pStyle w:val="ListBullet4"/>
      <w:lvlText w:val=""/>
      <w:lvlJc w:val="left"/>
      <w:pPr>
        <w:ind w:left="1440" w:hanging="360"/>
      </w:pPr>
      <w:rPr>
        <w:rFonts w:ascii="Symbol" w:hAnsi="Symbol" w:hint="default"/>
        <w:color w:val="FFC233" w:themeColor="accent3"/>
      </w:rPr>
    </w:lvl>
  </w:abstractNum>
  <w:abstractNum w:abstractNumId="2" w15:restartNumberingAfterBreak="0">
    <w:nsid w:val="FFFFFF82"/>
    <w:multiLevelType w:val="singleLevel"/>
    <w:tmpl w:val="4AAC3C4A"/>
    <w:lvl w:ilvl="0">
      <w:start w:val="1"/>
      <w:numFmt w:val="bullet"/>
      <w:pStyle w:val="ListBullet3"/>
      <w:lvlText w:val=""/>
      <w:lvlJc w:val="left"/>
      <w:pPr>
        <w:ind w:left="1080" w:hanging="360"/>
      </w:pPr>
      <w:rPr>
        <w:rFonts w:ascii="Symbol" w:hAnsi="Symbol" w:hint="default"/>
        <w:color w:val="7ECBB6" w:themeColor="accent1"/>
      </w:rPr>
    </w:lvl>
  </w:abstractNum>
  <w:abstractNum w:abstractNumId="3" w15:restartNumberingAfterBreak="0">
    <w:nsid w:val="FFFFFF83"/>
    <w:multiLevelType w:val="singleLevel"/>
    <w:tmpl w:val="3EFA84BC"/>
    <w:lvl w:ilvl="0">
      <w:start w:val="1"/>
      <w:numFmt w:val="bullet"/>
      <w:pStyle w:val="ListBullet2"/>
      <w:lvlText w:val=""/>
      <w:lvlJc w:val="left"/>
      <w:pPr>
        <w:ind w:left="720" w:hanging="360"/>
      </w:pPr>
      <w:rPr>
        <w:rFonts w:ascii="Symbol" w:hAnsi="Symbol" w:hint="default"/>
        <w:color w:val="7ECBB6" w:themeColor="accent1"/>
      </w:rPr>
    </w:lvl>
  </w:abstractNum>
  <w:abstractNum w:abstractNumId="4" w15:restartNumberingAfterBreak="0">
    <w:nsid w:val="FFFFFF89"/>
    <w:multiLevelType w:val="singleLevel"/>
    <w:tmpl w:val="3932A106"/>
    <w:lvl w:ilvl="0">
      <w:start w:val="1"/>
      <w:numFmt w:val="bullet"/>
      <w:pStyle w:val="ListBullet"/>
      <w:lvlText w:val=""/>
      <w:lvlJc w:val="left"/>
      <w:pPr>
        <w:ind w:left="360" w:hanging="360"/>
      </w:pPr>
      <w:rPr>
        <w:rFonts w:ascii="Symbol" w:hAnsi="Symbol" w:hint="default"/>
        <w:color w:val="7ECBB6" w:themeColor="accent1"/>
      </w:rPr>
    </w:lvl>
  </w:abstractNum>
  <w:abstractNum w:abstractNumId="5" w15:restartNumberingAfterBreak="0">
    <w:nsid w:val="09FC4A47"/>
    <w:multiLevelType w:val="multilevel"/>
    <w:tmpl w:val="A8287D02"/>
    <w:numStyleLink w:val="BodyNumbering"/>
  </w:abstractNum>
  <w:abstractNum w:abstractNumId="6" w15:restartNumberingAfterBreak="0">
    <w:nsid w:val="640865F6"/>
    <w:multiLevelType w:val="multilevel"/>
    <w:tmpl w:val="A8287D02"/>
    <w:styleLink w:val="BodyNumbering"/>
    <w:lvl w:ilvl="0">
      <w:start w:val="1"/>
      <w:numFmt w:val="decimal"/>
      <w:pStyle w:val="Level1Heading"/>
      <w:lvlText w:val="%1."/>
      <w:lvlJc w:val="left"/>
      <w:pPr>
        <w:ind w:left="1021" w:hanging="1021"/>
      </w:pPr>
      <w:rPr>
        <w:b w:val="0"/>
        <w:i w:val="0"/>
      </w:rPr>
    </w:lvl>
    <w:lvl w:ilvl="1">
      <w:start w:val="1"/>
      <w:numFmt w:val="decimal"/>
      <w:pStyle w:val="Level2Heading"/>
      <w:lvlText w:val="%1.%2"/>
      <w:lvlJc w:val="left"/>
      <w:pPr>
        <w:ind w:left="1021" w:hanging="1021"/>
      </w:pPr>
      <w:rPr>
        <w:rFonts w:hint="default"/>
        <w:b w:val="0"/>
        <w:i w:val="0"/>
      </w:rPr>
    </w:lvl>
    <w:lvl w:ilvl="2">
      <w:start w:val="1"/>
      <w:numFmt w:val="decimal"/>
      <w:pStyle w:val="Level3Heading"/>
      <w:lvlText w:val="%1.%2.%3"/>
      <w:lvlJc w:val="left"/>
      <w:pPr>
        <w:ind w:left="1021" w:hanging="1021"/>
      </w:pPr>
      <w:rPr>
        <w:rFonts w:hint="default"/>
        <w:b w:val="0"/>
        <w:i w:val="0"/>
      </w:rPr>
    </w:lvl>
    <w:lvl w:ilvl="3">
      <w:start w:val="1"/>
      <w:numFmt w:val="decimal"/>
      <w:pStyle w:val="Level4Number"/>
      <w:lvlText w:val="%1.%2.%3.%4"/>
      <w:lvlJc w:val="left"/>
      <w:pPr>
        <w:ind w:left="1021" w:hanging="1021"/>
      </w:pPr>
      <w:rPr>
        <w:rFonts w:hint="default"/>
      </w:rPr>
    </w:lvl>
    <w:lvl w:ilvl="4">
      <w:start w:val="1"/>
      <w:numFmt w:val="lowerLetter"/>
      <w:pStyle w:val="Level5Number"/>
      <w:lvlText w:val="(%5)"/>
      <w:lvlJc w:val="left"/>
      <w:pPr>
        <w:ind w:left="2041" w:hanging="1020"/>
      </w:pPr>
      <w:rPr>
        <w:rFonts w:hint="default"/>
      </w:rPr>
    </w:lvl>
    <w:lvl w:ilvl="5">
      <w:start w:val="1"/>
      <w:numFmt w:val="lowerRoman"/>
      <w:pStyle w:val="Level6Number"/>
      <w:lvlText w:val="(%6)"/>
      <w:lvlJc w:val="left"/>
      <w:pPr>
        <w:ind w:left="3062" w:hanging="1021"/>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68623ABB"/>
    <w:multiLevelType w:val="multilevel"/>
    <w:tmpl w:val="1B8E9208"/>
    <w:name w:val="WDX-Level-Numbering"/>
    <w:lvl w:ilvl="0">
      <w:start w:val="1"/>
      <w:numFmt w:val="decimal"/>
      <w:pStyle w:val="Level1"/>
      <w:lvlText w:val="%1."/>
      <w:lvlJc w:val="left"/>
      <w:pPr>
        <w:tabs>
          <w:tab w:val="num" w:pos="1021"/>
        </w:tabs>
        <w:ind w:left="1021" w:hanging="1021"/>
      </w:pPr>
      <w:rPr>
        <w:rFonts w:hint="default"/>
        <w:b w:val="0"/>
        <w:i w:val="0"/>
        <w:u w:val="none"/>
      </w:rPr>
    </w:lvl>
    <w:lvl w:ilvl="1">
      <w:start w:val="1"/>
      <w:numFmt w:val="decimal"/>
      <w:pStyle w:val="Level2"/>
      <w:isLgl/>
      <w:lvlText w:val="%1.%2"/>
      <w:lvlJc w:val="left"/>
      <w:pPr>
        <w:tabs>
          <w:tab w:val="num" w:pos="1021"/>
        </w:tabs>
        <w:ind w:left="1021" w:hanging="1021"/>
      </w:pPr>
      <w:rPr>
        <w:rFonts w:hint="default"/>
        <w:b w:val="0"/>
        <w:i w:val="0"/>
        <w:u w:val="none"/>
      </w:rPr>
    </w:lvl>
    <w:lvl w:ilvl="2">
      <w:start w:val="1"/>
      <w:numFmt w:val="decimal"/>
      <w:pStyle w:val="Level3"/>
      <w:isLgl/>
      <w:lvlText w:val="%1.%2.%3"/>
      <w:lvlJc w:val="left"/>
      <w:pPr>
        <w:tabs>
          <w:tab w:val="num" w:pos="1021"/>
        </w:tabs>
        <w:ind w:left="1021" w:hanging="1021"/>
      </w:pPr>
      <w:rPr>
        <w:rFonts w:hint="default"/>
        <w:b w:val="0"/>
        <w:i w:val="0"/>
        <w:u w:val="none"/>
      </w:rPr>
    </w:lvl>
    <w:lvl w:ilvl="3">
      <w:start w:val="1"/>
      <w:numFmt w:val="decimal"/>
      <w:pStyle w:val="Level4"/>
      <w:isLgl/>
      <w:lvlText w:val="%1.%2.%3.%4"/>
      <w:lvlJc w:val="left"/>
      <w:pPr>
        <w:tabs>
          <w:tab w:val="num" w:pos="1021"/>
        </w:tabs>
        <w:ind w:left="1021" w:hanging="1021"/>
      </w:pPr>
      <w:rPr>
        <w:rFonts w:hint="default"/>
        <w:b w:val="0"/>
        <w:i w:val="0"/>
        <w:u w:val="none"/>
      </w:rPr>
    </w:lvl>
    <w:lvl w:ilvl="4">
      <w:start w:val="1"/>
      <w:numFmt w:val="lowerLetter"/>
      <w:pStyle w:val="Level5"/>
      <w:lvlText w:val="(%5)"/>
      <w:lvlJc w:val="left"/>
      <w:pPr>
        <w:tabs>
          <w:tab w:val="num" w:pos="2041"/>
        </w:tabs>
        <w:ind w:left="2041" w:hanging="1020"/>
      </w:pPr>
      <w:rPr>
        <w:rFonts w:hint="default"/>
        <w:b w:val="0"/>
        <w:i w:val="0"/>
        <w:u w:val="none"/>
      </w:rPr>
    </w:lvl>
    <w:lvl w:ilvl="5">
      <w:start w:val="1"/>
      <w:numFmt w:val="lowerRoman"/>
      <w:pStyle w:val="Level6"/>
      <w:lvlText w:val="(%6)"/>
      <w:lvlJc w:val="left"/>
      <w:pPr>
        <w:tabs>
          <w:tab w:val="num" w:pos="3062"/>
        </w:tabs>
        <w:ind w:left="3062" w:hanging="1021"/>
      </w:pPr>
      <w:rPr>
        <w:rFonts w:hint="default"/>
        <w:b w:val="0"/>
        <w:i w:val="0"/>
      </w:rPr>
    </w:lvl>
    <w:lvl w:ilvl="6">
      <w:start w:val="1"/>
      <w:numFmt w:val="none"/>
      <w:lvlText w:val="Not Defined"/>
      <w:lvlJc w:val="left"/>
      <w:pPr>
        <w:tabs>
          <w:tab w:val="num" w:pos="3600"/>
        </w:tabs>
        <w:ind w:left="3240" w:hanging="1080"/>
      </w:pPr>
      <w:rPr>
        <w:rFonts w:hint="default"/>
        <w:b w:val="0"/>
        <w:i w:val="0"/>
      </w:rPr>
    </w:lvl>
    <w:lvl w:ilvl="7">
      <w:start w:val="1"/>
      <w:numFmt w:val="none"/>
      <w:lvlText w:val="Not Defined"/>
      <w:lvlJc w:val="left"/>
      <w:pPr>
        <w:tabs>
          <w:tab w:val="num" w:pos="3744"/>
        </w:tabs>
        <w:ind w:left="3744" w:hanging="1224"/>
      </w:pPr>
      <w:rPr>
        <w:rFonts w:hint="default"/>
        <w:b w:val="0"/>
        <w:i w:val="0"/>
      </w:rPr>
    </w:lvl>
    <w:lvl w:ilvl="8">
      <w:start w:val="1"/>
      <w:numFmt w:val="none"/>
      <w:lvlText w:val="Not Defined"/>
      <w:lvlJc w:val="left"/>
      <w:pPr>
        <w:tabs>
          <w:tab w:val="num" w:pos="4320"/>
        </w:tabs>
        <w:ind w:left="4320" w:hanging="1440"/>
      </w:pPr>
      <w:rPr>
        <w:rFonts w:hint="default"/>
        <w:b w:val="0"/>
        <w:i w:val="0"/>
      </w:rPr>
    </w:lvl>
  </w:abstractNum>
  <w:abstractNum w:abstractNumId="8" w15:restartNumberingAfterBreak="0">
    <w:nsid w:val="787331B5"/>
    <w:multiLevelType w:val="multilevel"/>
    <w:tmpl w:val="5680F914"/>
    <w:lvl w:ilvl="0">
      <w:start w:val="1"/>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9" w15:restartNumberingAfterBreak="0">
    <w:nsid w:val="7FCC5EFE"/>
    <w:multiLevelType w:val="hybridMultilevel"/>
    <w:tmpl w:val="D174D93E"/>
    <w:lvl w:ilvl="0" w:tplc="A2E255A2">
      <w:start w:val="1"/>
      <w:numFmt w:val="decimal"/>
      <w:lvlText w:val="%1."/>
      <w:lvlJc w:val="left"/>
      <w:pPr>
        <w:ind w:left="720" w:hanging="360"/>
      </w:pPr>
    </w:lvl>
    <w:lvl w:ilvl="1" w:tplc="7E121CFC">
      <w:start w:val="1"/>
      <w:numFmt w:val="decimal"/>
      <w:lvlText w:val="%2.1"/>
      <w:lvlJc w:val="left"/>
      <w:pPr>
        <w:ind w:left="1440" w:hanging="360"/>
      </w:pPr>
    </w:lvl>
    <w:lvl w:ilvl="2" w:tplc="3422853C">
      <w:start w:val="1"/>
      <w:numFmt w:val="lowerRoman"/>
      <w:lvlText w:val="%3."/>
      <w:lvlJc w:val="right"/>
      <w:pPr>
        <w:ind w:left="2160" w:hanging="180"/>
      </w:pPr>
    </w:lvl>
    <w:lvl w:ilvl="3" w:tplc="DB9A4D58">
      <w:start w:val="1"/>
      <w:numFmt w:val="decimal"/>
      <w:lvlText w:val="%4."/>
      <w:lvlJc w:val="left"/>
      <w:pPr>
        <w:ind w:left="2880" w:hanging="360"/>
      </w:pPr>
    </w:lvl>
    <w:lvl w:ilvl="4" w:tplc="ADC01BF6">
      <w:start w:val="1"/>
      <w:numFmt w:val="lowerLetter"/>
      <w:lvlText w:val="%5."/>
      <w:lvlJc w:val="left"/>
      <w:pPr>
        <w:ind w:left="3600" w:hanging="360"/>
      </w:pPr>
    </w:lvl>
    <w:lvl w:ilvl="5" w:tplc="F6BE81EA">
      <w:start w:val="1"/>
      <w:numFmt w:val="lowerRoman"/>
      <w:lvlText w:val="%6."/>
      <w:lvlJc w:val="right"/>
      <w:pPr>
        <w:ind w:left="4320" w:hanging="180"/>
      </w:pPr>
    </w:lvl>
    <w:lvl w:ilvl="6" w:tplc="4C98E02E">
      <w:start w:val="1"/>
      <w:numFmt w:val="decimal"/>
      <w:lvlText w:val="%7."/>
      <w:lvlJc w:val="left"/>
      <w:pPr>
        <w:ind w:left="5040" w:hanging="360"/>
      </w:pPr>
    </w:lvl>
    <w:lvl w:ilvl="7" w:tplc="C0B4339E">
      <w:start w:val="1"/>
      <w:numFmt w:val="lowerLetter"/>
      <w:lvlText w:val="%8."/>
      <w:lvlJc w:val="left"/>
      <w:pPr>
        <w:ind w:left="5760" w:hanging="360"/>
      </w:pPr>
    </w:lvl>
    <w:lvl w:ilvl="8" w:tplc="BD144418">
      <w:start w:val="1"/>
      <w:numFmt w:val="lowerRoman"/>
      <w:lvlText w:val="%9."/>
      <w:lvlJc w:val="right"/>
      <w:pPr>
        <w:ind w:left="6480" w:hanging="180"/>
      </w:pPr>
    </w:lvl>
  </w:abstractNum>
  <w:num w:numId="1" w16cid:durableId="386955546">
    <w:abstractNumId w:val="4"/>
  </w:num>
  <w:num w:numId="2" w16cid:durableId="1965035927">
    <w:abstractNumId w:val="3"/>
  </w:num>
  <w:num w:numId="3" w16cid:durableId="984890122">
    <w:abstractNumId w:val="2"/>
  </w:num>
  <w:num w:numId="4" w16cid:durableId="717977578">
    <w:abstractNumId w:val="1"/>
  </w:num>
  <w:num w:numId="5" w16cid:durableId="1671789234">
    <w:abstractNumId w:val="0"/>
  </w:num>
  <w:num w:numId="6" w16cid:durableId="1472599001">
    <w:abstractNumId w:val="9"/>
  </w:num>
  <w:num w:numId="7" w16cid:durableId="1710102107">
    <w:abstractNumId w:val="8"/>
  </w:num>
  <w:num w:numId="8" w16cid:durableId="1170751756">
    <w:abstractNumId w:val="6"/>
  </w:num>
  <w:num w:numId="9" w16cid:durableId="571698409">
    <w:abstractNumId w:val="5"/>
  </w:num>
  <w:num w:numId="10" w16cid:durableId="8835415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ED7"/>
    <w:rsid w:val="00014A16"/>
    <w:rsid w:val="00020213"/>
    <w:rsid w:val="00040475"/>
    <w:rsid w:val="000B6487"/>
    <w:rsid w:val="000C60E8"/>
    <w:rsid w:val="000F443B"/>
    <w:rsid w:val="00102C2D"/>
    <w:rsid w:val="00127246"/>
    <w:rsid w:val="00127EDB"/>
    <w:rsid w:val="00153C18"/>
    <w:rsid w:val="001A6F1B"/>
    <w:rsid w:val="001F7783"/>
    <w:rsid w:val="002314BA"/>
    <w:rsid w:val="00244C8C"/>
    <w:rsid w:val="00250E02"/>
    <w:rsid w:val="002771EC"/>
    <w:rsid w:val="002B553B"/>
    <w:rsid w:val="002E76F2"/>
    <w:rsid w:val="00307F9D"/>
    <w:rsid w:val="00351DD5"/>
    <w:rsid w:val="00366AF8"/>
    <w:rsid w:val="003B7B04"/>
    <w:rsid w:val="003D3FD5"/>
    <w:rsid w:val="003F6083"/>
    <w:rsid w:val="00406882"/>
    <w:rsid w:val="004417CF"/>
    <w:rsid w:val="00447AF1"/>
    <w:rsid w:val="004934AC"/>
    <w:rsid w:val="004E7760"/>
    <w:rsid w:val="00581A0A"/>
    <w:rsid w:val="005F11B1"/>
    <w:rsid w:val="00613954"/>
    <w:rsid w:val="00630C8A"/>
    <w:rsid w:val="006456FC"/>
    <w:rsid w:val="006657A8"/>
    <w:rsid w:val="00696ED7"/>
    <w:rsid w:val="006D5EC7"/>
    <w:rsid w:val="006E2822"/>
    <w:rsid w:val="006E7C9A"/>
    <w:rsid w:val="006F5350"/>
    <w:rsid w:val="00717F19"/>
    <w:rsid w:val="007265AF"/>
    <w:rsid w:val="007A46BE"/>
    <w:rsid w:val="007C7342"/>
    <w:rsid w:val="007E06DE"/>
    <w:rsid w:val="008012E6"/>
    <w:rsid w:val="00842113"/>
    <w:rsid w:val="008655E1"/>
    <w:rsid w:val="008A08C8"/>
    <w:rsid w:val="008A30F2"/>
    <w:rsid w:val="00901A40"/>
    <w:rsid w:val="00951E0E"/>
    <w:rsid w:val="00995FEA"/>
    <w:rsid w:val="009D722F"/>
    <w:rsid w:val="009E2BE8"/>
    <w:rsid w:val="009F5F77"/>
    <w:rsid w:val="00A3391E"/>
    <w:rsid w:val="00A3595D"/>
    <w:rsid w:val="00A542CB"/>
    <w:rsid w:val="00A553D4"/>
    <w:rsid w:val="00AD67F4"/>
    <w:rsid w:val="00B02B09"/>
    <w:rsid w:val="00B26E05"/>
    <w:rsid w:val="00B5482B"/>
    <w:rsid w:val="00B648F2"/>
    <w:rsid w:val="00B70C28"/>
    <w:rsid w:val="00B76473"/>
    <w:rsid w:val="00B85E64"/>
    <w:rsid w:val="00B93B6B"/>
    <w:rsid w:val="00B9729A"/>
    <w:rsid w:val="00BE0F94"/>
    <w:rsid w:val="00C12E39"/>
    <w:rsid w:val="00C43329"/>
    <w:rsid w:val="00C87F32"/>
    <w:rsid w:val="00D74393"/>
    <w:rsid w:val="00DC7921"/>
    <w:rsid w:val="00E453F0"/>
    <w:rsid w:val="00EB204B"/>
    <w:rsid w:val="00ED6DD4"/>
    <w:rsid w:val="00F025A6"/>
    <w:rsid w:val="00F16329"/>
    <w:rsid w:val="00F56335"/>
    <w:rsid w:val="00FD3D57"/>
    <w:rsid w:val="1291799E"/>
    <w:rsid w:val="1507A482"/>
    <w:rsid w:val="3D564ED0"/>
    <w:rsid w:val="4D761D9F"/>
  </w:rsids>
  <m:mathPr>
    <m:mathFont m:val="Cambria Math"/>
    <m:brkBin m:val="before"/>
    <m:brkBinSub m:val="--"/>
    <m:smallFrac m:val="0"/>
    <m:dispDef/>
    <m:lMargin m:val="0"/>
    <m:rMargin m:val="0"/>
    <m:defJc m:val="centerGroup"/>
    <m:wrapIndent m:val="1440"/>
    <m:intLim m:val="subSup"/>
    <m:naryLim m:val="undOvr"/>
  </m:mathPr>
  <w:attachedSchema w:val="urn:DocumentPartTemplate"/>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F11DE"/>
  <w15:docId w15:val="{3FEDCF69-8A22-874F-AECC-301DE0B63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lsdException w:name="Signature" w:semiHidden="1" w:unhideWhenUsed="1"/>
    <w:lsdException w:name="Default Paragraph Font" w:semiHidden="1" w:unhideWhenUsed="1"/>
    <w:lsdException w:name="Body Text" w:semiHidden="1" w:uiPriority="1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line="240" w:lineRule="auto"/>
      <w:outlineLvl w:val="0"/>
    </w:pPr>
    <w:rPr>
      <w:rFonts w:asciiTheme="majorHAnsi" w:eastAsiaTheme="majorEastAsia" w:hAnsiTheme="majorHAnsi" w:cstheme="majorBidi"/>
      <w:bCs/>
      <w:i/>
      <w:color w:val="7ECBB6" w:themeColor="accent1"/>
      <w:sz w:val="32"/>
      <w:szCs w:val="32"/>
    </w:rPr>
  </w:style>
  <w:style w:type="paragraph" w:styleId="Heading2">
    <w:name w:val="heading 2"/>
    <w:basedOn w:val="Normal"/>
    <w:next w:val="Normal"/>
    <w:link w:val="Heading2Char"/>
    <w:uiPriority w:val="9"/>
    <w:semiHidden/>
    <w:unhideWhenUsed/>
    <w:qFormat/>
    <w:pPr>
      <w:keepNext/>
      <w:keepLines/>
      <w:spacing w:before="120" w:after="0" w:line="240" w:lineRule="auto"/>
      <w:outlineLvl w:val="1"/>
    </w:pPr>
    <w:rPr>
      <w:rFonts w:asciiTheme="majorHAnsi" w:eastAsiaTheme="majorEastAsia" w:hAnsiTheme="majorHAnsi" w:cstheme="majorBidi"/>
      <w:bCs/>
      <w:color w:val="501C6C" w:themeColor="text2"/>
      <w:sz w:val="28"/>
      <w:szCs w:val="26"/>
    </w:rPr>
  </w:style>
  <w:style w:type="paragraph" w:styleId="Heading3">
    <w:name w:val="heading 3"/>
    <w:basedOn w:val="Normal"/>
    <w:next w:val="Normal"/>
    <w:link w:val="Heading3Char"/>
    <w:uiPriority w:val="9"/>
    <w:semiHidden/>
    <w:unhideWhenUsed/>
    <w:qFormat/>
    <w:pPr>
      <w:keepNext/>
      <w:keepLines/>
      <w:spacing w:before="20" w:after="0" w:line="240" w:lineRule="auto"/>
      <w:outlineLvl w:val="2"/>
    </w:pPr>
    <w:rPr>
      <w:rFonts w:asciiTheme="majorHAnsi" w:eastAsiaTheme="majorEastAsia" w:hAnsiTheme="majorHAnsi" w:cstheme="majorBidi"/>
      <w:bCs/>
      <w:i/>
      <w:color w:val="501C6C" w:themeColor="text2"/>
      <w:sz w:val="24"/>
    </w:rPr>
  </w:style>
  <w:style w:type="paragraph" w:styleId="Heading4">
    <w:name w:val="heading 4"/>
    <w:basedOn w:val="Normal"/>
    <w:next w:val="Normal"/>
    <w:link w:val="Heading4Char"/>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501C6C" w:themeColor="text2"/>
      <w:sz w:val="24"/>
    </w:rPr>
  </w:style>
  <w:style w:type="paragraph" w:styleId="Heading5">
    <w:name w:val="heading 5"/>
    <w:basedOn w:val="Normal"/>
    <w:next w:val="Normal"/>
    <w:link w:val="Heading5Char"/>
    <w:uiPriority w:val="9"/>
    <w:semiHidden/>
    <w:unhideWhenUsed/>
    <w:qFormat/>
    <w:pPr>
      <w:keepNext/>
      <w:keepLines/>
      <w:spacing w:before="200" w:after="0" w:line="264" w:lineRule="auto"/>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pPr>
      <w:keepNext/>
      <w:keepLines/>
      <w:spacing w:before="200" w:after="0" w:line="264" w:lineRule="auto"/>
      <w:outlineLvl w:val="5"/>
    </w:pPr>
    <w:rPr>
      <w:rFonts w:asciiTheme="majorHAnsi" w:eastAsiaTheme="majorEastAsia" w:hAnsiTheme="majorHAnsi" w:cstheme="majorBidi"/>
      <w:i/>
      <w:iCs/>
      <w:color w:val="000000"/>
      <w:sz w:val="21"/>
    </w:rPr>
  </w:style>
  <w:style w:type="paragraph" w:styleId="Heading7">
    <w:name w:val="heading 7"/>
    <w:basedOn w:val="Normal"/>
    <w:next w:val="Normal"/>
    <w:link w:val="Heading7Char"/>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sz w:val="21"/>
    </w:rPr>
  </w:style>
  <w:style w:type="paragraph" w:styleId="Heading8">
    <w:name w:val="heading 8"/>
    <w:basedOn w:val="Normal"/>
    <w:next w:val="Normal"/>
    <w:link w:val="Heading8Char"/>
    <w:uiPriority w:val="9"/>
    <w:semiHidden/>
    <w:unhideWhenUsed/>
    <w:qFormat/>
    <w:pPr>
      <w:keepNext/>
      <w:keepLines/>
      <w:spacing w:before="200" w:after="0" w:line="264" w:lineRule="auto"/>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i/>
      <w:color w:val="auto"/>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Cs/>
      <w:color w:val="auto"/>
      <w:sz w:val="28"/>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Cs/>
      <w:i/>
      <w:color w:val="auto"/>
      <w:sz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Cs/>
      <w:i/>
      <w:iCs/>
      <w:color w:val="auto"/>
      <w:sz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000000"/>
      <w:sz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sz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000000"/>
      <w:sz w:val="20"/>
      <w:szCs w:val="2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IntenseReferenceChar">
    <w:name w:val="Intense Reference Char"/>
    <w:basedOn w:val="DefaultParagraphFont"/>
    <w:uiPriority w:val="32"/>
    <w:rPr>
      <w:rFonts w:cs="Times New Roman"/>
      <w:b/>
      <w:color w:val="auto"/>
      <w:szCs w:val="20"/>
      <w:u w:val="single"/>
    </w:rPr>
  </w:style>
  <w:style w:type="character" w:customStyle="1" w:styleId="SubtleReferenceChar">
    <w:name w:val="Subtle Reference Char"/>
    <w:basedOn w:val="DefaultParagraphFont"/>
    <w:uiPriority w:val="31"/>
    <w:rPr>
      <w:rFonts w:cs="Times New Roman"/>
      <w:color w:val="auto"/>
      <w:szCs w:val="20"/>
      <w:u w:val="single"/>
    </w:rPr>
  </w:style>
  <w:style w:type="character" w:customStyle="1" w:styleId="BookTitleChar">
    <w:name w:val="Book Title Char"/>
    <w:basedOn w:val="DefaultParagraphFont"/>
    <w:uiPriority w:val="33"/>
    <w:rPr>
      <w:rFonts w:asciiTheme="majorHAnsi" w:hAnsiTheme="majorHAnsi" w:cs="Times New Roman"/>
      <w:b/>
      <w:i/>
      <w:color w:val="auto"/>
      <w:szCs w:val="20"/>
    </w:rPr>
  </w:style>
  <w:style w:type="character" w:customStyle="1" w:styleId="IntenseEmphasisChar">
    <w:name w:val="Intense Emphasis Char"/>
    <w:basedOn w:val="DefaultParagraphFont"/>
    <w:uiPriority w:val="21"/>
    <w:rPr>
      <w:rFonts w:cs="Times New Roman"/>
      <w:b/>
      <w:i/>
      <w:color w:val="auto"/>
      <w:szCs w:val="20"/>
    </w:rPr>
  </w:style>
  <w:style w:type="character" w:customStyle="1" w:styleId="SubtleEmphasisChar">
    <w:name w:val="Subtle Emphasis Char"/>
    <w:basedOn w:val="DefaultParagraphFont"/>
    <w:uiPriority w:val="19"/>
    <w:rPr>
      <w:rFonts w:cs="Times New Roman"/>
      <w:i/>
      <w:color w:val="auto"/>
      <w:szCs w:val="20"/>
    </w:rPr>
  </w:style>
  <w:style w:type="paragraph" w:styleId="Quote">
    <w:name w:val="Quote"/>
    <w:basedOn w:val="Normal"/>
    <w:next w:val="Normal"/>
    <w:link w:val="QuoteChar"/>
    <w:uiPriority w:val="29"/>
    <w:qFormat/>
    <w:pPr>
      <w:spacing w:before="160" w:after="160" w:line="300" w:lineRule="auto"/>
      <w:ind w:left="144" w:right="144"/>
      <w:jc w:val="center"/>
    </w:pPr>
    <w:rPr>
      <w:rFonts w:asciiTheme="majorHAnsi" w:hAnsiTheme="majorHAnsi"/>
      <w:i/>
      <w:iCs/>
      <w:color w:val="7ECBB6" w:themeColor="accent1"/>
      <w:sz w:val="24"/>
      <w:lang w:bidi="hi-IN"/>
    </w:rPr>
  </w:style>
  <w:style w:type="character" w:customStyle="1" w:styleId="QuoteChar">
    <w:name w:val="Quote Char"/>
    <w:basedOn w:val="DefaultParagraphFont"/>
    <w:link w:val="Quote"/>
    <w:uiPriority w:val="29"/>
    <w:rPr>
      <w:rFonts w:asciiTheme="majorHAnsi" w:hAnsiTheme="majorHAnsi"/>
      <w:i/>
      <w:iCs/>
      <w:color w:val="auto"/>
      <w:sz w:val="24"/>
      <w:lang w:bidi="hi-IN"/>
    </w:rPr>
  </w:style>
  <w:style w:type="paragraph" w:styleId="IntenseQuote">
    <w:name w:val="Intense Quote"/>
    <w:basedOn w:val="Normal"/>
    <w:next w:val="Normal"/>
    <w:link w:val="IntenseQuoteChar"/>
    <w:uiPriority w:val="30"/>
    <w:qFormat/>
    <w:pPr>
      <w:pBdr>
        <w:top w:val="single" w:sz="36" w:space="8" w:color="7ECBB6" w:themeColor="accent1"/>
        <w:left w:val="single" w:sz="36" w:space="8" w:color="7ECBB6" w:themeColor="accent1"/>
        <w:bottom w:val="single" w:sz="36" w:space="8" w:color="7ECBB6" w:themeColor="accent1"/>
        <w:right w:val="single" w:sz="36" w:space="8" w:color="7ECBB6" w:themeColor="accent1"/>
      </w:pBdr>
      <w:shd w:val="clear" w:color="auto" w:fill="7ECBB6" w:themeFill="accent1"/>
      <w:spacing w:before="200" w:after="280" w:line="300" w:lineRule="auto"/>
      <w:ind w:left="936" w:right="936"/>
      <w:jc w:val="center"/>
    </w:pPr>
    <w:rPr>
      <w:rFonts w:asciiTheme="majorHAnsi" w:eastAsiaTheme="majorEastAsia" w:hAnsiTheme="majorHAnsi"/>
      <w:bCs/>
      <w:i/>
      <w:iCs/>
      <w:color w:val="FFFFFF" w:themeColor="background1"/>
      <w:sz w:val="24"/>
      <w:lang w:bidi="hi-IN"/>
      <w14:ligatures w14:val="standardContextual"/>
      <w14:cntxtAlts/>
    </w:rPr>
  </w:style>
  <w:style w:type="table" w:styleId="TableGrid">
    <w:name w:val="Table Grid"/>
    <w:basedOn w:val="TableNorma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color w:val="auto"/>
      <w:szCs w:val="20"/>
      <w:lang w:eastAsia="ja-JP" w:bidi="he-I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color w:val="auto"/>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auto"/>
      <w:sz w:val="16"/>
      <w:szCs w:val="16"/>
    </w:rPr>
  </w:style>
  <w:style w:type="paragraph" w:styleId="Caption">
    <w:name w:val="caption"/>
    <w:basedOn w:val="Normal"/>
    <w:next w:val="Normal"/>
    <w:uiPriority w:val="35"/>
    <w:unhideWhenUsed/>
    <w:qFormat/>
    <w:pPr>
      <w:spacing w:line="240" w:lineRule="auto"/>
    </w:pPr>
    <w:rPr>
      <w:b/>
      <w:bCs/>
      <w:color w:val="501C6C" w:themeColor="text2"/>
      <w:sz w:val="18"/>
      <w:szCs w:val="18"/>
    </w:rPr>
  </w:style>
  <w:style w:type="paragraph" w:styleId="NoSpacing">
    <w:name w:val="No Spacing"/>
    <w:link w:val="NoSpacingChar"/>
    <w:uiPriority w:val="1"/>
    <w:qFormat/>
    <w:pPr>
      <w:spacing w:after="0" w:line="240" w:lineRule="auto"/>
    </w:pPr>
  </w:style>
  <w:style w:type="paragraph" w:styleId="BlockText">
    <w:name w:val="Block Text"/>
    <w:aliases w:val="Block Quote"/>
    <w:uiPriority w:val="40"/>
    <w:pPr>
      <w:pBdr>
        <w:top w:val="single" w:sz="2" w:space="10" w:color="B1DFD3" w:themeColor="accent1" w:themeTint="99"/>
        <w:bottom w:val="single" w:sz="24" w:space="10" w:color="B1DFD3" w:themeColor="accent1" w:themeTint="99"/>
      </w:pBdr>
      <w:spacing w:after="280" w:line="240" w:lineRule="auto"/>
      <w:ind w:left="1440" w:right="1440"/>
      <w:jc w:val="both"/>
    </w:pPr>
    <w:rPr>
      <w:rFonts w:eastAsia="Times New Roman" w:cs="Times New Roman"/>
      <w:color w:val="FFFFFF" w:themeColor="background1"/>
      <w:sz w:val="28"/>
      <w:szCs w:val="28"/>
      <w:lang w:eastAsia="ko-KR" w:bidi="hi-IN"/>
    </w:rPr>
  </w:style>
  <w:style w:type="paragraph" w:styleId="ListBullet">
    <w:name w:val="List Bullet"/>
    <w:basedOn w:val="Normal"/>
    <w:uiPriority w:val="6"/>
    <w:unhideWhenUsed/>
    <w:pPr>
      <w:numPr>
        <w:numId w:val="1"/>
      </w:numPr>
      <w:spacing w:after="0"/>
      <w:contextualSpacing/>
    </w:pPr>
  </w:style>
  <w:style w:type="paragraph" w:styleId="ListBullet2">
    <w:name w:val="List Bullet 2"/>
    <w:basedOn w:val="Normal"/>
    <w:uiPriority w:val="6"/>
    <w:unhideWhenUsed/>
    <w:pPr>
      <w:numPr>
        <w:numId w:val="2"/>
      </w:numPr>
      <w:spacing w:after="0"/>
    </w:pPr>
  </w:style>
  <w:style w:type="paragraph" w:styleId="ListBullet3">
    <w:name w:val="List Bullet 3"/>
    <w:basedOn w:val="Normal"/>
    <w:uiPriority w:val="6"/>
    <w:unhideWhenUsed/>
    <w:pPr>
      <w:numPr>
        <w:numId w:val="3"/>
      </w:numPr>
      <w:spacing w:after="0"/>
    </w:pPr>
  </w:style>
  <w:style w:type="paragraph" w:styleId="ListBullet4">
    <w:name w:val="List Bullet 4"/>
    <w:basedOn w:val="Normal"/>
    <w:uiPriority w:val="6"/>
    <w:unhideWhenUsed/>
    <w:pPr>
      <w:numPr>
        <w:numId w:val="4"/>
      </w:numPr>
      <w:spacing w:after="0"/>
    </w:pPr>
  </w:style>
  <w:style w:type="paragraph" w:styleId="ListBullet5">
    <w:name w:val="List Bullet 5"/>
    <w:basedOn w:val="Normal"/>
    <w:uiPriority w:val="6"/>
    <w:unhideWhenUsed/>
    <w:pPr>
      <w:numPr>
        <w:numId w:val="5"/>
      </w:numPr>
      <w:spacing w:after="0"/>
    </w:pPr>
  </w:style>
  <w:style w:type="paragraph" w:styleId="TOC1">
    <w:name w:val="toc 1"/>
    <w:basedOn w:val="Normal"/>
    <w:next w:val="Normal"/>
    <w:autoRedefine/>
    <w:uiPriority w:val="99"/>
    <w:semiHidden/>
    <w:unhideWhenUsed/>
    <w:pPr>
      <w:tabs>
        <w:tab w:val="right" w:leader="dot" w:pos="8630"/>
      </w:tabs>
      <w:spacing w:after="40" w:line="240" w:lineRule="auto"/>
    </w:pPr>
    <w:rPr>
      <w:smallCaps/>
      <w:noProof/>
      <w:color w:val="00B2DD" w:themeColor="accent2"/>
    </w:rPr>
  </w:style>
  <w:style w:type="paragraph" w:styleId="TOC2">
    <w:name w:val="toc 2"/>
    <w:basedOn w:val="Normal"/>
    <w:next w:val="Normal"/>
    <w:autoRedefine/>
    <w:uiPriority w:val="99"/>
    <w:semiHidden/>
    <w:unhideWhenUsed/>
    <w:pPr>
      <w:tabs>
        <w:tab w:val="right" w:leader="dot" w:pos="8630"/>
      </w:tabs>
      <w:spacing w:after="40" w:line="240" w:lineRule="auto"/>
      <w:ind w:left="216"/>
    </w:pPr>
    <w:rPr>
      <w:smallCaps/>
      <w:noProof/>
    </w:rPr>
  </w:style>
  <w:style w:type="paragraph" w:styleId="TOC3">
    <w:name w:val="toc 3"/>
    <w:basedOn w:val="Normal"/>
    <w:next w:val="Normal"/>
    <w:autoRedefine/>
    <w:uiPriority w:val="99"/>
    <w:semiHidden/>
    <w:unhideWhenUsed/>
    <w:pPr>
      <w:tabs>
        <w:tab w:val="right" w:leader="dot" w:pos="8630"/>
      </w:tabs>
      <w:spacing w:after="40" w:line="240" w:lineRule="auto"/>
      <w:ind w:left="446"/>
    </w:pPr>
    <w:rPr>
      <w:smallCaps/>
      <w:noProof/>
    </w:rPr>
  </w:style>
  <w:style w:type="paragraph" w:styleId="TOC4">
    <w:name w:val="toc 4"/>
    <w:basedOn w:val="Normal"/>
    <w:next w:val="Normal"/>
    <w:autoRedefine/>
    <w:uiPriority w:val="99"/>
    <w:semiHidden/>
    <w:unhideWhenUsed/>
    <w:pPr>
      <w:tabs>
        <w:tab w:val="right" w:leader="dot" w:pos="8630"/>
      </w:tabs>
      <w:spacing w:after="40" w:line="240" w:lineRule="auto"/>
      <w:ind w:left="662"/>
    </w:pPr>
    <w:rPr>
      <w:smallCaps/>
      <w:noProof/>
    </w:rPr>
  </w:style>
  <w:style w:type="paragraph" w:styleId="TOC5">
    <w:name w:val="toc 5"/>
    <w:basedOn w:val="Normal"/>
    <w:next w:val="Normal"/>
    <w:autoRedefine/>
    <w:uiPriority w:val="99"/>
    <w:semiHidden/>
    <w:unhideWhenUsed/>
    <w:pPr>
      <w:tabs>
        <w:tab w:val="right" w:leader="dot" w:pos="8630"/>
      </w:tabs>
      <w:spacing w:after="40" w:line="240" w:lineRule="auto"/>
      <w:ind w:left="878"/>
    </w:pPr>
    <w:rPr>
      <w:smallCaps/>
      <w:noProof/>
    </w:rPr>
  </w:style>
  <w:style w:type="paragraph" w:styleId="TOC6">
    <w:name w:val="toc 6"/>
    <w:basedOn w:val="Normal"/>
    <w:next w:val="Normal"/>
    <w:autoRedefine/>
    <w:uiPriority w:val="99"/>
    <w:semiHidden/>
    <w:unhideWhenUsed/>
    <w:pPr>
      <w:tabs>
        <w:tab w:val="right" w:leader="dot" w:pos="8630"/>
      </w:tabs>
      <w:spacing w:after="40" w:line="240" w:lineRule="auto"/>
      <w:ind w:left="1094"/>
    </w:pPr>
    <w:rPr>
      <w:smallCaps/>
      <w:noProof/>
    </w:rPr>
  </w:style>
  <w:style w:type="paragraph" w:styleId="TOC7">
    <w:name w:val="toc 7"/>
    <w:basedOn w:val="Normal"/>
    <w:next w:val="Normal"/>
    <w:autoRedefine/>
    <w:uiPriority w:val="99"/>
    <w:semiHidden/>
    <w:unhideWhenUsed/>
    <w:pPr>
      <w:tabs>
        <w:tab w:val="right" w:leader="dot" w:pos="8630"/>
      </w:tabs>
      <w:spacing w:after="40" w:line="240" w:lineRule="auto"/>
      <w:ind w:left="1325"/>
    </w:pPr>
    <w:rPr>
      <w:smallCaps/>
      <w:noProof/>
    </w:rPr>
  </w:style>
  <w:style w:type="paragraph" w:styleId="TOC8">
    <w:name w:val="toc 8"/>
    <w:basedOn w:val="Normal"/>
    <w:next w:val="Normal"/>
    <w:autoRedefine/>
    <w:uiPriority w:val="99"/>
    <w:semiHidden/>
    <w:unhideWhenUsed/>
    <w:pPr>
      <w:tabs>
        <w:tab w:val="right" w:leader="dot" w:pos="8630"/>
      </w:tabs>
      <w:spacing w:after="40" w:line="240" w:lineRule="auto"/>
      <w:ind w:left="1540"/>
    </w:pPr>
    <w:rPr>
      <w:smallCaps/>
      <w:noProof/>
    </w:rPr>
  </w:style>
  <w:style w:type="paragraph" w:styleId="TOC9">
    <w:name w:val="toc 9"/>
    <w:basedOn w:val="Normal"/>
    <w:next w:val="Normal"/>
    <w:autoRedefine/>
    <w:uiPriority w:val="99"/>
    <w:semiHidden/>
    <w:unhideWhenUsed/>
    <w:pPr>
      <w:tabs>
        <w:tab w:val="right" w:leader="dot" w:pos="8630"/>
      </w:tabs>
      <w:spacing w:after="40" w:line="240" w:lineRule="auto"/>
      <w:ind w:left="1760"/>
    </w:pPr>
    <w:rPr>
      <w:smallCaps/>
      <w:noProof/>
    </w:rPr>
  </w:style>
  <w:style w:type="character" w:styleId="Hyperlink">
    <w:name w:val="Hyperlink"/>
    <w:basedOn w:val="DefaultParagraphFont"/>
    <w:uiPriority w:val="99"/>
    <w:semiHidden/>
    <w:unhideWhenUsed/>
    <w:rPr>
      <w:color w:val="auto"/>
      <w:u w:val="single"/>
    </w:rPr>
  </w:style>
  <w:style w:type="character" w:styleId="BookTitle">
    <w:name w:val="Book Title"/>
    <w:basedOn w:val="DefaultParagraphFont"/>
    <w:uiPriority w:val="33"/>
    <w:qFormat/>
    <w:rPr>
      <w:b/>
      <w:bCs/>
      <w:caps w:val="0"/>
      <w:smallCaps/>
      <w:spacing w:val="10"/>
    </w:rPr>
  </w:style>
  <w:style w:type="character" w:styleId="IntenseEmphasis">
    <w:name w:val="Intense Emphasis"/>
    <w:basedOn w:val="DefaultParagraphFont"/>
    <w:uiPriority w:val="21"/>
    <w:qFormat/>
    <w:rPr>
      <w:b w:val="0"/>
      <w:bCs/>
      <w:i/>
      <w:iCs/>
      <w:caps w:val="0"/>
      <w:smallCaps w:val="0"/>
      <w:color w:val="000000"/>
    </w:rPr>
  </w:style>
  <w:style w:type="character" w:styleId="IntenseReference">
    <w:name w:val="Intense Reference"/>
    <w:basedOn w:val="DefaultParagraphFont"/>
    <w:uiPriority w:val="32"/>
    <w:qFormat/>
    <w:rPr>
      <w:b/>
      <w:bCs/>
      <w:caps w:val="0"/>
      <w:smallCaps/>
      <w:color w:val="auto"/>
      <w:spacing w:val="5"/>
      <w:u w:val="single"/>
    </w:rPr>
  </w:style>
  <w:style w:type="character" w:styleId="SubtleEmphasis">
    <w:name w:val="Subtle Emphasis"/>
    <w:basedOn w:val="DefaultParagraphFont"/>
    <w:uiPriority w:val="19"/>
    <w:qFormat/>
    <w:rPr>
      <w:i/>
      <w:iCs/>
      <w:color w:val="auto"/>
    </w:rPr>
  </w:style>
  <w:style w:type="character" w:styleId="SubtleReference">
    <w:name w:val="Subtle Reference"/>
    <w:basedOn w:val="DefaultParagraphFont"/>
    <w:uiPriority w:val="31"/>
    <w:qFormat/>
    <w:rPr>
      <w:smallCaps/>
      <w:color w:val="auto"/>
      <w:u w:val="single"/>
    </w:rPr>
  </w:style>
  <w:style w:type="paragraph" w:styleId="Closing">
    <w:name w:val="Closing"/>
    <w:basedOn w:val="Normal"/>
    <w:link w:val="ClosingChar"/>
    <w:uiPriority w:val="5"/>
    <w:unhideWhenUsed/>
    <w:pPr>
      <w:spacing w:before="480" w:after="960"/>
      <w:contextualSpacing/>
    </w:pPr>
  </w:style>
  <w:style w:type="character" w:customStyle="1" w:styleId="ClosingChar">
    <w:name w:val="Closing Char"/>
    <w:basedOn w:val="DefaultParagraphFont"/>
    <w:link w:val="Closing"/>
    <w:uiPriority w:val="5"/>
    <w:rPr>
      <w:rFonts w:cs="Times New Roman"/>
      <w:color w:val="auto"/>
      <w:szCs w:val="20"/>
      <w:lang w:eastAsia="ja-JP" w:bidi="he-IL"/>
    </w:rPr>
  </w:style>
  <w:style w:type="paragraph" w:customStyle="1" w:styleId="RecipientAddress">
    <w:name w:val="Recipient Address"/>
    <w:basedOn w:val="NoSpacing"/>
    <w:uiPriority w:val="3"/>
    <w:pPr>
      <w:spacing w:after="360"/>
      <w:contextualSpacing/>
    </w:pPr>
  </w:style>
  <w:style w:type="paragraph" w:styleId="Salutation">
    <w:name w:val="Salutation"/>
    <w:basedOn w:val="NoSpacing"/>
    <w:next w:val="Normal"/>
    <w:link w:val="SalutationChar"/>
    <w:uiPriority w:val="4"/>
    <w:unhideWhenUsed/>
    <w:pPr>
      <w:spacing w:before="480" w:after="320"/>
      <w:contextualSpacing/>
    </w:pPr>
    <w:rPr>
      <w:b/>
    </w:rPr>
  </w:style>
  <w:style w:type="character" w:customStyle="1" w:styleId="SalutationChar">
    <w:name w:val="Salutation Char"/>
    <w:basedOn w:val="DefaultParagraphFont"/>
    <w:link w:val="Salutation"/>
    <w:uiPriority w:val="4"/>
    <w:rPr>
      <w:rFonts w:cs="Times New Roman"/>
      <w:b/>
      <w:color w:val="auto"/>
      <w:szCs w:val="20"/>
      <w:lang w:eastAsia="ja-JP" w:bidi="he-IL"/>
    </w:rPr>
  </w:style>
  <w:style w:type="paragraph" w:customStyle="1" w:styleId="SenderAddress">
    <w:name w:val="Sender Address"/>
    <w:basedOn w:val="NoSpacing"/>
    <w:uiPriority w:val="2"/>
    <w:pPr>
      <w:spacing w:after="360"/>
      <w:contextualSpacing/>
    </w:pPr>
  </w:style>
  <w:style w:type="paragraph" w:styleId="Subtitle">
    <w:name w:val="Subtitle"/>
    <w:basedOn w:val="Normal"/>
    <w:next w:val="Normal"/>
    <w:link w:val="SubtitleChar"/>
    <w:uiPriority w:val="11"/>
    <w:qFormat/>
    <w:pPr>
      <w:numPr>
        <w:ilvl w:val="1"/>
      </w:numPr>
    </w:pPr>
    <w:rPr>
      <w:rFonts w:eastAsiaTheme="majorEastAsia" w:cstheme="majorBidi"/>
      <w:iCs/>
      <w:color w:val="000000"/>
      <w:spacing w:val="15"/>
      <w:sz w:val="24"/>
      <w:szCs w:val="24"/>
    </w:rPr>
  </w:style>
  <w:style w:type="character" w:customStyle="1" w:styleId="SubtitleChar">
    <w:name w:val="Subtitle Char"/>
    <w:basedOn w:val="DefaultParagraphFont"/>
    <w:link w:val="Subtitle"/>
    <w:uiPriority w:val="11"/>
    <w:rPr>
      <w:rFonts w:eastAsiaTheme="majorEastAsia" w:cstheme="majorBidi"/>
      <w:iCs/>
      <w:color w:val="000000"/>
      <w:spacing w:val="15"/>
      <w:sz w:val="24"/>
      <w:szCs w:val="24"/>
    </w:rPr>
  </w:style>
  <w:style w:type="paragraph" w:styleId="Title">
    <w:name w:val="Title"/>
    <w:basedOn w:val="Normal"/>
    <w:next w:val="Normal"/>
    <w:link w:val="TitleChar"/>
    <w:uiPriority w:val="10"/>
    <w:qFormat/>
    <w:pPr>
      <w:spacing w:after="300" w:line="240" w:lineRule="auto"/>
      <w:contextualSpacing/>
    </w:pPr>
    <w:rPr>
      <w:rFonts w:asciiTheme="majorHAnsi" w:eastAsiaTheme="majorEastAsia" w:hAnsiTheme="majorHAnsi" w:cstheme="majorBidi"/>
      <w:color w:val="000000"/>
      <w:spacing w:val="5"/>
      <w:kern w:val="28"/>
      <w:sz w:val="56"/>
      <w:szCs w:val="56"/>
      <w14:ligatures w14:val="standardContextual"/>
      <w14:cntxtAlts/>
    </w:rPr>
  </w:style>
  <w:style w:type="character" w:customStyle="1" w:styleId="TitleChar">
    <w:name w:val="Title Char"/>
    <w:basedOn w:val="DefaultParagraphFont"/>
    <w:link w:val="Title"/>
    <w:uiPriority w:val="10"/>
    <w:rPr>
      <w:rFonts w:asciiTheme="majorHAnsi" w:eastAsiaTheme="majorEastAsia" w:hAnsiTheme="majorHAnsi" w:cstheme="majorBidi"/>
      <w:color w:val="000000"/>
      <w:spacing w:val="5"/>
      <w:kern w:val="28"/>
      <w:sz w:val="56"/>
      <w:szCs w:val="56"/>
      <w14:ligatures w14:val="standardContextual"/>
      <w14:cntxtAlts/>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cs="Times New Roman"/>
      <w:color w:val="auto"/>
      <w:szCs w:val="20"/>
      <w:lang w:eastAsia="ja-JP" w:bidi="he-IL"/>
    </w:rPr>
  </w:style>
  <w:style w:type="character" w:styleId="PlaceholderText">
    <w:name w:val="Placeholder Text"/>
    <w:basedOn w:val="DefaultParagraphFont"/>
    <w:uiPriority w:val="99"/>
    <w:unhideWhenUsed/>
    <w:rPr>
      <w:color w:val="808080"/>
    </w:rPr>
  </w:style>
  <w:style w:type="paragraph" w:styleId="Signature">
    <w:name w:val="Signature"/>
    <w:basedOn w:val="Normal"/>
    <w:link w:val="SignatureChar"/>
    <w:uiPriority w:val="99"/>
    <w:unhideWhenUsed/>
    <w:pPr>
      <w:contextualSpacing/>
    </w:pPr>
  </w:style>
  <w:style w:type="character" w:customStyle="1" w:styleId="SignatureChar">
    <w:name w:val="Signature Char"/>
    <w:basedOn w:val="DefaultParagraphFont"/>
    <w:link w:val="Signature"/>
    <w:uiPriority w:val="99"/>
    <w:rPr>
      <w:rFonts w:cs="Times New Roman"/>
      <w:color w:val="auto"/>
      <w:szCs w:val="20"/>
      <w:lang w:eastAsia="ja-JP" w:bidi="he-IL"/>
    </w:rPr>
  </w:style>
  <w:style w:type="table" w:customStyle="1" w:styleId="Style6">
    <w:name w:val="Style 6"/>
    <w:basedOn w:val="TableNormal"/>
    <w:uiPriority w:val="26"/>
    <w:pPr>
      <w:spacing w:after="0" w:line="240" w:lineRule="auto"/>
    </w:pPr>
    <w:rPr>
      <w:rFonts w:eastAsia="Times New Roman" w:cs="Times New Roman"/>
      <w:color w:val="000000" w:themeColor="text1"/>
    </w:rPr>
    <w:tblPr>
      <w:tblBorders>
        <w:top w:val="single" w:sz="4" w:space="0" w:color="7ECBB6" w:themeColor="accent1"/>
        <w:left w:val="single" w:sz="4" w:space="0" w:color="7ECBB6" w:themeColor="accent1"/>
        <w:bottom w:val="single" w:sz="4" w:space="0" w:color="7ECBB6" w:themeColor="accent1"/>
        <w:right w:val="single" w:sz="4" w:space="0" w:color="7ECBB6" w:themeColor="accent1"/>
        <w:insideH w:val="single" w:sz="4" w:space="0" w:color="FFFFFF" w:themeColor="background1"/>
        <w:insideV w:val="single" w:sz="4" w:space="0" w:color="FFFFFF" w:themeColor="background1"/>
      </w:tblBorders>
    </w:tblPr>
    <w:tcPr>
      <w:shd w:val="clear" w:color="auto" w:fill="E5F4F0" w:themeFill="accent1" w:themeFillTint="33"/>
    </w:tcPr>
    <w:tblStylePr w:type="firstRow">
      <w:rPr>
        <w:b/>
        <w:bCs/>
        <w:color w:val="501C6C" w:themeColor="text2"/>
      </w:rPr>
      <w:tblPr/>
      <w:tcPr>
        <w:shd w:val="clear" w:color="auto" w:fill="F2F9F7" w:themeFill="accent1" w:themeFillTint="19"/>
      </w:tcPr>
    </w:tblStylePr>
    <w:tblStylePr w:type="lastRow">
      <w:rPr>
        <w:b/>
        <w:bCs/>
        <w:color w:val="FFFFFF" w:themeColor="background1"/>
      </w:rPr>
      <w:tblPr/>
      <w:tcPr>
        <w:shd w:val="clear" w:color="auto" w:fill="7ECBB6" w:themeFill="accent1"/>
      </w:tcPr>
    </w:tblStylePr>
    <w:tblStylePr w:type="firstCol">
      <w:rPr>
        <w:b/>
        <w:bCs/>
        <w:color w:val="501C6C" w:themeColor="text2"/>
      </w:rPr>
    </w:tblStylePr>
    <w:tblStylePr w:type="lastCol">
      <w:rPr>
        <w:color w:val="000000" w:themeColor="text1"/>
      </w:rPr>
    </w:tblStylePr>
  </w:style>
  <w:style w:type="paragraph" w:customStyle="1" w:styleId="DateText">
    <w:name w:val="Date Text"/>
    <w:basedOn w:val="Normal"/>
    <w:uiPriority w:val="35"/>
    <w:pPr>
      <w:spacing w:before="720"/>
      <w:contextualSpacing/>
    </w:pPr>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spacing w:after="160" w:line="240" w:lineRule="auto"/>
      <w:ind w:left="1008" w:hanging="288"/>
      <w:contextualSpacing/>
    </w:pPr>
    <w:rPr>
      <w:rFonts w:eastAsiaTheme="minorHAnsi"/>
      <w:sz w:val="21"/>
    </w:rPr>
  </w:style>
  <w:style w:type="character" w:customStyle="1" w:styleId="IntenseQuoteChar">
    <w:name w:val="Intense Quote Char"/>
    <w:basedOn w:val="DefaultParagraphFont"/>
    <w:link w:val="IntenseQuote"/>
    <w:uiPriority w:val="30"/>
    <w:rPr>
      <w:rFonts w:asciiTheme="majorHAnsi" w:eastAsiaTheme="majorEastAsia" w:hAnsiTheme="majorHAnsi"/>
      <w:bCs/>
      <w:i/>
      <w:iCs/>
      <w:color w:val="auto"/>
      <w:sz w:val="24"/>
      <w:shd w:val="clear" w:color="auto" w:fill="7ECBB6" w:themeFill="accent1"/>
      <w:lang w:bidi="hi-IN"/>
      <w14:ligatures w14:val="standardContextual"/>
      <w14:cntxtAlts/>
    </w:rPr>
  </w:style>
  <w:style w:type="paragraph" w:styleId="TOCHeading">
    <w:name w:val="TOC Heading"/>
    <w:basedOn w:val="Heading1"/>
    <w:next w:val="Normal"/>
    <w:uiPriority w:val="39"/>
    <w:semiHidden/>
    <w:unhideWhenUsed/>
    <w:qFormat/>
    <w:pPr>
      <w:spacing w:before="480" w:line="276" w:lineRule="auto"/>
      <w:outlineLvl w:val="9"/>
    </w:pPr>
    <w:rPr>
      <w:b/>
      <w:i w:val="0"/>
      <w:sz w:val="28"/>
      <w:szCs w:val="28"/>
    </w:rPr>
  </w:style>
  <w:style w:type="paragraph" w:customStyle="1" w:styleId="BodyCopy">
    <w:name w:val="Body Copy"/>
    <w:basedOn w:val="Footer"/>
    <w:qFormat/>
    <w:rsid w:val="007265AF"/>
    <w:pPr>
      <w:spacing w:after="0"/>
    </w:pPr>
    <w:rPr>
      <w:rFonts w:ascii="Calibri" w:hAnsi="Calibri"/>
      <w:color w:val="000000" w:themeColor="text1"/>
      <w:sz w:val="24"/>
      <w:szCs w:val="24"/>
    </w:rPr>
  </w:style>
  <w:style w:type="paragraph" w:customStyle="1" w:styleId="Sender">
    <w:name w:val="Sender"/>
    <w:basedOn w:val="Signature"/>
    <w:qFormat/>
    <w:rsid w:val="007265AF"/>
    <w:pPr>
      <w:spacing w:after="0"/>
    </w:pPr>
    <w:rPr>
      <w:b/>
      <w:color w:val="000000" w:themeColor="text1"/>
      <w:sz w:val="24"/>
      <w:szCs w:val="24"/>
    </w:rPr>
  </w:style>
  <w:style w:type="paragraph" w:customStyle="1" w:styleId="DepartmentTitleFooter">
    <w:name w:val="Department Title Footer"/>
    <w:basedOn w:val="Normal"/>
    <w:qFormat/>
    <w:rsid w:val="007265AF"/>
    <w:pPr>
      <w:spacing w:after="0" w:line="240" w:lineRule="auto"/>
    </w:pPr>
    <w:rPr>
      <w:rFonts w:ascii="Calibri" w:hAnsi="Calibri" w:cs="Calibri"/>
      <w:b/>
      <w:bCs/>
      <w:color w:val="000000" w:themeColor="text1"/>
      <w:sz w:val="19"/>
      <w:szCs w:val="19"/>
    </w:rPr>
  </w:style>
  <w:style w:type="paragraph" w:customStyle="1" w:styleId="BodyFormattingFooter">
    <w:name w:val="Body Formatting Footer"/>
    <w:basedOn w:val="Normal"/>
    <w:qFormat/>
    <w:rsid w:val="007265AF"/>
    <w:pPr>
      <w:spacing w:after="0" w:line="240" w:lineRule="auto"/>
    </w:pPr>
    <w:rPr>
      <w:color w:val="000000" w:themeColor="text1"/>
      <w:sz w:val="19"/>
      <w:szCs w:val="19"/>
    </w:rPr>
  </w:style>
  <w:style w:type="paragraph" w:customStyle="1" w:styleId="WebsiteFooter">
    <w:name w:val="Website Footer"/>
    <w:basedOn w:val="Normal"/>
    <w:qFormat/>
    <w:rsid w:val="00250E02"/>
    <w:pPr>
      <w:spacing w:after="0" w:line="240" w:lineRule="auto"/>
    </w:pPr>
    <w:rPr>
      <w:rFonts w:ascii="Calibri" w:hAnsi="Calibri" w:cs="Calibri"/>
      <w:b/>
      <w:bCs/>
      <w:color w:val="3C1053"/>
      <w:sz w:val="21"/>
      <w:szCs w:val="21"/>
    </w:rPr>
  </w:style>
  <w:style w:type="paragraph" w:customStyle="1" w:styleId="BasicParagraph">
    <w:name w:val="[Basic Paragraph]"/>
    <w:basedOn w:val="Normal"/>
    <w:uiPriority w:val="99"/>
    <w:rsid w:val="003B7B04"/>
    <w:pPr>
      <w:autoSpaceDE w:val="0"/>
      <w:autoSpaceDN w:val="0"/>
      <w:adjustRightInd w:val="0"/>
      <w:spacing w:after="0" w:line="288" w:lineRule="auto"/>
      <w:textAlignment w:val="center"/>
    </w:pPr>
    <w:rPr>
      <w:rFonts w:ascii="MinionPro-Regular" w:hAnsi="MinionPro-Regular" w:cs="MinionPro-Regular"/>
      <w:color w:val="000000"/>
      <w:sz w:val="24"/>
      <w:szCs w:val="24"/>
      <w:lang w:val="en-GB"/>
    </w:rPr>
  </w:style>
  <w:style w:type="paragraph" w:customStyle="1" w:styleId="BodyHeaderGooglePixelPixel2H">
    <w:name w:val="Body Header (Google Pixel/Pixel 2 H)"/>
    <w:basedOn w:val="Normal"/>
    <w:uiPriority w:val="99"/>
    <w:rsid w:val="003B7B04"/>
    <w:pPr>
      <w:autoSpaceDE w:val="0"/>
      <w:autoSpaceDN w:val="0"/>
      <w:adjustRightInd w:val="0"/>
      <w:spacing w:after="0" w:line="288" w:lineRule="auto"/>
      <w:textAlignment w:val="center"/>
    </w:pPr>
    <w:rPr>
      <w:rFonts w:ascii="Inter-Medium" w:hAnsi="Inter-Medium" w:cs="Inter-Medium"/>
      <w:color w:val="A80050"/>
      <w:sz w:val="26"/>
      <w:szCs w:val="26"/>
      <w:lang w:val="en-GB"/>
    </w:rPr>
  </w:style>
  <w:style w:type="paragraph" w:styleId="BodyText">
    <w:name w:val="Body Text"/>
    <w:basedOn w:val="Normal"/>
    <w:link w:val="BodyTextChar"/>
    <w:uiPriority w:val="13"/>
    <w:qFormat/>
    <w:rsid w:val="007A46BE"/>
    <w:pPr>
      <w:tabs>
        <w:tab w:val="left" w:pos="1021"/>
      </w:tabs>
      <w:spacing w:after="220" w:line="240" w:lineRule="auto"/>
      <w:jc w:val="both"/>
    </w:pPr>
    <w:rPr>
      <w:rFonts w:ascii="Verdana" w:eastAsiaTheme="minorHAnsi" w:hAnsi="Verdana"/>
      <w:sz w:val="18"/>
      <w:lang w:val="en-GB"/>
    </w:rPr>
  </w:style>
  <w:style w:type="character" w:customStyle="1" w:styleId="BodyTextChar">
    <w:name w:val="Body Text Char"/>
    <w:basedOn w:val="DefaultParagraphFont"/>
    <w:link w:val="BodyText"/>
    <w:uiPriority w:val="13"/>
    <w:rsid w:val="007A46BE"/>
    <w:rPr>
      <w:rFonts w:ascii="Verdana" w:eastAsiaTheme="minorHAnsi" w:hAnsi="Verdana"/>
      <w:sz w:val="18"/>
      <w:lang w:val="en-GB"/>
    </w:rPr>
  </w:style>
  <w:style w:type="paragraph" w:customStyle="1" w:styleId="Level1Heading">
    <w:name w:val="Level 1 Heading"/>
    <w:basedOn w:val="BodyText"/>
    <w:uiPriority w:val="11"/>
    <w:qFormat/>
    <w:rsid w:val="007A46BE"/>
    <w:pPr>
      <w:numPr>
        <w:numId w:val="9"/>
      </w:numPr>
      <w:outlineLvl w:val="0"/>
    </w:pPr>
    <w:rPr>
      <w:b/>
      <w:caps/>
    </w:rPr>
  </w:style>
  <w:style w:type="paragraph" w:customStyle="1" w:styleId="Level2Heading">
    <w:name w:val="Level 2 Heading"/>
    <w:basedOn w:val="Level1Heading"/>
    <w:uiPriority w:val="11"/>
    <w:qFormat/>
    <w:rsid w:val="007A46BE"/>
    <w:pPr>
      <w:numPr>
        <w:ilvl w:val="1"/>
      </w:numPr>
      <w:outlineLvl w:val="2"/>
    </w:pPr>
    <w:rPr>
      <w:caps w:val="0"/>
    </w:rPr>
  </w:style>
  <w:style w:type="paragraph" w:customStyle="1" w:styleId="Level3Heading">
    <w:name w:val="Level 3 Heading"/>
    <w:basedOn w:val="Level2Heading"/>
    <w:uiPriority w:val="11"/>
    <w:qFormat/>
    <w:rsid w:val="007A46BE"/>
    <w:pPr>
      <w:numPr>
        <w:ilvl w:val="2"/>
      </w:numPr>
      <w:outlineLvl w:val="3"/>
    </w:pPr>
  </w:style>
  <w:style w:type="paragraph" w:customStyle="1" w:styleId="Level1Number">
    <w:name w:val="Level 1 Number"/>
    <w:basedOn w:val="Level1Heading"/>
    <w:uiPriority w:val="12"/>
    <w:qFormat/>
    <w:rsid w:val="007A46BE"/>
    <w:pPr>
      <w:outlineLvl w:val="9"/>
    </w:pPr>
    <w:rPr>
      <w:b w:val="0"/>
      <w:caps w:val="0"/>
    </w:rPr>
  </w:style>
  <w:style w:type="paragraph" w:customStyle="1" w:styleId="Level2Number">
    <w:name w:val="Level 2 Number"/>
    <w:basedOn w:val="Level2Heading"/>
    <w:uiPriority w:val="12"/>
    <w:qFormat/>
    <w:rsid w:val="007A46BE"/>
    <w:pPr>
      <w:outlineLvl w:val="9"/>
    </w:pPr>
    <w:rPr>
      <w:b w:val="0"/>
    </w:rPr>
  </w:style>
  <w:style w:type="paragraph" w:customStyle="1" w:styleId="Level4Number">
    <w:name w:val="Level 4 Number"/>
    <w:basedOn w:val="Normal"/>
    <w:uiPriority w:val="12"/>
    <w:qFormat/>
    <w:rsid w:val="007A46BE"/>
    <w:pPr>
      <w:numPr>
        <w:ilvl w:val="3"/>
        <w:numId w:val="9"/>
      </w:numPr>
      <w:tabs>
        <w:tab w:val="left" w:pos="1021"/>
      </w:tabs>
      <w:spacing w:after="220" w:line="240" w:lineRule="auto"/>
      <w:jc w:val="both"/>
    </w:pPr>
    <w:rPr>
      <w:rFonts w:ascii="Verdana" w:eastAsiaTheme="minorHAnsi" w:hAnsi="Verdana"/>
      <w:sz w:val="18"/>
      <w:lang w:val="en-GB"/>
    </w:rPr>
  </w:style>
  <w:style w:type="paragraph" w:customStyle="1" w:styleId="Level5Number">
    <w:name w:val="Level 5 Number"/>
    <w:basedOn w:val="Level4Number"/>
    <w:uiPriority w:val="12"/>
    <w:qFormat/>
    <w:rsid w:val="007A46BE"/>
    <w:pPr>
      <w:numPr>
        <w:ilvl w:val="4"/>
      </w:numPr>
    </w:pPr>
  </w:style>
  <w:style w:type="paragraph" w:customStyle="1" w:styleId="Level6Number">
    <w:name w:val="Level 6 Number"/>
    <w:basedOn w:val="Level5Number"/>
    <w:uiPriority w:val="12"/>
    <w:qFormat/>
    <w:rsid w:val="007A46BE"/>
    <w:pPr>
      <w:numPr>
        <w:ilvl w:val="5"/>
      </w:numPr>
    </w:pPr>
  </w:style>
  <w:style w:type="paragraph" w:customStyle="1" w:styleId="BodyText1">
    <w:name w:val="Body Text 1"/>
    <w:basedOn w:val="BodyText"/>
    <w:link w:val="BodyText1Char"/>
    <w:uiPriority w:val="13"/>
    <w:qFormat/>
    <w:rsid w:val="007A46BE"/>
    <w:pPr>
      <w:ind w:left="1021"/>
    </w:pPr>
  </w:style>
  <w:style w:type="character" w:customStyle="1" w:styleId="BodyText1Char">
    <w:name w:val="Body Text 1 Char"/>
    <w:basedOn w:val="BodyTextChar"/>
    <w:link w:val="BodyText1"/>
    <w:uiPriority w:val="13"/>
    <w:rsid w:val="007A46BE"/>
    <w:rPr>
      <w:rFonts w:ascii="Verdana" w:eastAsiaTheme="minorHAnsi" w:hAnsi="Verdana"/>
      <w:sz w:val="18"/>
      <w:lang w:val="en-GB"/>
    </w:rPr>
  </w:style>
  <w:style w:type="numbering" w:customStyle="1" w:styleId="BodyNumbering">
    <w:name w:val="Body Numbering"/>
    <w:uiPriority w:val="99"/>
    <w:rsid w:val="007A46BE"/>
    <w:pPr>
      <w:numPr>
        <w:numId w:val="8"/>
      </w:numPr>
    </w:pPr>
  </w:style>
  <w:style w:type="paragraph" w:customStyle="1" w:styleId="Level2">
    <w:name w:val="Level 2"/>
    <w:basedOn w:val="Normal"/>
    <w:rsid w:val="007A46BE"/>
    <w:pPr>
      <w:numPr>
        <w:ilvl w:val="1"/>
        <w:numId w:val="10"/>
      </w:numPr>
      <w:spacing w:after="220" w:line="240" w:lineRule="auto"/>
      <w:jc w:val="both"/>
      <w:outlineLvl w:val="1"/>
    </w:pPr>
    <w:rPr>
      <w:rFonts w:ascii="NewsGoth BT" w:eastAsia="Times New Roman" w:hAnsi="NewsGoth BT" w:cs="Times New Roman"/>
      <w:szCs w:val="20"/>
      <w:lang w:val="en-GB"/>
    </w:rPr>
  </w:style>
  <w:style w:type="paragraph" w:customStyle="1" w:styleId="Level1">
    <w:name w:val="Level 1"/>
    <w:basedOn w:val="Normal"/>
    <w:rsid w:val="007A46BE"/>
    <w:pPr>
      <w:numPr>
        <w:numId w:val="10"/>
      </w:numPr>
      <w:spacing w:after="220" w:line="240" w:lineRule="auto"/>
      <w:jc w:val="both"/>
      <w:outlineLvl w:val="0"/>
    </w:pPr>
    <w:rPr>
      <w:rFonts w:ascii="NewsGoth BT" w:eastAsia="Times New Roman" w:hAnsi="NewsGoth BT" w:cs="Times New Roman"/>
      <w:szCs w:val="20"/>
      <w:lang w:val="en-GB"/>
    </w:rPr>
  </w:style>
  <w:style w:type="paragraph" w:customStyle="1" w:styleId="Level3">
    <w:name w:val="Level 3"/>
    <w:basedOn w:val="Normal"/>
    <w:rsid w:val="007A46BE"/>
    <w:pPr>
      <w:numPr>
        <w:ilvl w:val="2"/>
        <w:numId w:val="10"/>
      </w:numPr>
      <w:spacing w:after="220" w:line="240" w:lineRule="auto"/>
      <w:jc w:val="both"/>
      <w:outlineLvl w:val="2"/>
    </w:pPr>
    <w:rPr>
      <w:rFonts w:ascii="NewsGoth BT" w:eastAsia="Times New Roman" w:hAnsi="NewsGoth BT" w:cs="Times New Roman"/>
      <w:szCs w:val="20"/>
      <w:lang w:val="en-GB"/>
    </w:rPr>
  </w:style>
  <w:style w:type="paragraph" w:customStyle="1" w:styleId="Level4">
    <w:name w:val="Level 4"/>
    <w:basedOn w:val="Normal"/>
    <w:rsid w:val="007A46BE"/>
    <w:pPr>
      <w:numPr>
        <w:ilvl w:val="3"/>
        <w:numId w:val="10"/>
      </w:numPr>
      <w:spacing w:after="220" w:line="240" w:lineRule="auto"/>
      <w:jc w:val="both"/>
      <w:outlineLvl w:val="3"/>
    </w:pPr>
    <w:rPr>
      <w:rFonts w:ascii="NewsGoth BT" w:eastAsia="Times New Roman" w:hAnsi="NewsGoth BT" w:cs="Times New Roman"/>
      <w:szCs w:val="20"/>
      <w:lang w:val="en-GB"/>
    </w:rPr>
  </w:style>
  <w:style w:type="paragraph" w:customStyle="1" w:styleId="Level5">
    <w:name w:val="Level 5"/>
    <w:basedOn w:val="Normal"/>
    <w:rsid w:val="007A46BE"/>
    <w:pPr>
      <w:numPr>
        <w:ilvl w:val="4"/>
        <w:numId w:val="10"/>
      </w:numPr>
      <w:spacing w:after="220" w:line="240" w:lineRule="auto"/>
      <w:jc w:val="both"/>
      <w:outlineLvl w:val="4"/>
    </w:pPr>
    <w:rPr>
      <w:rFonts w:ascii="NewsGoth BT" w:eastAsia="Times New Roman" w:hAnsi="NewsGoth BT" w:cs="Times New Roman"/>
      <w:szCs w:val="20"/>
      <w:lang w:val="en-GB"/>
    </w:rPr>
  </w:style>
  <w:style w:type="paragraph" w:customStyle="1" w:styleId="Level6">
    <w:name w:val="Level 6"/>
    <w:basedOn w:val="Level5"/>
    <w:rsid w:val="007A46BE"/>
    <w:pPr>
      <w:numPr>
        <w:ilvl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warwick.ac.uk/services/gov/calendar/section2/regulations/fitnesstopractis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arwick.ac.uk/fac/soc/cte/about/regulatory-compliance/"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arwick.ac.uk/services/feedbackcomplaints/students/" TargetMode="External"/><Relationship Id="rId25" Type="http://schemas.openxmlformats.org/officeDocument/2006/relationships/hyperlink" Target="https://warwick.ac.uk/services/wss/students/support/" TargetMode="External"/><Relationship Id="rId2" Type="http://schemas.openxmlformats.org/officeDocument/2006/relationships/customXml" Target="../customXml/item2.xml"/><Relationship Id="rId16" Type="http://schemas.openxmlformats.org/officeDocument/2006/relationships/hyperlink" Target="https://warwick.ac.uk/services/wss/students/support/" TargetMode="External"/><Relationship Id="rId20" Type="http://schemas.openxmlformats.org/officeDocument/2006/relationships/hyperlink" Target="https://warwick.ac.uk/services/gov/calendar/section2/regulations/reg36registrationattendanceprogres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www.legislation.gov.uk/ukpga/2010/15/content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arwick.ac.uk/fac/soc/cte/students-partners/students/current_student_handbook/wellbeing_and_student_support;" TargetMode="External"/><Relationship Id="rId23" Type="http://schemas.openxmlformats.org/officeDocument/2006/relationships/hyperlink" Target="https://warwick.ac.uk/services/gov/committees/partnerships/"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yperlink" Target="https://warwick.ac.uk/services/gov/calendar/section2/regulations/disciplinary"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warwick.ac.uk/fac/soc/cte/about/regulatory-compliance/"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105830ACFB457099E404DBA3181D87"/>
        <w:category>
          <w:name w:val="General"/>
          <w:gallery w:val="placeholder"/>
        </w:category>
        <w:types>
          <w:type w:val="bbPlcHdr"/>
        </w:types>
        <w:behaviors>
          <w:behavior w:val="content"/>
        </w:behaviors>
        <w:guid w:val="{53FDCF79-EE64-4671-AB38-E080F1FE4B34}"/>
      </w:docPartPr>
      <w:docPartBody>
        <w:p w:rsidR="009D722F" w:rsidRDefault="009D722F" w:rsidP="009D722F">
          <w:pPr>
            <w:pStyle w:val="AB105830ACFB457099E404DBA3181D87"/>
          </w:pPr>
          <w:r w:rsidRPr="005E7B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Inter-Medium">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sGoth BT">
    <w:altName w:val="Calibri"/>
    <w:charset w:val="00"/>
    <w:family w:val="swiss"/>
    <w:pitch w:val="variable"/>
    <w:sig w:usb0="00000087" w:usb1="00000000" w:usb2="00000000" w:usb3="00000000" w:csb0="0000001B" w:csb1="00000000"/>
  </w:font>
  <w:font w:name="NHaasGroteskDSPro-55Rg">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2F"/>
    <w:rsid w:val="0062399D"/>
    <w:rsid w:val="008A08C8"/>
    <w:rsid w:val="009D722F"/>
    <w:rsid w:val="00AA1D7F"/>
    <w:rsid w:val="00B26E05"/>
    <w:rsid w:val="00F56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9D722F"/>
    <w:rPr>
      <w:color w:val="808080"/>
    </w:rPr>
  </w:style>
  <w:style w:type="paragraph" w:customStyle="1" w:styleId="AB105830ACFB457099E404DBA3181D87">
    <w:name w:val="AB105830ACFB457099E404DBA3181D87"/>
    <w:rsid w:val="009D7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Executive">
  <a:themeElements>
    <a:clrScheme name="Uni of Warwick 2023">
      <a:dk1>
        <a:srgbClr val="000000"/>
      </a:dk1>
      <a:lt1>
        <a:srgbClr val="FFFFFF"/>
      </a:lt1>
      <a:dk2>
        <a:srgbClr val="501C6C"/>
      </a:dk2>
      <a:lt2>
        <a:srgbClr val="FFFFFF"/>
      </a:lt2>
      <a:accent1>
        <a:srgbClr val="7ECBB6"/>
      </a:accent1>
      <a:accent2>
        <a:srgbClr val="00B2DD"/>
      </a:accent2>
      <a:accent3>
        <a:srgbClr val="FFC233"/>
      </a:accent3>
      <a:accent4>
        <a:srgbClr val="F37920"/>
      </a:accent4>
      <a:accent5>
        <a:srgbClr val="EF4050"/>
      </a:accent5>
      <a:accent6>
        <a:srgbClr val="501C6C"/>
      </a:accent6>
      <a:hlink>
        <a:srgbClr val="3F4146"/>
      </a:hlink>
      <a:folHlink>
        <a:srgbClr val="501C6C"/>
      </a:folHlink>
    </a:clrScheme>
    <a:fontScheme name="warwick">
      <a:majorFont>
        <a:latin typeface="Calibri"/>
        <a:ea typeface=""/>
        <a:cs typeface=""/>
      </a:majorFont>
      <a:minorFont>
        <a:latin typeface="Calibri"/>
        <a:ea typeface=""/>
        <a:cs typeface=""/>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microsoft.com/office/word/2004/10/bibliography" xmlns="http://schemas.microsoft.com/office/word/2004/10/bibliography"/>
</file>

<file path=customXml/item3.xml><?xml version="1.0" encoding="utf-8"?>
<b:Sources xmlns:b="http://schemas.openxmlformats.org/officeDocument/2006/bibliography" SelectedStyle="\APA.XSL" StyleName="APA"/>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Flow_SignoffStatus xmlns="280f609f-e4fd-48e0-a286-6a6744f66501" xsi:nil="true"/>
    <Owner xmlns="280f609f-e4fd-48e0-a286-6a6744f66501">
      <UserInfo>
        <DisplayName/>
        <AccountId xsi:nil="true"/>
        <AccountType/>
      </UserInfo>
    </Owner>
    <STATUS xmlns="280f609f-e4fd-48e0-a286-6a6744f66501" xsi:nil="true"/>
  </documentManagement>
</p:properties>
</file>

<file path=customXml/item7.xml><?xml version="1.0" encoding="utf-8"?>
<CoverPageProperties xmlns="http://schemas.microsoft.com/office/2006/coverPageProps">
  <PublishDate/>
  <Abstract/>
  <CompanyAddress/>
  <CompanyPhone/>
  <CompanyFax/>
  <CompanyEmail/>
</CoverPageProperties>
</file>

<file path=customXml/item8.xml><?xml version="1.0" encoding="utf-8"?>
<ct:contentTypeSchema xmlns:ct="http://schemas.microsoft.com/office/2006/metadata/contentType" xmlns:ma="http://schemas.microsoft.com/office/2006/metadata/properties/metaAttributes" ct:_="" ma:_="" ma:contentTypeName="Document" ma:contentTypeID="0x0101001A6A58E46E899740870C95D6051EEDFA" ma:contentTypeVersion="12" ma:contentTypeDescription="Create a new document." ma:contentTypeScope="" ma:versionID="845f6a8879bd79011f5b6c9f7a881fd8">
  <xsd:schema xmlns:xsd="http://www.w3.org/2001/XMLSchema" xmlns:xs="http://www.w3.org/2001/XMLSchema" xmlns:p="http://schemas.microsoft.com/office/2006/metadata/properties" xmlns:ns2="280f609f-e4fd-48e0-a286-6a6744f66501" targetNamespace="http://schemas.microsoft.com/office/2006/metadata/properties" ma:root="true" ma:fieldsID="c70fef7200798406efc1b1150b2ce578" ns2:_="">
    <xsd:import namespace="280f609f-e4fd-48e0-a286-6a6744f665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Owner" minOccurs="0"/>
                <xsd:element ref="ns2:MediaServiceDateTaken" minOccurs="0"/>
                <xsd:element ref="ns2:MediaServiceGenerationTime" minOccurs="0"/>
                <xsd:element ref="ns2:MediaServiceEventHashCode" minOccurs="0"/>
                <xsd:element ref="ns2:MediaLengthInSecond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f609f-e4fd-48e0-a286-6a6744f66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Notes" ma:format="Dropdown" ma:internalName="Sign_x002d_off_x0020_status">
      <xsd:simpleType>
        <xsd:restriction base="dms:Note">
          <xsd:maxLength value="255"/>
        </xsd:restriction>
      </xsd:simpleType>
    </xsd:element>
    <xsd:element name="Owner" ma:index="13"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STATUS" ma:index="18" nillable="true" ma:displayName="STATUS" ma:description="INACTIVE = from a previous cycle&#10;ACTIVE = current cycle" ma:format="Dropdown" ma:internalName="STATUS">
      <xsd:simpleType>
        <xsd:restriction base="dms:Choice">
          <xsd:enumeration value="INACTIVE"/>
          <xsd:enumeration value="AC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CF5E3A-7B6D-49D9-98D1-497DE9185669}">
  <ds:schemaRefs>
    <ds:schemaRef ds:uri="http://schemas.microsoft.com/office/word/2004/10/bibliography"/>
  </ds:schemaRefs>
</ds:datastoreItem>
</file>

<file path=customXml/itemProps3.xml><?xml version="1.0" encoding="utf-8"?>
<ds:datastoreItem xmlns:ds="http://schemas.openxmlformats.org/officeDocument/2006/customXml" ds:itemID="{9A0200FD-273E-4D45-8C57-7A18E196A4F1}">
  <ds:schemaRefs>
    <ds:schemaRef ds:uri="http://schemas.openxmlformats.org/officeDocument/2006/bibliography"/>
  </ds:schemaRefs>
</ds:datastoreItem>
</file>

<file path=customXml/itemProps4.xml><?xml version="1.0" encoding="utf-8"?>
<ds:datastoreItem xmlns:ds="http://schemas.openxmlformats.org/officeDocument/2006/customXml" ds:itemID="{5472DDDD-EF00-4AE5-AFBA-4A4AE8527F10}">
  <ds:schemaRefs>
    <ds:schemaRef ds:uri="http://schemas.microsoft.com/office/2009/outspace/metadata"/>
  </ds:schemaRefs>
</ds:datastoreItem>
</file>

<file path=customXml/itemProps5.xml><?xml version="1.0" encoding="utf-8"?>
<ds:datastoreItem xmlns:ds="http://schemas.openxmlformats.org/officeDocument/2006/customXml" ds:itemID="{B64D65B2-99C9-4755-824D-EC8E4D758BB1}">
  <ds:schemaRefs>
    <ds:schemaRef ds:uri="http://schemas.microsoft.com/sharepoint/v3/contenttype/forms"/>
  </ds:schemaRefs>
</ds:datastoreItem>
</file>

<file path=customXml/itemProps6.xml><?xml version="1.0" encoding="utf-8"?>
<ds:datastoreItem xmlns:ds="http://schemas.openxmlformats.org/officeDocument/2006/customXml" ds:itemID="{8AC2ABA6-0939-4ED9-B917-C58A6AF54FE6}">
  <ds:schemaRefs>
    <ds:schemaRef ds:uri="http://schemas.microsoft.com/office/2006/metadata/properties"/>
    <ds:schemaRef ds:uri="http://schemas.microsoft.com/office/infopath/2007/PartnerControls"/>
    <ds:schemaRef ds:uri="280f609f-e4fd-48e0-a286-6a6744f66501"/>
  </ds:schemaRefs>
</ds:datastoreItem>
</file>

<file path=customXml/itemProps7.xml><?xml version="1.0" encoding="utf-8"?>
<ds:datastoreItem xmlns:ds="http://schemas.openxmlformats.org/officeDocument/2006/customXml" ds:itemID="{8A90BD7C-A107-473D-9CEC-88442B1DCEDA}">
  <ds:schemaRefs>
    <ds:schemaRef ds:uri="http://schemas.microsoft.com/office/2006/coverPageProps"/>
  </ds:schemaRefs>
</ds:datastoreItem>
</file>

<file path=customXml/itemProps8.xml><?xml version="1.0" encoding="utf-8"?>
<ds:datastoreItem xmlns:ds="http://schemas.openxmlformats.org/officeDocument/2006/customXml" ds:itemID="{4C75CCC6-1912-4F60-8C58-6AA4AC685EC1}"/>
</file>

<file path=docProps/app.xml><?xml version="1.0" encoding="utf-8"?>
<Properties xmlns="http://schemas.openxmlformats.org/officeDocument/2006/extended-properties" xmlns:vt="http://schemas.openxmlformats.org/officeDocument/2006/docPropsVTypes">
  <Template>Normal</Template>
  <TotalTime>12</TotalTime>
  <Pages>11</Pages>
  <Words>2761</Words>
  <Characters>15601</Characters>
  <Application>Microsoft Office Word</Application>
  <DocSecurity>0</DocSecurity>
  <Lines>339</Lines>
  <Paragraphs>139</Paragraphs>
  <ScaleCrop>false</ScaleCrop>
  <Company>University of Warwick</Company>
  <LinksUpToDate>false</LinksUpToDate>
  <CharactersWithSpaces>18223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Johnston</dc:creator>
  <cp:lastModifiedBy>Walker, Alex</cp:lastModifiedBy>
  <cp:revision>15</cp:revision>
  <cp:lastPrinted>2023-08-10T10:28:00Z</cp:lastPrinted>
  <dcterms:created xsi:type="dcterms:W3CDTF">2025-10-08T13:26:00Z</dcterms:created>
  <dcterms:modified xsi:type="dcterms:W3CDTF">2026-01-14T11:11:00Z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TC017730559991</vt:lpwstr>
  </property>
  <property fmtid="{D5CDD505-2E9C-101B-9397-08002B2CF9AE}" pid="3" name="ContentTypeId">
    <vt:lpwstr>0x0101001A6A58E46E899740870C95D6051EEDFA</vt:lpwstr>
  </property>
  <property fmtid="{D5CDD505-2E9C-101B-9397-08002B2CF9AE}" pid="4" name="MediaServiceImageTags">
    <vt:lpwstr/>
  </property>
</Properties>
</file>