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3680A" w14:textId="77777777" w:rsidR="0026478C" w:rsidRPr="0026478C" w:rsidRDefault="0026478C" w:rsidP="0026478C">
      <w:pPr>
        <w:pStyle w:val="arial6"/>
        <w:tabs>
          <w:tab w:val="clear" w:pos="360"/>
        </w:tabs>
        <w:rPr>
          <w:rFonts w:asciiTheme="minorHAnsi" w:hAnsiTheme="minorHAnsi"/>
          <w:sz w:val="22"/>
          <w:szCs w:val="22"/>
        </w:rPr>
      </w:pPr>
    </w:p>
    <w:tbl>
      <w:tblPr>
        <w:tblW w:w="9923" w:type="dxa"/>
        <w:tblInd w:w="7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50"/>
        <w:gridCol w:w="9773"/>
      </w:tblGrid>
      <w:tr w:rsidR="0026478C" w:rsidRPr="0026478C" w14:paraId="1EBE36D0" w14:textId="77777777" w:rsidTr="0026478C">
        <w:trPr>
          <w:cantSplit/>
          <w:trHeight w:val="821"/>
        </w:trPr>
        <w:tc>
          <w:tcPr>
            <w:tcW w:w="0" w:type="auto"/>
          </w:tcPr>
          <w:p w14:paraId="54FAF916" w14:textId="77777777" w:rsidR="0026478C" w:rsidRPr="0026478C" w:rsidRDefault="0026478C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9773" w:type="dxa"/>
          </w:tcPr>
          <w:p w14:paraId="3B329656" w14:textId="27D40339" w:rsidR="0026478C" w:rsidRPr="0026478C" w:rsidRDefault="0026478C" w:rsidP="003A020D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b/>
                <w:sz w:val="28"/>
                <w:szCs w:val="28"/>
              </w:rPr>
            </w:pPr>
            <w:r w:rsidRPr="0026478C">
              <w:rPr>
                <w:rFonts w:asciiTheme="minorHAnsi" w:hAnsiTheme="minorHAnsi"/>
                <w:b/>
                <w:sz w:val="28"/>
                <w:szCs w:val="28"/>
              </w:rPr>
              <w:t xml:space="preserve">Application for the </w:t>
            </w:r>
            <w:r w:rsidR="003A020D">
              <w:rPr>
                <w:rFonts w:asciiTheme="minorHAnsi" w:hAnsiTheme="minorHAnsi"/>
                <w:b/>
                <w:sz w:val="28"/>
                <w:szCs w:val="28"/>
              </w:rPr>
              <w:t>Double Degree</w:t>
            </w:r>
            <w:r w:rsidRPr="0026478C">
              <w:rPr>
                <w:rFonts w:asciiTheme="minorHAnsi" w:hAnsiTheme="minorHAnsi"/>
                <w:b/>
                <w:sz w:val="28"/>
                <w:szCs w:val="28"/>
              </w:rPr>
              <w:t xml:space="preserve"> Scholarship, Department of </w:t>
            </w:r>
            <w:r w:rsidR="00736FF4">
              <w:rPr>
                <w:rFonts w:asciiTheme="minorHAnsi" w:hAnsiTheme="minorHAnsi"/>
                <w:b/>
                <w:sz w:val="28"/>
                <w:szCs w:val="28"/>
              </w:rPr>
              <w:t>Politics and International Studies</w:t>
            </w:r>
            <w:r w:rsidRPr="0026478C">
              <w:rPr>
                <w:rFonts w:asciiTheme="minorHAnsi" w:hAnsiTheme="minorHAnsi"/>
                <w:b/>
                <w:sz w:val="28"/>
                <w:szCs w:val="28"/>
              </w:rPr>
              <w:t>, the</w:t>
            </w:r>
            <w:r w:rsidR="009B6A6B">
              <w:rPr>
                <w:rFonts w:asciiTheme="minorHAnsi" w:hAnsiTheme="minorHAnsi"/>
                <w:b/>
                <w:sz w:val="28"/>
                <w:szCs w:val="28"/>
              </w:rPr>
              <w:t xml:space="preserve"> University of Warwick, starting Year 2</w:t>
            </w:r>
            <w:r w:rsidR="003C18D9">
              <w:rPr>
                <w:rFonts w:asciiTheme="minorHAnsi" w:hAnsiTheme="minorHAnsi"/>
                <w:b/>
                <w:sz w:val="28"/>
                <w:szCs w:val="28"/>
              </w:rPr>
              <w:t xml:space="preserve"> in 202</w:t>
            </w:r>
            <w:r w:rsidR="00DC2F57">
              <w:rPr>
                <w:rFonts w:asciiTheme="minorHAnsi" w:hAnsiTheme="minorHAnsi"/>
                <w:b/>
                <w:sz w:val="28"/>
                <w:szCs w:val="28"/>
              </w:rPr>
              <w:t>4</w:t>
            </w:r>
          </w:p>
        </w:tc>
      </w:tr>
    </w:tbl>
    <w:p w14:paraId="02498DAD" w14:textId="77777777" w:rsidR="0026478C" w:rsidRPr="0026478C" w:rsidRDefault="0026478C" w:rsidP="0026478C">
      <w:pPr>
        <w:pStyle w:val="arial8"/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</w:p>
    <w:p w14:paraId="5ACCDD98" w14:textId="66D3627A" w:rsidR="0026478C" w:rsidRPr="0026478C" w:rsidRDefault="0026478C" w:rsidP="0026478C">
      <w:pPr>
        <w:pStyle w:val="arial8"/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  <w:r w:rsidRPr="0026478C">
        <w:rPr>
          <w:rFonts w:asciiTheme="minorHAnsi" w:hAnsiTheme="minorHAnsi"/>
          <w:b/>
          <w:sz w:val="22"/>
          <w:szCs w:val="22"/>
        </w:rPr>
        <w:t>Please complete the form and return it</w:t>
      </w:r>
      <w:r w:rsidR="003A72AD">
        <w:rPr>
          <w:rFonts w:asciiTheme="minorHAnsi" w:hAnsiTheme="minorHAnsi"/>
          <w:b/>
          <w:sz w:val="22"/>
          <w:szCs w:val="22"/>
        </w:rPr>
        <w:t xml:space="preserve"> with the required documentation</w:t>
      </w:r>
      <w:r w:rsidRPr="0026478C">
        <w:rPr>
          <w:rFonts w:asciiTheme="minorHAnsi" w:hAnsiTheme="minorHAnsi"/>
          <w:b/>
          <w:sz w:val="22"/>
          <w:szCs w:val="22"/>
        </w:rPr>
        <w:t xml:space="preserve"> by email to </w:t>
      </w:r>
      <w:r w:rsidR="003C5737">
        <w:rPr>
          <w:rFonts w:asciiTheme="minorHAnsi" w:hAnsiTheme="minorHAnsi"/>
          <w:b/>
          <w:sz w:val="22"/>
          <w:szCs w:val="22"/>
        </w:rPr>
        <w:t xml:space="preserve">the Programmes Team </w:t>
      </w:r>
      <w:r w:rsidRPr="0026478C">
        <w:rPr>
          <w:rFonts w:asciiTheme="minorHAnsi" w:hAnsiTheme="minorHAnsi"/>
          <w:b/>
          <w:sz w:val="22"/>
          <w:szCs w:val="22"/>
        </w:rPr>
        <w:t xml:space="preserve">in the Department of </w:t>
      </w:r>
      <w:r w:rsidR="00736FF4">
        <w:rPr>
          <w:rFonts w:asciiTheme="minorHAnsi" w:hAnsiTheme="minorHAnsi"/>
          <w:b/>
          <w:sz w:val="22"/>
          <w:szCs w:val="22"/>
        </w:rPr>
        <w:t>Politics and International Studies</w:t>
      </w:r>
      <w:r w:rsidR="003C18D9">
        <w:rPr>
          <w:rFonts w:asciiTheme="minorHAnsi" w:hAnsiTheme="minorHAnsi"/>
          <w:b/>
          <w:sz w:val="22"/>
          <w:szCs w:val="22"/>
        </w:rPr>
        <w:t xml:space="preserve"> via paispg@warwick.ac.uk</w:t>
      </w:r>
      <w:r w:rsidRPr="0026478C">
        <w:rPr>
          <w:rFonts w:asciiTheme="minorHAnsi" w:hAnsiTheme="minorHAnsi"/>
          <w:b/>
          <w:sz w:val="22"/>
          <w:szCs w:val="22"/>
        </w:rPr>
        <w:t xml:space="preserve">.  </w:t>
      </w:r>
    </w:p>
    <w:p w14:paraId="005DEF76" w14:textId="77777777" w:rsidR="0026478C" w:rsidRPr="0026478C" w:rsidRDefault="0026478C" w:rsidP="0026478C">
      <w:pPr>
        <w:pStyle w:val="arial8"/>
        <w:tabs>
          <w:tab w:val="clear" w:pos="360"/>
        </w:tabs>
        <w:jc w:val="both"/>
        <w:rPr>
          <w:rFonts w:asciiTheme="minorHAnsi" w:hAnsiTheme="minorHAnsi"/>
          <w:sz w:val="22"/>
          <w:szCs w:val="22"/>
        </w:rPr>
      </w:pPr>
    </w:p>
    <w:p w14:paraId="2EB820D0" w14:textId="77777777" w:rsidR="0026478C" w:rsidRPr="0026478C" w:rsidRDefault="0026478C" w:rsidP="0026478C">
      <w:pPr>
        <w:pStyle w:val="arial8"/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  <w:r w:rsidRPr="0026478C">
        <w:rPr>
          <w:rFonts w:asciiTheme="minorHAnsi" w:hAnsiTheme="minorHAnsi"/>
          <w:b/>
          <w:sz w:val="22"/>
          <w:szCs w:val="22"/>
        </w:rPr>
        <w:t>Please note that in order to qualify for this award, you must:</w:t>
      </w:r>
    </w:p>
    <w:p w14:paraId="68CFA613" w14:textId="77777777" w:rsidR="0026478C" w:rsidRPr="0026478C" w:rsidRDefault="003A020D" w:rsidP="0026478C">
      <w:pPr>
        <w:pStyle w:val="arial8"/>
        <w:numPr>
          <w:ilvl w:val="0"/>
          <w:numId w:val="21"/>
        </w:numPr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Be registered on an eligible Double Degree programme or submit a course transfer request</w:t>
      </w:r>
      <w:r w:rsidR="0026478C" w:rsidRPr="0026478C">
        <w:rPr>
          <w:rFonts w:asciiTheme="minorHAnsi" w:hAnsiTheme="minorHAnsi"/>
          <w:b/>
          <w:sz w:val="22"/>
          <w:szCs w:val="22"/>
        </w:rPr>
        <w:t>.</w:t>
      </w:r>
    </w:p>
    <w:p w14:paraId="01231F51" w14:textId="0A35BEEA" w:rsidR="0026478C" w:rsidRPr="0026478C" w:rsidRDefault="0026478C" w:rsidP="0026478C">
      <w:pPr>
        <w:pStyle w:val="arial8"/>
        <w:numPr>
          <w:ilvl w:val="0"/>
          <w:numId w:val="21"/>
        </w:numPr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  <w:r w:rsidRPr="0026478C">
        <w:rPr>
          <w:rFonts w:asciiTheme="minorHAnsi" w:hAnsiTheme="minorHAnsi"/>
          <w:b/>
          <w:sz w:val="22"/>
          <w:szCs w:val="22"/>
        </w:rPr>
        <w:t>Submit all supporting documentation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26478C">
        <w:rPr>
          <w:rFonts w:asciiTheme="minorHAnsi" w:hAnsiTheme="minorHAnsi"/>
          <w:b/>
          <w:sz w:val="22"/>
          <w:szCs w:val="22"/>
        </w:rPr>
        <w:t>no later than</w:t>
      </w:r>
      <w:r w:rsidR="003C5737">
        <w:rPr>
          <w:rStyle w:val="Strong"/>
          <w:rFonts w:eastAsiaTheme="majorEastAsia"/>
        </w:rPr>
        <w:t xml:space="preserve"> </w:t>
      </w:r>
      <w:r w:rsidR="003C5737" w:rsidRPr="003C5737">
        <w:rPr>
          <w:rStyle w:val="Strong"/>
          <w:rFonts w:asciiTheme="minorHAnsi" w:eastAsiaTheme="majorEastAsia" w:hAnsiTheme="minorHAnsi" w:cstheme="minorHAnsi"/>
          <w:sz w:val="22"/>
          <w:szCs w:val="22"/>
        </w:rPr>
        <w:t xml:space="preserve">April </w:t>
      </w:r>
      <w:r w:rsidR="00DC2F57">
        <w:rPr>
          <w:rStyle w:val="Strong"/>
          <w:rFonts w:asciiTheme="minorHAnsi" w:eastAsiaTheme="majorEastAsia" w:hAnsiTheme="minorHAnsi" w:cstheme="minorHAnsi"/>
          <w:sz w:val="22"/>
          <w:szCs w:val="22"/>
        </w:rPr>
        <w:t>1</w:t>
      </w:r>
      <w:proofErr w:type="gramStart"/>
      <w:r w:rsidR="00DC2F57">
        <w:rPr>
          <w:rStyle w:val="Strong"/>
          <w:rFonts w:asciiTheme="minorHAnsi" w:eastAsiaTheme="majorEastAsia" w:hAnsiTheme="minorHAnsi" w:cstheme="minorHAnsi"/>
          <w:sz w:val="22"/>
          <w:szCs w:val="22"/>
        </w:rPr>
        <w:t xml:space="preserve"> </w:t>
      </w:r>
      <w:r w:rsidR="003C5737" w:rsidRPr="003C5737">
        <w:rPr>
          <w:rStyle w:val="Strong"/>
          <w:rFonts w:asciiTheme="minorHAnsi" w:eastAsiaTheme="majorEastAsia" w:hAnsiTheme="minorHAnsi" w:cstheme="minorHAnsi"/>
          <w:sz w:val="22"/>
          <w:szCs w:val="22"/>
        </w:rPr>
        <w:t>202</w:t>
      </w:r>
      <w:r w:rsidR="00DC2F57">
        <w:rPr>
          <w:rStyle w:val="Strong"/>
          <w:rFonts w:asciiTheme="minorHAnsi" w:eastAsiaTheme="majorEastAsia" w:hAnsiTheme="minorHAnsi" w:cstheme="minorHAnsi"/>
          <w:sz w:val="22"/>
          <w:szCs w:val="22"/>
        </w:rPr>
        <w:t>4</w:t>
      </w:r>
      <w:proofErr w:type="gramEnd"/>
    </w:p>
    <w:p w14:paraId="6E85E56D" w14:textId="5223C6FB" w:rsidR="003C5737" w:rsidRPr="0026478C" w:rsidRDefault="0026478C" w:rsidP="003C5737">
      <w:pPr>
        <w:pStyle w:val="arial8"/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  <w:r w:rsidRPr="003C5737">
        <w:rPr>
          <w:rFonts w:asciiTheme="minorHAnsi" w:hAnsiTheme="minorHAnsi"/>
          <w:b/>
          <w:sz w:val="22"/>
          <w:szCs w:val="22"/>
        </w:rPr>
        <w:t>Complete this form a</w:t>
      </w:r>
      <w:r w:rsidR="00B7335F" w:rsidRPr="003C5737">
        <w:rPr>
          <w:rFonts w:asciiTheme="minorHAnsi" w:hAnsiTheme="minorHAnsi"/>
          <w:b/>
          <w:sz w:val="22"/>
          <w:szCs w:val="22"/>
        </w:rPr>
        <w:t xml:space="preserve">nd submit it </w:t>
      </w:r>
      <w:r w:rsidR="003C5737">
        <w:rPr>
          <w:rFonts w:asciiTheme="minorHAnsi" w:hAnsiTheme="minorHAnsi"/>
          <w:b/>
          <w:sz w:val="22"/>
          <w:szCs w:val="22"/>
        </w:rPr>
        <w:t xml:space="preserve">to the Programmes Team </w:t>
      </w:r>
      <w:r w:rsidR="003C5737" w:rsidRPr="0026478C">
        <w:rPr>
          <w:rFonts w:asciiTheme="minorHAnsi" w:hAnsiTheme="minorHAnsi"/>
          <w:b/>
          <w:sz w:val="22"/>
          <w:szCs w:val="22"/>
        </w:rPr>
        <w:t xml:space="preserve">in the Department of </w:t>
      </w:r>
      <w:r w:rsidR="003C5737">
        <w:rPr>
          <w:rFonts w:asciiTheme="minorHAnsi" w:hAnsiTheme="minorHAnsi"/>
          <w:b/>
          <w:sz w:val="22"/>
          <w:szCs w:val="22"/>
        </w:rPr>
        <w:t xml:space="preserve">Politics and International Studies via </w:t>
      </w:r>
      <w:hyperlink r:id="rId13" w:history="1">
        <w:r w:rsidR="003C5737" w:rsidRPr="004D44F3">
          <w:rPr>
            <w:rStyle w:val="Hyperlink"/>
            <w:rFonts w:asciiTheme="minorHAnsi" w:hAnsiTheme="minorHAnsi"/>
            <w:b/>
            <w:sz w:val="22"/>
            <w:szCs w:val="22"/>
          </w:rPr>
          <w:t>paispg@warwick.ac.uk</w:t>
        </w:r>
      </w:hyperlink>
      <w:r w:rsidR="003C5737">
        <w:rPr>
          <w:rFonts w:asciiTheme="minorHAnsi" w:hAnsiTheme="minorHAnsi"/>
          <w:b/>
          <w:sz w:val="22"/>
          <w:szCs w:val="22"/>
        </w:rPr>
        <w:t xml:space="preserve"> by </w:t>
      </w:r>
      <w:r w:rsidR="00DC2F57" w:rsidRPr="003C5737">
        <w:rPr>
          <w:rStyle w:val="Strong"/>
          <w:rFonts w:asciiTheme="minorHAnsi" w:eastAsiaTheme="majorEastAsia" w:hAnsiTheme="minorHAnsi" w:cstheme="minorHAnsi"/>
          <w:sz w:val="22"/>
          <w:szCs w:val="22"/>
        </w:rPr>
        <w:t xml:space="preserve">April </w:t>
      </w:r>
      <w:r w:rsidR="00DC2F57">
        <w:rPr>
          <w:rStyle w:val="Strong"/>
          <w:rFonts w:asciiTheme="minorHAnsi" w:eastAsiaTheme="majorEastAsia" w:hAnsiTheme="minorHAnsi" w:cstheme="minorHAnsi"/>
          <w:sz w:val="22"/>
          <w:szCs w:val="22"/>
        </w:rPr>
        <w:t>1</w:t>
      </w:r>
      <w:proofErr w:type="gramStart"/>
      <w:r w:rsidR="00DC2F57">
        <w:rPr>
          <w:rStyle w:val="Strong"/>
          <w:rFonts w:asciiTheme="minorHAnsi" w:eastAsiaTheme="majorEastAsia" w:hAnsiTheme="minorHAnsi" w:cstheme="minorHAnsi"/>
          <w:sz w:val="22"/>
          <w:szCs w:val="22"/>
        </w:rPr>
        <w:t xml:space="preserve"> </w:t>
      </w:r>
      <w:r w:rsidR="00DC2F57" w:rsidRPr="003C5737">
        <w:rPr>
          <w:rStyle w:val="Strong"/>
          <w:rFonts w:asciiTheme="minorHAnsi" w:eastAsiaTheme="majorEastAsia" w:hAnsiTheme="minorHAnsi" w:cstheme="minorHAnsi"/>
          <w:sz w:val="22"/>
          <w:szCs w:val="22"/>
        </w:rPr>
        <w:t>202</w:t>
      </w:r>
      <w:r w:rsidR="00DC2F57">
        <w:rPr>
          <w:rStyle w:val="Strong"/>
          <w:rFonts w:asciiTheme="minorHAnsi" w:eastAsiaTheme="majorEastAsia" w:hAnsiTheme="minorHAnsi" w:cstheme="minorHAnsi"/>
          <w:sz w:val="22"/>
          <w:szCs w:val="22"/>
        </w:rPr>
        <w:t>4</w:t>
      </w:r>
      <w:proofErr w:type="gramEnd"/>
    </w:p>
    <w:p w14:paraId="15D72B73" w14:textId="21BF80CF" w:rsidR="0026478C" w:rsidRPr="003C5737" w:rsidRDefault="0026478C" w:rsidP="0084746B">
      <w:pPr>
        <w:pStyle w:val="arial8"/>
        <w:numPr>
          <w:ilvl w:val="0"/>
          <w:numId w:val="21"/>
        </w:numPr>
        <w:tabs>
          <w:tab w:val="clear" w:pos="360"/>
        </w:tabs>
        <w:jc w:val="both"/>
        <w:rPr>
          <w:rFonts w:asciiTheme="minorHAnsi" w:hAnsiTheme="minorHAnsi"/>
          <w:sz w:val="22"/>
          <w:szCs w:val="22"/>
        </w:rPr>
      </w:pPr>
    </w:p>
    <w:p w14:paraId="7AAA8D80" w14:textId="77777777" w:rsidR="0026478C" w:rsidRPr="0026478C" w:rsidRDefault="0026478C" w:rsidP="0026478C">
      <w:pPr>
        <w:pStyle w:val="arial8"/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  <w:r w:rsidRPr="0026478C">
        <w:rPr>
          <w:rFonts w:asciiTheme="minorHAnsi" w:hAnsiTheme="minorHAnsi"/>
          <w:b/>
          <w:sz w:val="22"/>
          <w:szCs w:val="22"/>
        </w:rPr>
        <w:t>Applications with missing or late documentation will not be considered for this award.</w:t>
      </w:r>
    </w:p>
    <w:p w14:paraId="7C036693" w14:textId="77777777" w:rsidR="0026478C" w:rsidRPr="0026478C" w:rsidRDefault="0026478C" w:rsidP="0026478C">
      <w:pPr>
        <w:pStyle w:val="arial6"/>
        <w:pBdr>
          <w:bottom w:val="single" w:sz="12" w:space="0" w:color="auto"/>
        </w:pBdr>
        <w:tabs>
          <w:tab w:val="clear" w:pos="360"/>
        </w:tabs>
        <w:rPr>
          <w:rFonts w:asciiTheme="minorHAnsi" w:hAnsiTheme="minorHAnsi"/>
          <w:sz w:val="22"/>
          <w:szCs w:val="22"/>
        </w:rPr>
      </w:pPr>
    </w:p>
    <w:p w14:paraId="29831801" w14:textId="77777777" w:rsidR="0026478C" w:rsidRPr="0026478C" w:rsidRDefault="0026478C" w:rsidP="0026478C">
      <w:pPr>
        <w:pStyle w:val="arial8"/>
        <w:tabs>
          <w:tab w:val="clear" w:pos="360"/>
          <w:tab w:val="left" w:pos="900"/>
          <w:tab w:val="left" w:pos="1800"/>
          <w:tab w:val="left" w:pos="4680"/>
          <w:tab w:val="left" w:pos="6120"/>
          <w:tab w:val="left" w:pos="7920"/>
          <w:tab w:val="left" w:pos="8640"/>
        </w:tabs>
        <w:rPr>
          <w:rFonts w:asciiTheme="minorHAnsi" w:hAnsiTheme="minorHAnsi"/>
          <w:sz w:val="22"/>
          <w:szCs w:val="22"/>
        </w:rPr>
      </w:pPr>
      <w:r w:rsidRPr="0026478C">
        <w:rPr>
          <w:rFonts w:asciiTheme="minorHAnsi" w:hAnsiTheme="minorHAnsi"/>
          <w:sz w:val="22"/>
          <w:szCs w:val="22"/>
        </w:rPr>
        <w:tab/>
      </w:r>
    </w:p>
    <w:p w14:paraId="253CA8EB" w14:textId="77777777" w:rsidR="0026478C" w:rsidRPr="0026478C" w:rsidRDefault="0026478C" w:rsidP="0026478C">
      <w:pPr>
        <w:pStyle w:val="arial8"/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  <w:r w:rsidRPr="0026478C">
        <w:rPr>
          <w:rFonts w:asciiTheme="minorHAnsi" w:hAnsiTheme="minorHAnsi"/>
          <w:b/>
          <w:sz w:val="22"/>
          <w:szCs w:val="22"/>
        </w:rPr>
        <w:t>Personal details</w:t>
      </w:r>
    </w:p>
    <w:p w14:paraId="23290EF2" w14:textId="77777777" w:rsidR="0026478C" w:rsidRPr="0026478C" w:rsidRDefault="0026478C" w:rsidP="0026478C">
      <w:pPr>
        <w:pStyle w:val="arial8"/>
        <w:tabs>
          <w:tab w:val="clear" w:pos="360"/>
        </w:tabs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W w:w="1044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0"/>
        <w:gridCol w:w="2326"/>
        <w:gridCol w:w="2084"/>
        <w:gridCol w:w="4680"/>
      </w:tblGrid>
      <w:tr w:rsidR="0026478C" w:rsidRPr="0026478C" w14:paraId="23B35C3C" w14:textId="77777777" w:rsidTr="00E87E72">
        <w:trPr>
          <w:cantSplit/>
        </w:trPr>
        <w:tc>
          <w:tcPr>
            <w:tcW w:w="1350" w:type="dxa"/>
          </w:tcPr>
          <w:p w14:paraId="792F3001" w14:textId="77777777" w:rsidR="0026478C" w:rsidRPr="0026478C" w:rsidRDefault="0026478C" w:rsidP="00161B18">
            <w:pPr>
              <w:pStyle w:val="arial8"/>
              <w:tabs>
                <w:tab w:val="clear" w:pos="360"/>
              </w:tabs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Pr="0026478C">
              <w:rPr>
                <w:rFonts w:asciiTheme="minorHAnsi" w:hAnsiTheme="minorHAnsi"/>
                <w:sz w:val="22"/>
                <w:szCs w:val="22"/>
              </w:rPr>
              <w:t xml:space="preserve">Title: </w:t>
            </w:r>
          </w:p>
        </w:tc>
        <w:tc>
          <w:tcPr>
            <w:tcW w:w="4410" w:type="dxa"/>
            <w:gridSpan w:val="2"/>
          </w:tcPr>
          <w:p w14:paraId="450ED495" w14:textId="77777777" w:rsidR="0026478C" w:rsidRDefault="0026478C" w:rsidP="00161B18">
            <w:pPr>
              <w:pStyle w:val="arial8"/>
              <w:tabs>
                <w:tab w:val="clear" w:pos="360"/>
              </w:tabs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 xml:space="preserve">  Forenames: </w:t>
            </w:r>
          </w:p>
          <w:p w14:paraId="22518B41" w14:textId="51E7CF76" w:rsidR="00E87E72" w:rsidRPr="0026478C" w:rsidRDefault="00E87E72" w:rsidP="00161B18">
            <w:pPr>
              <w:pStyle w:val="arial8"/>
              <w:tabs>
                <w:tab w:val="clear" w:pos="360"/>
              </w:tabs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80" w:type="dxa"/>
          </w:tcPr>
          <w:p w14:paraId="2D57FDE1" w14:textId="77777777" w:rsidR="0026478C" w:rsidRPr="0026478C" w:rsidRDefault="0026478C" w:rsidP="00161B18">
            <w:pPr>
              <w:pStyle w:val="arial8"/>
              <w:tabs>
                <w:tab w:val="clear" w:pos="360"/>
              </w:tabs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 xml:space="preserve"> Surname: </w:t>
            </w:r>
          </w:p>
        </w:tc>
      </w:tr>
      <w:tr w:rsidR="0026478C" w:rsidRPr="0026478C" w14:paraId="00B35E60" w14:textId="77777777" w:rsidTr="00E87E72">
        <w:trPr>
          <w:cantSplit/>
        </w:trPr>
        <w:tc>
          <w:tcPr>
            <w:tcW w:w="3676" w:type="dxa"/>
            <w:gridSpan w:val="2"/>
          </w:tcPr>
          <w:p w14:paraId="32E625D1" w14:textId="77777777" w:rsidR="0026478C" w:rsidRPr="0026478C" w:rsidRDefault="0026478C" w:rsidP="00161B18">
            <w:pPr>
              <w:pStyle w:val="arial8"/>
              <w:tabs>
                <w:tab w:val="clear" w:pos="360"/>
              </w:tabs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 xml:space="preserve">  Warwick ID: </w:t>
            </w:r>
          </w:p>
        </w:tc>
        <w:tc>
          <w:tcPr>
            <w:tcW w:w="6764" w:type="dxa"/>
            <w:gridSpan w:val="2"/>
          </w:tcPr>
          <w:p w14:paraId="4245895C" w14:textId="06965FDA" w:rsidR="0026478C" w:rsidRPr="0026478C" w:rsidRDefault="0026478C" w:rsidP="00161B18">
            <w:pPr>
              <w:pStyle w:val="arial8"/>
              <w:tabs>
                <w:tab w:val="clear" w:pos="360"/>
              </w:tabs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 xml:space="preserve">  Email</w:t>
            </w:r>
            <w:r w:rsidR="00E87E72">
              <w:rPr>
                <w:rFonts w:asciiTheme="minorHAnsi" w:hAnsiTheme="minorHAnsi"/>
                <w:sz w:val="22"/>
                <w:szCs w:val="22"/>
              </w:rPr>
              <w:t xml:space="preserve"> (preferably Warwick email):</w:t>
            </w:r>
            <w:r w:rsidRPr="0026478C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26478C" w:rsidRPr="0026478C" w14:paraId="63024DC1" w14:textId="77777777" w:rsidTr="00E87E72">
        <w:trPr>
          <w:cantSplit/>
        </w:trPr>
        <w:tc>
          <w:tcPr>
            <w:tcW w:w="3676" w:type="dxa"/>
            <w:gridSpan w:val="2"/>
          </w:tcPr>
          <w:p w14:paraId="7C383514" w14:textId="77777777" w:rsidR="0026478C" w:rsidRPr="0026478C" w:rsidRDefault="0026478C" w:rsidP="00161B18">
            <w:pPr>
              <w:pStyle w:val="arial8"/>
              <w:tabs>
                <w:tab w:val="clear" w:pos="360"/>
              </w:tabs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 xml:space="preserve">  Citizenship:  </w:t>
            </w:r>
          </w:p>
        </w:tc>
        <w:tc>
          <w:tcPr>
            <w:tcW w:w="6764" w:type="dxa"/>
            <w:gridSpan w:val="2"/>
          </w:tcPr>
          <w:p w14:paraId="135946EA" w14:textId="77777777" w:rsidR="0026478C" w:rsidRPr="0026478C" w:rsidRDefault="0026478C" w:rsidP="00736FF4">
            <w:pPr>
              <w:pStyle w:val="arial8"/>
              <w:tabs>
                <w:tab w:val="clear" w:pos="360"/>
              </w:tabs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b/>
                <w:sz w:val="22"/>
                <w:szCs w:val="22"/>
              </w:rPr>
              <w:t xml:space="preserve">  </w:t>
            </w:r>
            <w:r w:rsidR="00736FF4">
              <w:rPr>
                <w:rFonts w:asciiTheme="minorHAnsi" w:hAnsiTheme="minorHAnsi"/>
                <w:sz w:val="22"/>
                <w:szCs w:val="22"/>
              </w:rPr>
              <w:t>PAIS</w:t>
            </w:r>
            <w:r w:rsidRPr="0026478C">
              <w:rPr>
                <w:rFonts w:asciiTheme="minorHAnsi" w:hAnsiTheme="minorHAnsi"/>
                <w:sz w:val="22"/>
                <w:szCs w:val="22"/>
              </w:rPr>
              <w:t xml:space="preserve"> Programme: </w:t>
            </w:r>
          </w:p>
        </w:tc>
      </w:tr>
    </w:tbl>
    <w:p w14:paraId="6A6DE1A4" w14:textId="77777777" w:rsidR="0026478C" w:rsidRPr="0026478C" w:rsidRDefault="0026478C" w:rsidP="0026478C">
      <w:pPr>
        <w:pStyle w:val="arial6"/>
        <w:pBdr>
          <w:bottom w:val="single" w:sz="12" w:space="0" w:color="auto"/>
        </w:pBdr>
        <w:tabs>
          <w:tab w:val="clear" w:pos="360"/>
        </w:tabs>
        <w:rPr>
          <w:rFonts w:asciiTheme="minorHAnsi" w:hAnsiTheme="minorHAnsi"/>
          <w:sz w:val="22"/>
          <w:szCs w:val="22"/>
        </w:rPr>
      </w:pPr>
    </w:p>
    <w:p w14:paraId="14764C70" w14:textId="77777777" w:rsidR="0026478C" w:rsidRPr="0026478C" w:rsidRDefault="0026478C" w:rsidP="0026478C">
      <w:pPr>
        <w:pStyle w:val="arial8"/>
        <w:tabs>
          <w:tab w:val="clear" w:pos="360"/>
        </w:tabs>
        <w:rPr>
          <w:rFonts w:asciiTheme="minorHAnsi" w:hAnsiTheme="minorHAnsi"/>
          <w:sz w:val="22"/>
          <w:szCs w:val="22"/>
        </w:rPr>
      </w:pPr>
    </w:p>
    <w:p w14:paraId="195F21D5" w14:textId="77777777" w:rsidR="0026478C" w:rsidRPr="0026478C" w:rsidRDefault="0026478C" w:rsidP="0026478C">
      <w:pPr>
        <w:pStyle w:val="arial8"/>
        <w:tabs>
          <w:tab w:val="clear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980"/>
        </w:tabs>
        <w:rPr>
          <w:rFonts w:asciiTheme="minorHAnsi" w:hAnsiTheme="minorHAnsi"/>
          <w:b/>
          <w:sz w:val="22"/>
          <w:szCs w:val="22"/>
        </w:rPr>
      </w:pPr>
      <w:r w:rsidRPr="0026478C">
        <w:rPr>
          <w:rFonts w:asciiTheme="minorHAnsi" w:hAnsiTheme="minorHAnsi"/>
          <w:b/>
          <w:sz w:val="22"/>
          <w:szCs w:val="22"/>
        </w:rPr>
        <w:t>Please indicate if you have applied for any other funding sources below:</w:t>
      </w:r>
    </w:p>
    <w:p w14:paraId="71A1A43E" w14:textId="77777777" w:rsidR="0026478C" w:rsidRPr="0026478C" w:rsidRDefault="0026478C" w:rsidP="0026478C">
      <w:pPr>
        <w:pStyle w:val="arial8"/>
        <w:tabs>
          <w:tab w:val="clear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980"/>
        </w:tabs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4"/>
        <w:gridCol w:w="1716"/>
        <w:gridCol w:w="1920"/>
      </w:tblGrid>
      <w:tr w:rsidR="00E87E72" w:rsidRPr="0026478C" w14:paraId="7B023553" w14:textId="77777777" w:rsidTr="00E87E72">
        <w:tc>
          <w:tcPr>
            <w:tcW w:w="6134" w:type="dxa"/>
          </w:tcPr>
          <w:p w14:paraId="6126E3BF" w14:textId="43726BD2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>Scholarship title and funding body</w:t>
            </w:r>
          </w:p>
        </w:tc>
        <w:tc>
          <w:tcPr>
            <w:tcW w:w="1716" w:type="dxa"/>
          </w:tcPr>
          <w:p w14:paraId="762C07D9" w14:textId="017B8FC1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Amount</w:t>
            </w:r>
          </w:p>
        </w:tc>
        <w:tc>
          <w:tcPr>
            <w:tcW w:w="1920" w:type="dxa"/>
          </w:tcPr>
          <w:p w14:paraId="2BFBEEBB" w14:textId="2F414620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>Has this been awarded?</w:t>
            </w:r>
          </w:p>
        </w:tc>
      </w:tr>
      <w:tr w:rsidR="00E87E72" w:rsidRPr="0026478C" w14:paraId="765CD08A" w14:textId="77777777" w:rsidTr="00E87E72">
        <w:tc>
          <w:tcPr>
            <w:tcW w:w="6134" w:type="dxa"/>
          </w:tcPr>
          <w:p w14:paraId="1EC4B69A" w14:textId="77777777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6" w:type="dxa"/>
          </w:tcPr>
          <w:p w14:paraId="3CF59354" w14:textId="77777777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20" w:type="dxa"/>
          </w:tcPr>
          <w:p w14:paraId="7B9DF8C0" w14:textId="123601F3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87E72" w:rsidRPr="0026478C" w14:paraId="4526FCF1" w14:textId="77777777" w:rsidTr="00E87E72">
        <w:tc>
          <w:tcPr>
            <w:tcW w:w="6134" w:type="dxa"/>
          </w:tcPr>
          <w:p w14:paraId="61B92276" w14:textId="77777777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6" w:type="dxa"/>
          </w:tcPr>
          <w:p w14:paraId="1369178D" w14:textId="77777777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20" w:type="dxa"/>
          </w:tcPr>
          <w:p w14:paraId="166BEB1A" w14:textId="3421E55E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87E72" w:rsidRPr="0026478C" w14:paraId="661D70CB" w14:textId="77777777" w:rsidTr="00E87E72">
        <w:tc>
          <w:tcPr>
            <w:tcW w:w="6134" w:type="dxa"/>
          </w:tcPr>
          <w:p w14:paraId="03C281BF" w14:textId="77777777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716" w:type="dxa"/>
          </w:tcPr>
          <w:p w14:paraId="77D51E4B" w14:textId="77777777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20" w:type="dxa"/>
          </w:tcPr>
          <w:p w14:paraId="57F827D8" w14:textId="41B92BE1" w:rsidR="00E87E72" w:rsidRPr="0026478C" w:rsidRDefault="00E87E72" w:rsidP="00161B18">
            <w:pPr>
              <w:pStyle w:val="arial8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27D0818" w14:textId="77777777" w:rsidR="0026478C" w:rsidRPr="0026478C" w:rsidRDefault="0026478C" w:rsidP="0026478C">
      <w:pPr>
        <w:pStyle w:val="arial6"/>
        <w:pBdr>
          <w:bottom w:val="single" w:sz="12" w:space="0" w:color="auto"/>
        </w:pBdr>
        <w:tabs>
          <w:tab w:val="clear" w:pos="360"/>
        </w:tabs>
        <w:rPr>
          <w:rFonts w:asciiTheme="minorHAnsi" w:hAnsiTheme="minorHAnsi"/>
          <w:sz w:val="22"/>
          <w:szCs w:val="22"/>
        </w:rPr>
      </w:pPr>
    </w:p>
    <w:p w14:paraId="61AC4D38" w14:textId="77777777" w:rsidR="0026478C" w:rsidRDefault="0026478C" w:rsidP="0026478C">
      <w:pPr>
        <w:pStyle w:val="arial8"/>
        <w:tabs>
          <w:tab w:val="clear" w:pos="360"/>
        </w:tabs>
        <w:rPr>
          <w:rFonts w:asciiTheme="minorHAnsi" w:hAnsiTheme="minorHAnsi"/>
          <w:b/>
          <w:sz w:val="22"/>
          <w:szCs w:val="22"/>
        </w:rPr>
      </w:pPr>
    </w:p>
    <w:p w14:paraId="2A1B48A5" w14:textId="77777777" w:rsidR="0026478C" w:rsidRPr="0026478C" w:rsidRDefault="0026478C" w:rsidP="0026478C">
      <w:pPr>
        <w:pStyle w:val="arial8"/>
        <w:tabs>
          <w:tab w:val="clear" w:pos="360"/>
        </w:tabs>
        <w:rPr>
          <w:rFonts w:asciiTheme="minorHAnsi" w:hAnsiTheme="minorHAnsi"/>
          <w:sz w:val="22"/>
          <w:szCs w:val="22"/>
        </w:rPr>
      </w:pPr>
      <w:r w:rsidRPr="0026478C">
        <w:rPr>
          <w:rFonts w:asciiTheme="minorHAnsi" w:hAnsiTheme="minorHAnsi"/>
          <w:b/>
          <w:sz w:val="22"/>
          <w:szCs w:val="22"/>
        </w:rPr>
        <w:t>Please give a summary of your previous qualifications</w:t>
      </w:r>
      <w:r w:rsidR="002C21A6">
        <w:rPr>
          <w:rFonts w:asciiTheme="minorHAnsi" w:hAnsiTheme="minorHAnsi"/>
          <w:b/>
          <w:sz w:val="22"/>
          <w:szCs w:val="22"/>
        </w:rPr>
        <w:t xml:space="preserve"> and current MA marks</w:t>
      </w:r>
      <w:r w:rsidRPr="0026478C">
        <w:rPr>
          <w:rFonts w:asciiTheme="minorHAnsi" w:hAnsiTheme="minorHAnsi"/>
          <w:b/>
          <w:sz w:val="22"/>
          <w:szCs w:val="22"/>
        </w:rPr>
        <w:t>:</w:t>
      </w:r>
    </w:p>
    <w:p w14:paraId="73BE999C" w14:textId="77777777" w:rsidR="0026478C" w:rsidRPr="0026478C" w:rsidRDefault="0026478C" w:rsidP="0026478C">
      <w:pPr>
        <w:pStyle w:val="arial8"/>
        <w:tabs>
          <w:tab w:val="clear" w:pos="360"/>
        </w:tabs>
        <w:rPr>
          <w:rFonts w:asciiTheme="minorHAnsi" w:hAnsiTheme="minorHAnsi"/>
          <w:sz w:val="22"/>
          <w:szCs w:val="22"/>
        </w:rPr>
      </w:pPr>
    </w:p>
    <w:tbl>
      <w:tblPr>
        <w:tblW w:w="10013" w:type="dxa"/>
        <w:tblInd w:w="-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8"/>
        <w:gridCol w:w="1008"/>
        <w:gridCol w:w="3087"/>
        <w:gridCol w:w="3544"/>
        <w:gridCol w:w="1276"/>
      </w:tblGrid>
      <w:tr w:rsidR="00126DF7" w:rsidRPr="0026478C" w14:paraId="0409A510" w14:textId="77777777" w:rsidTr="00126DF7">
        <w:trPr>
          <w:cantSplit/>
          <w:trHeight w:val="394"/>
        </w:trPr>
        <w:tc>
          <w:tcPr>
            <w:tcW w:w="10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17F44C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spacing w:before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>FROM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0406EA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spacing w:before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>TO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8A09DC" w14:textId="77777777" w:rsidR="00126DF7" w:rsidRPr="0026478C" w:rsidRDefault="00126DF7" w:rsidP="00126DF7">
            <w:pPr>
              <w:pStyle w:val="arial6"/>
              <w:tabs>
                <w:tab w:val="clear" w:pos="360"/>
              </w:tabs>
              <w:spacing w:before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>Institution attended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A9285F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spacing w:before="6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>Qualification and full degree title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7E8A1E" w14:textId="77777777" w:rsidR="00126DF7" w:rsidRDefault="00126DF7" w:rsidP="00161B18">
            <w:pPr>
              <w:pStyle w:val="arial6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Outcome</w:t>
            </w:r>
          </w:p>
          <w:p w14:paraId="34859749" w14:textId="77777777" w:rsidR="00126DF7" w:rsidRPr="0026478C" w:rsidRDefault="00126DF7" w:rsidP="00126DF7">
            <w:pPr>
              <w:pStyle w:val="arial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26DF7" w:rsidRPr="0026478C" w14:paraId="52D07754" w14:textId="77777777" w:rsidTr="00126DF7">
        <w:trPr>
          <w:cantSplit/>
          <w:trHeight w:val="642"/>
        </w:trPr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0C9D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6A68C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01597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900D6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1CBB3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26DF7" w:rsidRPr="0026478C" w14:paraId="09D53274" w14:textId="77777777" w:rsidTr="00126DF7">
        <w:trPr>
          <w:cantSplit/>
          <w:trHeight w:val="606"/>
        </w:trPr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EC189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6D72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AB5F6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36879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BB616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26DF7" w:rsidRPr="0026478C" w14:paraId="579E9436" w14:textId="77777777" w:rsidTr="00126DF7">
        <w:trPr>
          <w:cantSplit/>
          <w:trHeight w:val="624"/>
        </w:trPr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320E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6197A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C47B9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834FC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58AE7" w14:textId="77777777" w:rsidR="00126DF7" w:rsidRPr="0026478C" w:rsidRDefault="00126DF7" w:rsidP="00161B18">
            <w:pPr>
              <w:pStyle w:val="arial6"/>
              <w:tabs>
                <w:tab w:val="clear" w:pos="360"/>
              </w:tabs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9A8C2B7" w14:textId="77777777" w:rsidR="0026478C" w:rsidRDefault="0026478C" w:rsidP="0026478C">
      <w:pPr>
        <w:pStyle w:val="arial6"/>
        <w:pBdr>
          <w:bottom w:val="single" w:sz="12" w:space="0" w:color="auto"/>
        </w:pBdr>
        <w:tabs>
          <w:tab w:val="clear" w:pos="360"/>
        </w:tabs>
        <w:rPr>
          <w:rFonts w:asciiTheme="minorHAnsi" w:hAnsiTheme="minorHAnsi"/>
          <w:sz w:val="22"/>
          <w:szCs w:val="22"/>
        </w:rPr>
      </w:pPr>
    </w:p>
    <w:p w14:paraId="5A42E449" w14:textId="77777777" w:rsidR="002C21A6" w:rsidRPr="0026478C" w:rsidRDefault="002C21A6" w:rsidP="0026478C">
      <w:pPr>
        <w:pStyle w:val="arial6"/>
        <w:pBdr>
          <w:bottom w:val="single" w:sz="12" w:space="0" w:color="auto"/>
        </w:pBdr>
        <w:tabs>
          <w:tab w:val="clear" w:pos="360"/>
        </w:tabs>
        <w:rPr>
          <w:rFonts w:asciiTheme="minorHAnsi" w:hAnsiTheme="minorHAnsi"/>
          <w:sz w:val="22"/>
          <w:szCs w:val="22"/>
        </w:rPr>
      </w:pPr>
    </w:p>
    <w:p w14:paraId="533C9D75" w14:textId="77777777" w:rsidR="0026478C" w:rsidRDefault="0026478C" w:rsidP="0026478C">
      <w:pPr>
        <w:pStyle w:val="arial8"/>
        <w:tabs>
          <w:tab w:val="clear" w:pos="360"/>
        </w:tabs>
        <w:outlineLvl w:val="0"/>
        <w:rPr>
          <w:rFonts w:asciiTheme="minorHAnsi" w:hAnsiTheme="minorHAnsi"/>
          <w:b/>
          <w:sz w:val="22"/>
          <w:szCs w:val="22"/>
        </w:rPr>
      </w:pPr>
    </w:p>
    <w:p w14:paraId="577182A5" w14:textId="77777777" w:rsidR="0026478C" w:rsidRPr="0026478C" w:rsidRDefault="0026478C" w:rsidP="0026478C">
      <w:pPr>
        <w:pStyle w:val="arial8"/>
        <w:tabs>
          <w:tab w:val="clear" w:pos="360"/>
        </w:tabs>
        <w:outlineLvl w:val="0"/>
        <w:rPr>
          <w:rFonts w:asciiTheme="minorHAnsi" w:hAnsiTheme="minorHAnsi"/>
          <w:sz w:val="22"/>
          <w:szCs w:val="22"/>
        </w:rPr>
      </w:pPr>
      <w:r w:rsidRPr="0026478C">
        <w:rPr>
          <w:rFonts w:asciiTheme="minorHAnsi" w:hAnsiTheme="minorHAnsi"/>
          <w:b/>
          <w:sz w:val="22"/>
          <w:szCs w:val="22"/>
        </w:rPr>
        <w:t>Case for support</w:t>
      </w:r>
    </w:p>
    <w:p w14:paraId="38ADD86C" w14:textId="77777777" w:rsidR="0026478C" w:rsidRPr="0026478C" w:rsidRDefault="0026478C" w:rsidP="0026478C">
      <w:pPr>
        <w:pStyle w:val="arial8"/>
        <w:tabs>
          <w:tab w:val="clear" w:pos="360"/>
        </w:tabs>
        <w:outlineLvl w:val="0"/>
        <w:rPr>
          <w:rFonts w:asciiTheme="minorHAnsi" w:hAnsiTheme="minorHAnsi"/>
          <w:sz w:val="22"/>
          <w:szCs w:val="22"/>
        </w:rPr>
      </w:pPr>
    </w:p>
    <w:p w14:paraId="005470F8" w14:textId="77777777" w:rsidR="0026478C" w:rsidRPr="005E1F4C" w:rsidRDefault="0026478C" w:rsidP="0026478C">
      <w:r w:rsidRPr="0026478C">
        <w:t xml:space="preserve">Please provide a case for support below.  Your case for support should be no more than </w:t>
      </w:r>
      <w:r w:rsidR="00126DF7">
        <w:t>6</w:t>
      </w:r>
      <w:r w:rsidRPr="0026478C">
        <w:t xml:space="preserve">00 words in length and should differ from the statement of purpose submitted with your application to the university. Scholarships will be awarded based on </w:t>
      </w:r>
      <w:r w:rsidR="00126DF7">
        <w:t xml:space="preserve">your academic achievements (70%) and on the quality of your case for </w:t>
      </w:r>
      <w:r w:rsidR="00126DF7" w:rsidRPr="005E1F4C">
        <w:t>support (30%).  Y</w:t>
      </w:r>
      <w:r w:rsidRPr="005E1F4C">
        <w:t xml:space="preserve">ou should address </w:t>
      </w:r>
      <w:r w:rsidR="00126DF7" w:rsidRPr="005E1F4C">
        <w:t>the following</w:t>
      </w:r>
      <w:r w:rsidRPr="005E1F4C">
        <w:t xml:space="preserve"> in your case for support:</w:t>
      </w:r>
    </w:p>
    <w:p w14:paraId="004D8B13" w14:textId="5FCAE6FA" w:rsidR="005E1F4C" w:rsidRPr="005E1F4C" w:rsidRDefault="005E1F4C" w:rsidP="005E1F4C">
      <w:pPr>
        <w:pStyle w:val="ListParagraph"/>
        <w:numPr>
          <w:ilvl w:val="0"/>
          <w:numId w:val="22"/>
        </w:numPr>
        <w:rPr>
          <w:color w:val="000000"/>
          <w:sz w:val="22"/>
        </w:rPr>
      </w:pPr>
      <w:r w:rsidRPr="005E1F4C">
        <w:rPr>
          <w:color w:val="000000"/>
          <w:sz w:val="22"/>
        </w:rPr>
        <w:t>Your motivations for choosing to do a postgraduate degree in your specialization</w:t>
      </w:r>
      <w:r w:rsidRPr="005E1F4C">
        <w:rPr>
          <w:rStyle w:val="apple-converted-space"/>
          <w:color w:val="000000"/>
          <w:sz w:val="22"/>
        </w:rPr>
        <w:t> </w:t>
      </w:r>
      <w:r w:rsidRPr="005E1F4C">
        <w:rPr>
          <w:color w:val="000000"/>
          <w:sz w:val="22"/>
          <w:shd w:val="clear" w:color="auto" w:fill="FFFFFF"/>
        </w:rPr>
        <w:t>and how it fits with your future career ambitions.</w:t>
      </w:r>
    </w:p>
    <w:p w14:paraId="72CDF244" w14:textId="77777777" w:rsidR="005E1F4C" w:rsidRPr="005E1F4C" w:rsidRDefault="002C21A6" w:rsidP="005E1F4C">
      <w:pPr>
        <w:pStyle w:val="ListParagraph"/>
        <w:numPr>
          <w:ilvl w:val="0"/>
          <w:numId w:val="22"/>
        </w:numPr>
        <w:rPr>
          <w:color w:val="000000"/>
          <w:sz w:val="22"/>
        </w:rPr>
      </w:pPr>
      <w:r w:rsidRPr="005E1F4C">
        <w:t xml:space="preserve">Why you intend to undertake the Double </w:t>
      </w:r>
      <w:r w:rsidR="005E1F4C" w:rsidRPr="005E1F4C">
        <w:t>Masters d</w:t>
      </w:r>
      <w:r w:rsidRPr="005E1F4C">
        <w:t>egree</w:t>
      </w:r>
    </w:p>
    <w:p w14:paraId="345D05E0" w14:textId="77777777" w:rsidR="005E1F4C" w:rsidRPr="005E1F4C" w:rsidRDefault="005E1F4C" w:rsidP="005E1F4C">
      <w:pPr>
        <w:pStyle w:val="ListParagraph"/>
        <w:numPr>
          <w:ilvl w:val="0"/>
          <w:numId w:val="22"/>
        </w:numPr>
        <w:rPr>
          <w:color w:val="000000"/>
          <w:sz w:val="22"/>
        </w:rPr>
      </w:pPr>
      <w:r>
        <w:t>What benefits you see in taking a Double Masters degree and attending your chosen partner institution</w:t>
      </w:r>
    </w:p>
    <w:p w14:paraId="5E3C4BC3" w14:textId="03A036A5" w:rsidR="0026478C" w:rsidRPr="005E1F4C" w:rsidRDefault="0026478C" w:rsidP="005E1F4C">
      <w:pPr>
        <w:pStyle w:val="ListParagraph"/>
        <w:numPr>
          <w:ilvl w:val="0"/>
          <w:numId w:val="22"/>
        </w:numPr>
        <w:rPr>
          <w:color w:val="000000"/>
          <w:sz w:val="22"/>
        </w:rPr>
      </w:pPr>
      <w:r w:rsidRPr="005E1F4C">
        <w:t>Interesting and relevant individual attributes (eg, background, work experience, extracurricular activities, etc)</w:t>
      </w:r>
      <w:r w:rsidR="008A46CA" w:rsidRPr="005E1F4C">
        <w:t xml:space="preserve">—what </w:t>
      </w:r>
      <w:r w:rsidR="008934CA" w:rsidRPr="005E1F4C">
        <w:t>is your unique perspective</w:t>
      </w:r>
      <w:r w:rsidR="008A46CA" w:rsidRPr="005E1F4C">
        <w:t>?</w:t>
      </w:r>
    </w:p>
    <w:p w14:paraId="42135A5B" w14:textId="77777777" w:rsidR="005E1F4C" w:rsidRDefault="005E1F4C" w:rsidP="005E1F4C">
      <w:pPr>
        <w:spacing w:after="0" w:line="240" w:lineRule="auto"/>
        <w:ind w:left="720"/>
      </w:pPr>
    </w:p>
    <w:p w14:paraId="4A335B0B" w14:textId="2E45847C" w:rsidR="0026478C" w:rsidRPr="005E1F4C" w:rsidRDefault="005E1F4C" w:rsidP="005E1F4C">
      <w:pPr>
        <w:spacing w:after="0" w:line="240" w:lineRule="auto"/>
      </w:pPr>
      <w:r>
        <w:t>We will also evaluate the q</w:t>
      </w:r>
      <w:r w:rsidR="0026478C" w:rsidRPr="005E1F4C">
        <w:t>uality of the statement—is it concise, well-articulated, engaging, etc</w:t>
      </w:r>
    </w:p>
    <w:p w14:paraId="2F38A1B8" w14:textId="77777777" w:rsidR="0026478C" w:rsidRPr="0026478C" w:rsidRDefault="0026478C" w:rsidP="0026478C">
      <w:pPr>
        <w:spacing w:after="0" w:line="240" w:lineRule="auto"/>
        <w:ind w:left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0"/>
      </w:tblGrid>
      <w:tr w:rsidR="0026478C" w:rsidRPr="0026478C" w14:paraId="736028E0" w14:textId="77777777" w:rsidTr="0026478C">
        <w:trPr>
          <w:trHeight w:val="5799"/>
        </w:trPr>
        <w:tc>
          <w:tcPr>
            <w:tcW w:w="9996" w:type="dxa"/>
          </w:tcPr>
          <w:p w14:paraId="2AA0D8D3" w14:textId="77777777" w:rsidR="0026478C" w:rsidRPr="0026478C" w:rsidRDefault="0026478C" w:rsidP="00161B18">
            <w:pPr>
              <w:pStyle w:val="arial8"/>
              <w:tabs>
                <w:tab w:val="clear" w:pos="360"/>
              </w:tabs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>Case for support:</w:t>
            </w:r>
          </w:p>
          <w:p w14:paraId="77AAED57" w14:textId="77777777" w:rsidR="0026478C" w:rsidRPr="0026478C" w:rsidRDefault="0026478C" w:rsidP="00161B18">
            <w:pPr>
              <w:pStyle w:val="arial8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  <w:tr w:rsidR="0026478C" w:rsidRPr="0026478C" w14:paraId="4DBB359F" w14:textId="77777777" w:rsidTr="0026478C">
        <w:trPr>
          <w:trHeight w:val="424"/>
        </w:trPr>
        <w:tc>
          <w:tcPr>
            <w:tcW w:w="9996" w:type="dxa"/>
          </w:tcPr>
          <w:p w14:paraId="4B0D0665" w14:textId="77777777" w:rsidR="0026478C" w:rsidRPr="0026478C" w:rsidRDefault="0026478C" w:rsidP="00161B18">
            <w:pPr>
              <w:pStyle w:val="arial8"/>
              <w:tabs>
                <w:tab w:val="clear" w:pos="360"/>
              </w:tabs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26478C">
              <w:rPr>
                <w:rFonts w:asciiTheme="minorHAnsi" w:hAnsiTheme="minorHAnsi"/>
                <w:sz w:val="22"/>
                <w:szCs w:val="22"/>
              </w:rPr>
              <w:t xml:space="preserve">Word count: </w:t>
            </w:r>
          </w:p>
        </w:tc>
      </w:tr>
    </w:tbl>
    <w:p w14:paraId="2204E1F1" w14:textId="77777777" w:rsidR="006D5EC7" w:rsidRPr="0026478C" w:rsidRDefault="006D5EC7" w:rsidP="0026478C">
      <w:pPr>
        <w:pStyle w:val="Signature"/>
        <w:spacing w:after="0"/>
      </w:pPr>
    </w:p>
    <w:sectPr w:rsidR="006D5EC7" w:rsidRPr="0026478C" w:rsidSect="0026478C">
      <w:headerReference w:type="default" r:id="rId14"/>
      <w:headerReference w:type="first" r:id="rId15"/>
      <w:pgSz w:w="11907" w:h="16839" w:code="9"/>
      <w:pgMar w:top="1135" w:right="1134" w:bottom="993" w:left="993" w:header="0" w:footer="720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A9B2E" w14:textId="77777777" w:rsidR="00E052E4" w:rsidRDefault="00E052E4">
      <w:pPr>
        <w:spacing w:after="0" w:line="240" w:lineRule="auto"/>
      </w:pPr>
      <w:r>
        <w:separator/>
      </w:r>
    </w:p>
  </w:endnote>
  <w:endnote w:type="continuationSeparator" w:id="0">
    <w:p w14:paraId="00AD0F86" w14:textId="77777777" w:rsidR="00E052E4" w:rsidRDefault="00E05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5AE43" w14:textId="77777777" w:rsidR="00E052E4" w:rsidRDefault="00E052E4">
      <w:pPr>
        <w:spacing w:after="0" w:line="240" w:lineRule="auto"/>
      </w:pPr>
      <w:r>
        <w:separator/>
      </w:r>
    </w:p>
  </w:footnote>
  <w:footnote w:type="continuationSeparator" w:id="0">
    <w:p w14:paraId="126CE311" w14:textId="77777777" w:rsidR="00E052E4" w:rsidRDefault="00E05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5FDDB" w14:textId="77777777" w:rsidR="00717F19" w:rsidRDefault="006D5EC7" w:rsidP="006D5EC7">
    <w:pPr>
      <w:spacing w:after="0"/>
      <w:ind w:hanging="1134"/>
      <w:jc w:val="center"/>
      <w:rPr>
        <w:color w:val="E4E9EF" w:themeColor="background2"/>
      </w:rPr>
    </w:pPr>
    <w:r>
      <w:rPr>
        <w:noProof/>
        <w:color w:val="E4E9EF" w:themeColor="background2"/>
        <w:lang w:val="en-GB" w:eastAsia="en-GB"/>
      </w:rPr>
      <w:drawing>
        <wp:inline distT="0" distB="0" distL="0" distR="0" wp14:anchorId="6964395D" wp14:editId="44F99BC5">
          <wp:extent cx="7793502" cy="463899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_blue_cont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330" cy="4642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D9F70" w14:textId="77777777" w:rsidR="00244C8C" w:rsidRDefault="00244C8C" w:rsidP="00244C8C">
    <w:pPr>
      <w:pStyle w:val="Header"/>
      <w:ind w:hanging="1134"/>
    </w:pPr>
    <w:r>
      <w:rPr>
        <w:noProof/>
        <w:lang w:val="en-GB" w:eastAsia="en-GB"/>
      </w:rPr>
      <w:drawing>
        <wp:inline distT="0" distB="0" distL="0" distR="0" wp14:anchorId="36D9BF7D" wp14:editId="5A93FFF7">
          <wp:extent cx="7798549" cy="154744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letter_blu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5792"/>
                  <a:stretch/>
                </pic:blipFill>
                <pic:spPr bwMode="auto">
                  <a:xfrm>
                    <a:off x="0" y="0"/>
                    <a:ext cx="7802324" cy="1548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8459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102D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16D1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84A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0C0C54A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E68422" w:themeColor="accent3"/>
      </w:rPr>
    </w:lvl>
  </w:abstractNum>
  <w:abstractNum w:abstractNumId="5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E68422" w:themeColor="accent3"/>
      </w:rPr>
    </w:lvl>
  </w:abstractNum>
  <w:abstractNum w:abstractNumId="6" w15:restartNumberingAfterBreak="0">
    <w:nsid w:val="FFFFFF82"/>
    <w:multiLevelType w:val="singleLevel"/>
    <w:tmpl w:val="4AAC3C4A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6076B4" w:themeColor="accent1"/>
      </w:rPr>
    </w:lvl>
  </w:abstractNum>
  <w:abstractNum w:abstractNumId="7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6076B4" w:themeColor="accent1"/>
      </w:rPr>
    </w:lvl>
  </w:abstractNum>
  <w:abstractNum w:abstractNumId="8" w15:restartNumberingAfterBreak="0">
    <w:nsid w:val="FFFFFF88"/>
    <w:multiLevelType w:val="singleLevel"/>
    <w:tmpl w:val="58422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32A10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6076B4" w:themeColor="accent1"/>
      </w:rPr>
    </w:lvl>
  </w:abstractNum>
  <w:abstractNum w:abstractNumId="10" w15:restartNumberingAfterBreak="0">
    <w:nsid w:val="0E5B5C77"/>
    <w:multiLevelType w:val="hybridMultilevel"/>
    <w:tmpl w:val="346C6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40BE1"/>
    <w:multiLevelType w:val="hybridMultilevel"/>
    <w:tmpl w:val="B48AC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258766">
    <w:abstractNumId w:val="9"/>
  </w:num>
  <w:num w:numId="2" w16cid:durableId="1372534398">
    <w:abstractNumId w:val="9"/>
  </w:num>
  <w:num w:numId="3" w16cid:durableId="456027105">
    <w:abstractNumId w:val="7"/>
  </w:num>
  <w:num w:numId="4" w16cid:durableId="1840003843">
    <w:abstractNumId w:val="7"/>
  </w:num>
  <w:num w:numId="5" w16cid:durableId="2129084130">
    <w:abstractNumId w:val="6"/>
  </w:num>
  <w:num w:numId="6" w16cid:durableId="19090111">
    <w:abstractNumId w:val="6"/>
  </w:num>
  <w:num w:numId="7" w16cid:durableId="860509626">
    <w:abstractNumId w:val="5"/>
  </w:num>
  <w:num w:numId="8" w16cid:durableId="22172794">
    <w:abstractNumId w:val="5"/>
  </w:num>
  <w:num w:numId="9" w16cid:durableId="1279069936">
    <w:abstractNumId w:val="4"/>
  </w:num>
  <w:num w:numId="10" w16cid:durableId="273903520">
    <w:abstractNumId w:val="4"/>
  </w:num>
  <w:num w:numId="11" w16cid:durableId="492717603">
    <w:abstractNumId w:val="8"/>
  </w:num>
  <w:num w:numId="12" w16cid:durableId="448089910">
    <w:abstractNumId w:val="3"/>
  </w:num>
  <w:num w:numId="13" w16cid:durableId="1032070385">
    <w:abstractNumId w:val="2"/>
  </w:num>
  <w:num w:numId="14" w16cid:durableId="1674840877">
    <w:abstractNumId w:val="1"/>
  </w:num>
  <w:num w:numId="15" w16cid:durableId="1383679049">
    <w:abstractNumId w:val="0"/>
  </w:num>
  <w:num w:numId="16" w16cid:durableId="1409421001">
    <w:abstractNumId w:val="9"/>
  </w:num>
  <w:num w:numId="17" w16cid:durableId="740786168">
    <w:abstractNumId w:val="7"/>
  </w:num>
  <w:num w:numId="18" w16cid:durableId="728696364">
    <w:abstractNumId w:val="6"/>
  </w:num>
  <w:num w:numId="19" w16cid:durableId="1434589556">
    <w:abstractNumId w:val="5"/>
  </w:num>
  <w:num w:numId="20" w16cid:durableId="418479471">
    <w:abstractNumId w:val="4"/>
  </w:num>
  <w:num w:numId="21" w16cid:durableId="926886897">
    <w:abstractNumId w:val="11"/>
  </w:num>
  <w:num w:numId="22" w16cid:durableId="763305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329"/>
    <w:rsid w:val="000C60E8"/>
    <w:rsid w:val="00126DF7"/>
    <w:rsid w:val="001A6F1B"/>
    <w:rsid w:val="001E331E"/>
    <w:rsid w:val="00244C8C"/>
    <w:rsid w:val="0026478C"/>
    <w:rsid w:val="002C21A6"/>
    <w:rsid w:val="00366AF8"/>
    <w:rsid w:val="003A020D"/>
    <w:rsid w:val="003A72AD"/>
    <w:rsid w:val="003C18D9"/>
    <w:rsid w:val="003C5737"/>
    <w:rsid w:val="004754BC"/>
    <w:rsid w:val="004934AC"/>
    <w:rsid w:val="00496BF2"/>
    <w:rsid w:val="004E7760"/>
    <w:rsid w:val="005E1F4C"/>
    <w:rsid w:val="005F11B1"/>
    <w:rsid w:val="006A1518"/>
    <w:rsid w:val="006A2F55"/>
    <w:rsid w:val="006D5EC7"/>
    <w:rsid w:val="00717F19"/>
    <w:rsid w:val="00736FF4"/>
    <w:rsid w:val="008934CA"/>
    <w:rsid w:val="008A46CA"/>
    <w:rsid w:val="008C3418"/>
    <w:rsid w:val="00995A7F"/>
    <w:rsid w:val="009B6A6B"/>
    <w:rsid w:val="009E2BE8"/>
    <w:rsid w:val="00AD67F4"/>
    <w:rsid w:val="00B02B09"/>
    <w:rsid w:val="00B7335F"/>
    <w:rsid w:val="00C32AAB"/>
    <w:rsid w:val="00C43329"/>
    <w:rsid w:val="00DC2F57"/>
    <w:rsid w:val="00E052E4"/>
    <w:rsid w:val="00E87E72"/>
    <w:rsid w:val="00F6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85E51DE"/>
  <w15:docId w15:val="{218B3358-F639-4434-AC0B-8B90CD88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i/>
      <w:color w:val="6076B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2F5897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i/>
      <w:color w:val="2F5897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2F5897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outlineLvl w:val="5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i/>
      <w:color w:val="auto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auto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Cs/>
      <w:i/>
      <w:color w:val="auto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auto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IntenseReferenceChar">
    <w:name w:val="Intense Reference Char"/>
    <w:basedOn w:val="DefaultParagraphFont"/>
    <w:uiPriority w:val="32"/>
    <w:rPr>
      <w:rFonts w:cs="Times New Roman"/>
      <w:b/>
      <w:color w:val="auto"/>
      <w:szCs w:val="20"/>
      <w:u w:val="single"/>
    </w:rPr>
  </w:style>
  <w:style w:type="character" w:customStyle="1" w:styleId="SubtleReferenceChar">
    <w:name w:val="Subtle Reference Char"/>
    <w:basedOn w:val="DefaultParagraphFont"/>
    <w:uiPriority w:val="31"/>
    <w:rPr>
      <w:rFonts w:cs="Times New Roman"/>
      <w:color w:val="auto"/>
      <w:szCs w:val="20"/>
      <w:u w:val="single"/>
    </w:rPr>
  </w:style>
  <w:style w:type="character" w:customStyle="1" w:styleId="BookTitleChar">
    <w:name w:val="Book Title Char"/>
    <w:basedOn w:val="DefaultParagraphFont"/>
    <w:uiPriority w:val="33"/>
    <w:rPr>
      <w:rFonts w:asciiTheme="majorHAnsi" w:hAnsiTheme="majorHAnsi" w:cs="Times New Roman"/>
      <w:b/>
      <w:i/>
      <w:color w:val="auto"/>
      <w:szCs w:val="20"/>
    </w:rPr>
  </w:style>
  <w:style w:type="character" w:customStyle="1" w:styleId="IntenseEmphasisChar">
    <w:name w:val="Intense Emphasis Char"/>
    <w:basedOn w:val="DefaultParagraphFont"/>
    <w:uiPriority w:val="21"/>
    <w:rPr>
      <w:rFonts w:cs="Times New Roman"/>
      <w:b/>
      <w:i/>
      <w:color w:val="auto"/>
      <w:szCs w:val="20"/>
    </w:rPr>
  </w:style>
  <w:style w:type="character" w:customStyle="1" w:styleId="SubtleEmphasisChar">
    <w:name w:val="Subtle Emphasis Char"/>
    <w:basedOn w:val="DefaultParagraphFont"/>
    <w:uiPriority w:val="19"/>
    <w:rPr>
      <w:rFonts w:cs="Times New Roman"/>
      <w:i/>
      <w:color w:val="auto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300" w:lineRule="auto"/>
      <w:ind w:left="144" w:right="144"/>
      <w:jc w:val="center"/>
    </w:pPr>
    <w:rPr>
      <w:rFonts w:asciiTheme="majorHAnsi" w:hAnsiTheme="majorHAnsi"/>
      <w:i/>
      <w:iCs/>
      <w:color w:val="6076B4" w:themeColor="accent1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i/>
      <w:iCs/>
      <w:color w:val="auto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6076B4" w:themeColor="accent1"/>
        <w:left w:val="single" w:sz="36" w:space="8" w:color="6076B4" w:themeColor="accent1"/>
        <w:bottom w:val="single" w:sz="36" w:space="8" w:color="6076B4" w:themeColor="accent1"/>
        <w:right w:val="single" w:sz="36" w:space="8" w:color="6076B4" w:themeColor="accent1"/>
      </w:pBdr>
      <w:shd w:val="clear" w:color="auto" w:fill="6076B4" w:themeFill="accent1"/>
      <w:spacing w:before="200" w:after="280" w:line="300" w:lineRule="auto"/>
      <w:ind w:left="936" w:right="936"/>
      <w:jc w:val="center"/>
    </w:pPr>
    <w:rPr>
      <w:rFonts w:asciiTheme="majorHAnsi" w:eastAsiaTheme="majorEastAsia" w:hAnsiTheme="majorHAnsi"/>
      <w:bCs/>
      <w:i/>
      <w:iCs/>
      <w:color w:val="FFFFFF" w:themeColor="background1"/>
      <w:sz w:val="24"/>
      <w:lang w:bidi="hi-IN"/>
      <w14:ligatures w14:val="standardContextual"/>
      <w14:cntxtAlts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auto"/>
      <w:szCs w:val="20"/>
      <w:lang w:eastAsia="ja-JP" w:bidi="he-I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auto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auto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b/>
      <w:bCs/>
      <w:color w:val="2F5897" w:themeColor="text2"/>
      <w:sz w:val="18"/>
      <w:szCs w:val="18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BlockText">
    <w:name w:val="Block Text"/>
    <w:aliases w:val="Block Quote"/>
    <w:uiPriority w:val="40"/>
    <w:pPr>
      <w:pBdr>
        <w:top w:val="single" w:sz="2" w:space="10" w:color="9FACD2" w:themeColor="accent1" w:themeTint="99"/>
        <w:bottom w:val="single" w:sz="24" w:space="10" w:color="9FACD2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FFFFFF" w:themeColor="background1"/>
      <w:sz w:val="28"/>
      <w:szCs w:val="28"/>
      <w:lang w:eastAsia="ko-KR" w:bidi="hi-IN"/>
    </w:rPr>
  </w:style>
  <w:style w:type="paragraph" w:styleId="ListBullet">
    <w:name w:val="List Bullet"/>
    <w:basedOn w:val="Normal"/>
    <w:uiPriority w:val="6"/>
    <w:unhideWhenUsed/>
    <w:pPr>
      <w:numPr>
        <w:numId w:val="16"/>
      </w:numPr>
      <w:spacing w:after="0"/>
      <w:contextualSpacing/>
    </w:pPr>
  </w:style>
  <w:style w:type="paragraph" w:styleId="ListBullet2">
    <w:name w:val="List Bullet 2"/>
    <w:basedOn w:val="Normal"/>
    <w:uiPriority w:val="6"/>
    <w:unhideWhenUsed/>
    <w:pPr>
      <w:numPr>
        <w:numId w:val="17"/>
      </w:numPr>
      <w:spacing w:after="0"/>
    </w:pPr>
  </w:style>
  <w:style w:type="paragraph" w:styleId="ListBullet3">
    <w:name w:val="List Bullet 3"/>
    <w:basedOn w:val="Normal"/>
    <w:uiPriority w:val="6"/>
    <w:unhideWhenUsed/>
    <w:pPr>
      <w:numPr>
        <w:numId w:val="18"/>
      </w:numPr>
      <w:spacing w:after="0"/>
    </w:pPr>
  </w:style>
  <w:style w:type="paragraph" w:styleId="ListBullet4">
    <w:name w:val="List Bullet 4"/>
    <w:basedOn w:val="Normal"/>
    <w:uiPriority w:val="6"/>
    <w:unhideWhenUsed/>
    <w:pPr>
      <w:numPr>
        <w:numId w:val="19"/>
      </w:numPr>
      <w:spacing w:after="0"/>
    </w:pPr>
  </w:style>
  <w:style w:type="paragraph" w:styleId="ListBullet5">
    <w:name w:val="List Bullet 5"/>
    <w:basedOn w:val="Normal"/>
    <w:uiPriority w:val="6"/>
    <w:unhideWhenUsed/>
    <w:pPr>
      <w:numPr>
        <w:numId w:val="20"/>
      </w:numPr>
      <w:spacing w:after="0"/>
    </w:pPr>
  </w:style>
  <w:style w:type="paragraph" w:styleId="TOC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noProof/>
      <w:color w:val="9C5252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character" w:styleId="Hyperlink">
    <w:name w:val="Hyperlink"/>
    <w:basedOn w:val="DefaultParagraphFont"/>
    <w:uiPriority w:val="99"/>
    <w:unhideWhenUsed/>
    <w:rPr>
      <w:color w:val="auto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character" w:styleId="IntenseEmphasis">
    <w:name w:val="Intense Emphasis"/>
    <w:basedOn w:val="DefaultParagraphFont"/>
    <w:uiPriority w:val="21"/>
    <w:qFormat/>
    <w:rPr>
      <w:b w:val="0"/>
      <w:bCs/>
      <w:i/>
      <w:iCs/>
      <w:caps w:val="0"/>
      <w:smallCaps w:val="0"/>
      <w:color w:val="000000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/>
      <w:color w:val="auto"/>
      <w:spacing w:val="5"/>
      <w:u w:val="single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Pr>
      <w:smallCaps/>
      <w:color w:val="auto"/>
      <w:u w:val="single"/>
    </w:rPr>
  </w:style>
  <w:style w:type="paragraph" w:styleId="Closing">
    <w:name w:val="Closing"/>
    <w:basedOn w:val="Normal"/>
    <w:link w:val="ClosingChar"/>
    <w:uiPriority w:val="5"/>
    <w:unhideWhenUsed/>
    <w:pPr>
      <w:spacing w:before="480" w:after="960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rPr>
      <w:rFonts w:cs="Times New Roman"/>
      <w:color w:val="auto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3"/>
    <w:pPr>
      <w:spacing w:after="360"/>
      <w:contextualSpacing/>
    </w:pPr>
  </w:style>
  <w:style w:type="paragraph" w:styleId="Salutation">
    <w:name w:val="Salutation"/>
    <w:basedOn w:val="NoSpacing"/>
    <w:next w:val="Normal"/>
    <w:link w:val="SalutationChar"/>
    <w:uiPriority w:val="4"/>
    <w:unhideWhenUsed/>
    <w:pPr>
      <w:spacing w:before="480" w:after="320"/>
      <w:contextualSpacing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Pr>
      <w:rFonts w:cs="Times New Roman"/>
      <w:b/>
      <w:color w:val="auto"/>
      <w:szCs w:val="20"/>
      <w:lang w:eastAsia="ja-JP" w:bidi="he-IL"/>
    </w:rPr>
  </w:style>
  <w:style w:type="paragraph" w:customStyle="1" w:styleId="SenderAddress">
    <w:name w:val="Sender Address"/>
    <w:basedOn w:val="NoSpacing"/>
    <w:uiPriority w:val="2"/>
    <w:pPr>
      <w:spacing w:after="36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6"/>
      <w:szCs w:val="56"/>
      <w14:ligatures w14:val="standardContextual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000000"/>
      <w:spacing w:val="5"/>
      <w:kern w:val="28"/>
      <w:sz w:val="56"/>
      <w:szCs w:val="5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cs="Times New Roman"/>
      <w:color w:val="auto"/>
      <w:szCs w:val="20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rFonts w:cs="Times New Roman"/>
      <w:color w:val="auto"/>
      <w:szCs w:val="20"/>
      <w:lang w:eastAsia="ja-JP" w:bidi="he-IL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rFonts w:eastAsia="Times New Roman" w:cs="Times New Roman"/>
      <w:color w:val="000000" w:themeColor="text1"/>
    </w:rPr>
    <w:tblPr>
      <w:tblBorders>
        <w:top w:val="single" w:sz="4" w:space="0" w:color="6076B4" w:themeColor="accent1"/>
        <w:left w:val="single" w:sz="4" w:space="0" w:color="6076B4" w:themeColor="accent1"/>
        <w:bottom w:val="single" w:sz="4" w:space="0" w:color="6076B4" w:themeColor="accent1"/>
        <w:right w:val="single" w:sz="4" w:space="0" w:color="6076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3F0" w:themeFill="accent1" w:themeFillTint="33"/>
    </w:tcPr>
    <w:tblStylePr w:type="firstRow">
      <w:rPr>
        <w:b/>
        <w:bCs/>
        <w:color w:val="2F5897" w:themeColor="text2"/>
      </w:rPr>
      <w:tblPr/>
      <w:tcPr>
        <w:shd w:val="clear" w:color="auto" w:fill="EFF1F7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6076B4" w:themeFill="accent1"/>
      </w:tcPr>
    </w:tblStylePr>
    <w:tblStylePr w:type="firstCol">
      <w:rPr>
        <w:b/>
        <w:bCs/>
        <w:color w:val="2F5897" w:themeColor="text2"/>
      </w:rPr>
    </w:tblStylePr>
    <w:tblStylePr w:type="lastCol">
      <w:rPr>
        <w:color w:val="000000" w:themeColor="text1"/>
      </w:rPr>
    </w:tblStylePr>
  </w:style>
  <w:style w:type="paragraph" w:customStyle="1" w:styleId="DateText">
    <w:name w:val="Date Text"/>
    <w:basedOn w:val="Normal"/>
    <w:uiPriority w:val="35"/>
    <w:pPr>
      <w:spacing w:before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bCs/>
      <w:i/>
      <w:iCs/>
      <w:color w:val="auto"/>
      <w:sz w:val="24"/>
      <w:shd w:val="clear" w:color="auto" w:fill="6076B4" w:themeFill="accent1"/>
      <w:lang w:bidi="hi-IN"/>
      <w14:ligatures w14:val="standardContextual"/>
      <w14:cntxtAlt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276" w:lineRule="auto"/>
      <w:outlineLvl w:val="9"/>
    </w:pPr>
    <w:rPr>
      <w:b/>
      <w:i w:val="0"/>
      <w:sz w:val="28"/>
      <w:szCs w:val="28"/>
    </w:rPr>
  </w:style>
  <w:style w:type="paragraph" w:customStyle="1" w:styleId="arial6">
    <w:name w:val="arial_6"/>
    <w:basedOn w:val="Normal"/>
    <w:rsid w:val="0026478C"/>
    <w:pPr>
      <w:tabs>
        <w:tab w:val="left" w:pos="360"/>
      </w:tabs>
      <w:spacing w:after="0" w:line="240" w:lineRule="auto"/>
    </w:pPr>
    <w:rPr>
      <w:rFonts w:ascii="Arial" w:eastAsia="Times New Roman" w:hAnsi="Arial" w:cs="Times New Roman"/>
      <w:sz w:val="12"/>
      <w:szCs w:val="20"/>
      <w:lang w:val="en-GB" w:eastAsia="en-GB"/>
    </w:rPr>
  </w:style>
  <w:style w:type="paragraph" w:customStyle="1" w:styleId="arial8">
    <w:name w:val="arial_8"/>
    <w:basedOn w:val="Normal"/>
    <w:rsid w:val="0026478C"/>
    <w:pPr>
      <w:tabs>
        <w:tab w:val="left" w:pos="360"/>
      </w:tabs>
      <w:spacing w:after="0" w:line="240" w:lineRule="auto"/>
    </w:pPr>
    <w:rPr>
      <w:rFonts w:ascii="Arial" w:eastAsia="Times New Roman" w:hAnsi="Arial" w:cs="Times New Roman"/>
      <w:sz w:val="16"/>
      <w:szCs w:val="20"/>
      <w:lang w:val="en-GB" w:eastAsia="en-GB"/>
    </w:rPr>
  </w:style>
  <w:style w:type="paragraph" w:customStyle="1" w:styleId="arial4">
    <w:name w:val="arial_4"/>
    <w:basedOn w:val="Normal"/>
    <w:rsid w:val="0026478C"/>
    <w:pPr>
      <w:tabs>
        <w:tab w:val="left" w:pos="360"/>
      </w:tabs>
      <w:spacing w:after="0" w:line="240" w:lineRule="auto"/>
    </w:pPr>
    <w:rPr>
      <w:rFonts w:ascii="Arial" w:eastAsia="Times New Roman" w:hAnsi="Arial" w:cs="Times New Roman"/>
      <w:sz w:val="8"/>
      <w:szCs w:val="20"/>
      <w:lang w:val="en-GB" w:eastAsia="en-GB"/>
    </w:rPr>
  </w:style>
  <w:style w:type="character" w:customStyle="1" w:styleId="apple-converted-space">
    <w:name w:val="apple-converted-space"/>
    <w:basedOn w:val="DefaultParagraphFont"/>
    <w:rsid w:val="005E1F4C"/>
  </w:style>
  <w:style w:type="character" w:styleId="UnresolvedMention">
    <w:name w:val="Unresolved Mention"/>
    <w:basedOn w:val="DefaultParagraphFont"/>
    <w:uiPriority w:val="99"/>
    <w:semiHidden/>
    <w:unhideWhenUsed/>
    <w:rsid w:val="003C5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4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paispg@warwick.ac.uk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xecutive">
  <a:themeElements>
    <a:clrScheme name="Executive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warwick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4.xml><?xml version="1.0" encoding="utf-8"?>
<b:Sources xmlns:b="http://schemas.microsoft.com/office/word/2004/10/bibliography" xmlns="http://schemas.microsoft.com/office/word/2004/10/bibliography"/>
</file>

<file path=customXml/item5.xml><?xml version="1.0" encoding="utf-8"?>
<b:Sources xmlns:b="http://schemas.openxmlformats.org/officeDocument/2006/bibliography" SelectedStyle="\APA.XSL" StyleName="APA"/>
</file>

<file path=customXml/item6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208669-F857-4A3B-8CF6-4B61AA5700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90BD7C-A107-473D-9CEC-88442B1DCEDA}">
  <ds:schemaRefs>
    <ds:schemaRef ds:uri="http://schemas.microsoft.com/office/2006/coverPageProps"/>
  </ds:schemaRefs>
</ds:datastoreItem>
</file>

<file path=customXml/itemProps4.xml><?xml version="1.0" encoding="utf-8"?>
<ds:datastoreItem xmlns:ds="http://schemas.openxmlformats.org/officeDocument/2006/customXml" ds:itemID="{C2CF5E3A-7B6D-49D9-98D1-497DE9185669}">
  <ds:schemaRefs>
    <ds:schemaRef ds:uri="http://schemas.microsoft.com/office/word/2004/10/bibliography"/>
  </ds:schemaRefs>
</ds:datastoreItem>
</file>

<file path=customXml/itemProps5.xml><?xml version="1.0" encoding="utf-8"?>
<ds:datastoreItem xmlns:ds="http://schemas.openxmlformats.org/officeDocument/2006/customXml" ds:itemID="{5CA9E7A2-3C83-4589-BB80-D642C140F7E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472DDDD-EF00-4AE5-AFBA-4A4AE8527F10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Huber, Keira</dc:creator>
  <cp:lastModifiedBy>Wood, Kate</cp:lastModifiedBy>
  <cp:revision>2</cp:revision>
  <dcterms:created xsi:type="dcterms:W3CDTF">2023-11-06T11:55:00Z</dcterms:created>
  <dcterms:modified xsi:type="dcterms:W3CDTF">2023-11-06T11:55:00Z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TC017730559991</vt:lpwstr>
  </property>
</Properties>
</file>