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78C" w:rsidRPr="0026478C" w:rsidRDefault="0026478C" w:rsidP="0026478C">
      <w:pPr>
        <w:pStyle w:val="arial6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tbl>
      <w:tblPr>
        <w:tblW w:w="9923" w:type="dxa"/>
        <w:tblInd w:w="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50"/>
        <w:gridCol w:w="9773"/>
      </w:tblGrid>
      <w:tr w:rsidR="0026478C" w:rsidRPr="0026478C" w:rsidTr="0026478C">
        <w:trPr>
          <w:cantSplit/>
          <w:trHeight w:val="821"/>
        </w:trPr>
        <w:tc>
          <w:tcPr>
            <w:tcW w:w="0" w:type="auto"/>
          </w:tcPr>
          <w:p w:rsidR="0026478C" w:rsidRPr="0026478C" w:rsidRDefault="0026478C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8"/>
                <w:szCs w:val="28"/>
              </w:rPr>
            </w:pPr>
          </w:p>
        </w:tc>
        <w:tc>
          <w:tcPr>
            <w:tcW w:w="9773" w:type="dxa"/>
          </w:tcPr>
          <w:p w:rsidR="0026478C" w:rsidRPr="0026478C" w:rsidRDefault="0026478C" w:rsidP="0044752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b/>
                <w:sz w:val="28"/>
                <w:szCs w:val="28"/>
              </w:rPr>
            </w:pP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>Application for the MA</w:t>
            </w:r>
            <w:r w:rsidR="00F20799">
              <w:rPr>
                <w:rFonts w:asciiTheme="minorHAnsi" w:hAnsiTheme="minorHAnsi"/>
                <w:b/>
                <w:sz w:val="28"/>
                <w:szCs w:val="28"/>
              </w:rPr>
              <w:t>/MPhil (2 year)</w:t>
            </w: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 xml:space="preserve"> Scholarship, Department of </w:t>
            </w:r>
            <w:r w:rsidR="005941C6">
              <w:rPr>
                <w:rFonts w:asciiTheme="minorHAnsi" w:hAnsiTheme="minorHAnsi"/>
                <w:b/>
                <w:sz w:val="28"/>
                <w:szCs w:val="28"/>
              </w:rPr>
              <w:t>Philosophy</w:t>
            </w: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 xml:space="preserve">, the University of </w:t>
            </w:r>
            <w:r w:rsidR="0029254E">
              <w:rPr>
                <w:rFonts w:asciiTheme="minorHAnsi" w:hAnsiTheme="minorHAnsi"/>
                <w:b/>
                <w:sz w:val="28"/>
                <w:szCs w:val="28"/>
              </w:rPr>
              <w:t>Warwick, to start in October 2020</w:t>
            </w:r>
          </w:p>
        </w:tc>
      </w:tr>
    </w:tbl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 xml:space="preserve">Please complete the form and return it by email to </w:t>
      </w:r>
      <w:r w:rsidR="0029254E">
        <w:rPr>
          <w:rFonts w:asciiTheme="minorHAnsi" w:hAnsiTheme="minorHAnsi"/>
          <w:b/>
          <w:sz w:val="22"/>
          <w:szCs w:val="22"/>
        </w:rPr>
        <w:t>Judith McAllister</w:t>
      </w:r>
      <w:r w:rsidR="0029254E" w:rsidRPr="0029254E">
        <w:rPr>
          <w:rFonts w:asciiTheme="minorHAnsi" w:hAnsiTheme="minorHAnsi"/>
          <w:b/>
          <w:sz w:val="22"/>
          <w:szCs w:val="22"/>
        </w:rPr>
        <w:t xml:space="preserve"> </w:t>
      </w:r>
      <w:r w:rsidR="009E0018">
        <w:rPr>
          <w:rFonts w:asciiTheme="minorHAnsi" w:hAnsiTheme="minorHAnsi"/>
          <w:b/>
          <w:sz w:val="22"/>
          <w:szCs w:val="22"/>
        </w:rPr>
        <w:t xml:space="preserve">(philpgadmissions@warwick.ac.uk) </w:t>
      </w:r>
      <w:r w:rsidR="0029254E" w:rsidRPr="0026478C">
        <w:rPr>
          <w:rFonts w:asciiTheme="minorHAnsi" w:hAnsiTheme="minorHAnsi"/>
          <w:b/>
          <w:sz w:val="22"/>
          <w:szCs w:val="22"/>
        </w:rPr>
        <w:t xml:space="preserve">in the Department of </w:t>
      </w:r>
      <w:r w:rsidR="0029254E">
        <w:rPr>
          <w:rFonts w:asciiTheme="minorHAnsi" w:hAnsiTheme="minorHAnsi"/>
          <w:b/>
          <w:sz w:val="22"/>
          <w:szCs w:val="22"/>
        </w:rPr>
        <w:t>Philosophy.</w:t>
      </w:r>
      <w:r w:rsidRPr="0026478C">
        <w:rPr>
          <w:rFonts w:asciiTheme="minorHAnsi" w:hAnsiTheme="minorHAnsi"/>
          <w:b/>
          <w:sz w:val="22"/>
          <w:szCs w:val="22"/>
        </w:rPr>
        <w:t xml:space="preserve"> </w:t>
      </w: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note that in order to qualify for this award, you must:</w:t>
      </w:r>
    </w:p>
    <w:p w:rsidR="0026478C" w:rsidRPr="0026478C" w:rsidRDefault="00A82F6B" w:rsidP="0026478C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Submit an</w:t>
      </w:r>
      <w:r w:rsidR="0026478C" w:rsidRPr="0026478C">
        <w:rPr>
          <w:rFonts w:asciiTheme="minorHAnsi" w:hAnsiTheme="minorHAnsi"/>
          <w:b/>
          <w:sz w:val="22"/>
          <w:szCs w:val="22"/>
        </w:rPr>
        <w:t xml:space="preserve"> application to the relevant </w:t>
      </w:r>
      <w:r w:rsidR="005941C6">
        <w:rPr>
          <w:rFonts w:asciiTheme="minorHAnsi" w:hAnsiTheme="minorHAnsi"/>
          <w:b/>
          <w:sz w:val="22"/>
          <w:szCs w:val="22"/>
        </w:rPr>
        <w:t>Philosophy</w:t>
      </w:r>
      <w:r w:rsidR="0026478C" w:rsidRPr="0026478C">
        <w:rPr>
          <w:rFonts w:asciiTheme="minorHAnsi" w:hAnsiTheme="minorHAnsi"/>
          <w:b/>
          <w:sz w:val="22"/>
          <w:szCs w:val="22"/>
        </w:rPr>
        <w:t xml:space="preserve"> M</w:t>
      </w:r>
      <w:r w:rsidR="00F20799">
        <w:rPr>
          <w:rFonts w:asciiTheme="minorHAnsi" w:hAnsiTheme="minorHAnsi"/>
          <w:b/>
          <w:sz w:val="22"/>
          <w:szCs w:val="22"/>
        </w:rPr>
        <w:t>A (part-time or full-time)</w:t>
      </w:r>
      <w:r w:rsidR="0026478C" w:rsidRPr="0026478C">
        <w:rPr>
          <w:rFonts w:asciiTheme="minorHAnsi" w:hAnsiTheme="minorHAnsi"/>
          <w:b/>
          <w:sz w:val="22"/>
          <w:szCs w:val="22"/>
        </w:rPr>
        <w:t xml:space="preserve"> </w:t>
      </w:r>
      <w:proofErr w:type="spellStart"/>
      <w:r w:rsidR="00F20799">
        <w:rPr>
          <w:rFonts w:asciiTheme="minorHAnsi" w:hAnsiTheme="minorHAnsi"/>
          <w:b/>
          <w:sz w:val="22"/>
          <w:szCs w:val="22"/>
        </w:rPr>
        <w:t>or</w:t>
      </w:r>
      <w:proofErr w:type="spellEnd"/>
      <w:r w:rsidR="00F20799">
        <w:rPr>
          <w:rFonts w:asciiTheme="minorHAnsi" w:hAnsiTheme="minorHAnsi"/>
          <w:b/>
          <w:sz w:val="22"/>
          <w:szCs w:val="22"/>
        </w:rPr>
        <w:t xml:space="preserve"> MPhil (2 years) </w:t>
      </w:r>
      <w:r w:rsidR="0026478C" w:rsidRPr="0026478C">
        <w:rPr>
          <w:rFonts w:asciiTheme="minorHAnsi" w:hAnsiTheme="minorHAnsi"/>
          <w:b/>
          <w:sz w:val="22"/>
          <w:szCs w:val="22"/>
        </w:rPr>
        <w:t xml:space="preserve">programme no later than </w:t>
      </w:r>
      <w:r w:rsidR="0029254E">
        <w:rPr>
          <w:rFonts w:asciiTheme="minorHAnsi" w:hAnsiTheme="minorHAnsi"/>
          <w:b/>
          <w:sz w:val="22"/>
          <w:szCs w:val="22"/>
          <w:u w:val="single"/>
        </w:rPr>
        <w:t>7 February 2020</w:t>
      </w:r>
      <w:r w:rsidR="0026478C" w:rsidRPr="0026478C">
        <w:rPr>
          <w:rFonts w:asciiTheme="minorHAnsi" w:hAnsiTheme="minorHAnsi"/>
          <w:b/>
          <w:sz w:val="22"/>
          <w:szCs w:val="22"/>
        </w:rPr>
        <w:t>.</w:t>
      </w:r>
    </w:p>
    <w:p w:rsidR="0026478C" w:rsidRPr="0026478C" w:rsidRDefault="0026478C" w:rsidP="0026478C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Submit all supporting documentation</w:t>
      </w:r>
      <w:r>
        <w:rPr>
          <w:rFonts w:asciiTheme="minorHAnsi" w:hAnsiTheme="minorHAnsi"/>
          <w:b/>
          <w:sz w:val="22"/>
          <w:szCs w:val="22"/>
        </w:rPr>
        <w:t xml:space="preserve"> for your </w:t>
      </w:r>
      <w:r w:rsidR="00F20799" w:rsidRPr="0026478C">
        <w:rPr>
          <w:rFonts w:asciiTheme="minorHAnsi" w:hAnsiTheme="minorHAnsi"/>
          <w:b/>
          <w:sz w:val="22"/>
          <w:szCs w:val="22"/>
        </w:rPr>
        <w:t>M</w:t>
      </w:r>
      <w:r w:rsidR="00F20799">
        <w:rPr>
          <w:rFonts w:asciiTheme="minorHAnsi" w:hAnsiTheme="minorHAnsi"/>
          <w:b/>
          <w:sz w:val="22"/>
          <w:szCs w:val="22"/>
        </w:rPr>
        <w:t>A</w:t>
      </w:r>
      <w:r w:rsidR="00F20799" w:rsidRPr="0026478C">
        <w:rPr>
          <w:rFonts w:asciiTheme="minorHAnsi" w:hAnsiTheme="minorHAnsi"/>
          <w:b/>
          <w:sz w:val="22"/>
          <w:szCs w:val="22"/>
        </w:rPr>
        <w:t xml:space="preserve"> </w:t>
      </w:r>
      <w:r w:rsidR="00F20799">
        <w:rPr>
          <w:rFonts w:asciiTheme="minorHAnsi" w:hAnsiTheme="minorHAnsi"/>
          <w:b/>
          <w:sz w:val="22"/>
          <w:szCs w:val="22"/>
        </w:rPr>
        <w:t>(part-time or full-time)</w:t>
      </w:r>
      <w:r w:rsidR="00F20799">
        <w:rPr>
          <w:rFonts w:asciiTheme="minorHAnsi" w:hAnsiTheme="minorHAnsi"/>
          <w:b/>
          <w:sz w:val="22"/>
          <w:szCs w:val="22"/>
        </w:rPr>
        <w:t xml:space="preserve"> </w:t>
      </w:r>
      <w:r w:rsidR="00F20799">
        <w:rPr>
          <w:rFonts w:asciiTheme="minorHAnsi" w:hAnsiTheme="minorHAnsi"/>
          <w:b/>
          <w:sz w:val="22"/>
          <w:szCs w:val="22"/>
        </w:rPr>
        <w:t xml:space="preserve">or MPhil (2 years) </w:t>
      </w:r>
      <w:r>
        <w:rPr>
          <w:rFonts w:asciiTheme="minorHAnsi" w:hAnsiTheme="minorHAnsi"/>
          <w:b/>
          <w:sz w:val="22"/>
          <w:szCs w:val="22"/>
        </w:rPr>
        <w:t>application</w:t>
      </w:r>
      <w:r w:rsidRPr="0026478C">
        <w:rPr>
          <w:rFonts w:asciiTheme="minorHAnsi" w:hAnsiTheme="minorHAnsi"/>
          <w:b/>
          <w:sz w:val="22"/>
          <w:szCs w:val="22"/>
        </w:rPr>
        <w:t xml:space="preserve">, INCLUDING references, no later than </w:t>
      </w:r>
      <w:r w:rsidR="00DD5BAA">
        <w:rPr>
          <w:rFonts w:asciiTheme="minorHAnsi" w:hAnsiTheme="minorHAnsi"/>
          <w:b/>
          <w:sz w:val="22"/>
          <w:szCs w:val="22"/>
          <w:u w:val="single"/>
        </w:rPr>
        <w:t>14</w:t>
      </w:r>
      <w:r w:rsidR="00A82F6B">
        <w:rPr>
          <w:rFonts w:asciiTheme="minorHAnsi" w:hAnsiTheme="minorHAnsi"/>
          <w:b/>
          <w:sz w:val="22"/>
          <w:szCs w:val="22"/>
          <w:u w:val="single"/>
        </w:rPr>
        <w:t xml:space="preserve"> February 2020</w:t>
      </w:r>
      <w:r w:rsidRPr="0026478C">
        <w:rPr>
          <w:rFonts w:asciiTheme="minorHAnsi" w:hAnsiTheme="minorHAnsi"/>
          <w:b/>
          <w:sz w:val="22"/>
          <w:szCs w:val="22"/>
        </w:rPr>
        <w:t>.</w:t>
      </w:r>
    </w:p>
    <w:p w:rsidR="0026478C" w:rsidRPr="0026478C" w:rsidRDefault="0026478C" w:rsidP="0026478C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Complete this form and submit it to</w:t>
      </w:r>
      <w:r w:rsidR="0029254E" w:rsidRPr="0029254E">
        <w:rPr>
          <w:rFonts w:asciiTheme="minorHAnsi" w:hAnsiTheme="minorHAnsi"/>
          <w:b/>
          <w:sz w:val="22"/>
          <w:szCs w:val="22"/>
        </w:rPr>
        <w:t xml:space="preserve"> </w:t>
      </w:r>
      <w:r w:rsidR="0029254E">
        <w:rPr>
          <w:rFonts w:asciiTheme="minorHAnsi" w:hAnsiTheme="minorHAnsi"/>
          <w:b/>
          <w:sz w:val="22"/>
          <w:szCs w:val="22"/>
        </w:rPr>
        <w:t>philpgadmissions@warwick.ac.uk</w:t>
      </w:r>
      <w:r w:rsidRPr="0026478C">
        <w:rPr>
          <w:rFonts w:asciiTheme="minorHAnsi" w:hAnsiTheme="minorHAnsi"/>
          <w:b/>
          <w:sz w:val="22"/>
          <w:szCs w:val="22"/>
        </w:rPr>
        <w:t xml:space="preserve"> no later than </w:t>
      </w:r>
      <w:r w:rsidR="00A82F6B">
        <w:rPr>
          <w:rFonts w:asciiTheme="minorHAnsi" w:hAnsiTheme="minorHAnsi"/>
          <w:b/>
          <w:sz w:val="22"/>
          <w:szCs w:val="22"/>
          <w:u w:val="single"/>
        </w:rPr>
        <w:t>7 February 2020</w:t>
      </w:r>
      <w:r w:rsidRPr="002B5EC4">
        <w:rPr>
          <w:rFonts w:asciiTheme="minorHAnsi" w:hAnsiTheme="minorHAnsi"/>
          <w:b/>
          <w:sz w:val="22"/>
          <w:szCs w:val="22"/>
        </w:rPr>
        <w:t>.</w:t>
      </w: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Applications with missing or late documentation will not be considered for this award.</w:t>
      </w:r>
      <w:bookmarkStart w:id="0" w:name="_GoBack"/>
      <w:bookmarkEnd w:id="0"/>
    </w:p>
    <w:p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  <w:tab w:val="left" w:pos="900"/>
          <w:tab w:val="left" w:pos="1800"/>
          <w:tab w:val="left" w:pos="4680"/>
          <w:tab w:val="left" w:pos="6120"/>
          <w:tab w:val="left" w:pos="7920"/>
          <w:tab w:val="left" w:pos="8640"/>
        </w:tabs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sz w:val="22"/>
          <w:szCs w:val="22"/>
        </w:rPr>
        <w:tab/>
      </w: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Personal details</w:t>
      </w:r>
    </w:p>
    <w:p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2430"/>
        <w:gridCol w:w="1440"/>
        <w:gridCol w:w="540"/>
        <w:gridCol w:w="4680"/>
      </w:tblGrid>
      <w:tr w:rsidR="0026478C" w:rsidRPr="0026478C" w:rsidTr="00161B18">
        <w:trPr>
          <w:cantSplit/>
        </w:trPr>
        <w:tc>
          <w:tcPr>
            <w:tcW w:w="1350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b/>
                <w:sz w:val="22"/>
                <w:szCs w:val="22"/>
              </w:rPr>
              <w:t xml:space="preserve">  </w:t>
            </w:r>
            <w:r w:rsidRPr="0026478C">
              <w:rPr>
                <w:rFonts w:asciiTheme="minorHAnsi" w:hAnsiTheme="minorHAnsi"/>
                <w:sz w:val="22"/>
                <w:szCs w:val="22"/>
              </w:rPr>
              <w:t xml:space="preserve">Title: </w:t>
            </w:r>
          </w:p>
        </w:tc>
        <w:tc>
          <w:tcPr>
            <w:tcW w:w="4410" w:type="dxa"/>
            <w:gridSpan w:val="3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Forenames: </w:t>
            </w:r>
          </w:p>
        </w:tc>
        <w:tc>
          <w:tcPr>
            <w:tcW w:w="4680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Surname: </w:t>
            </w:r>
          </w:p>
        </w:tc>
      </w:tr>
      <w:tr w:rsidR="0026478C" w:rsidRPr="0026478C" w:rsidTr="00161B18">
        <w:trPr>
          <w:cantSplit/>
        </w:trPr>
        <w:tc>
          <w:tcPr>
            <w:tcW w:w="5220" w:type="dxa"/>
            <w:gridSpan w:val="3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Warwick ID: </w:t>
            </w:r>
          </w:p>
        </w:tc>
        <w:tc>
          <w:tcPr>
            <w:tcW w:w="5220" w:type="dxa"/>
            <w:gridSpan w:val="2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Email: </w:t>
            </w:r>
          </w:p>
        </w:tc>
      </w:tr>
      <w:tr w:rsidR="0026478C" w:rsidRPr="0026478C" w:rsidTr="00161B18">
        <w:trPr>
          <w:cantSplit/>
        </w:trPr>
        <w:tc>
          <w:tcPr>
            <w:tcW w:w="3780" w:type="dxa"/>
            <w:gridSpan w:val="2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Citizenship:  </w:t>
            </w:r>
          </w:p>
        </w:tc>
        <w:tc>
          <w:tcPr>
            <w:tcW w:w="6660" w:type="dxa"/>
            <w:gridSpan w:val="3"/>
          </w:tcPr>
          <w:p w:rsidR="0026478C" w:rsidRPr="0026478C" w:rsidRDefault="0026478C" w:rsidP="005941C6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b/>
                <w:sz w:val="22"/>
                <w:szCs w:val="22"/>
              </w:rPr>
              <w:t xml:space="preserve">  </w:t>
            </w:r>
            <w:r w:rsidR="005941C6">
              <w:rPr>
                <w:rFonts w:asciiTheme="minorHAnsi" w:hAnsiTheme="minorHAnsi"/>
                <w:sz w:val="22"/>
                <w:szCs w:val="22"/>
              </w:rPr>
              <w:t>Philosophy</w:t>
            </w: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Programme: </w:t>
            </w:r>
          </w:p>
        </w:tc>
      </w:tr>
    </w:tbl>
    <w:p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right" w:pos="10980"/>
        </w:tabs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indicate if you have applied for any other funding sources below:</w:t>
      </w:r>
    </w:p>
    <w:p w:rsidR="0026478C" w:rsidRPr="0026478C" w:rsidRDefault="0026478C" w:rsidP="0026478C">
      <w:pPr>
        <w:pStyle w:val="arial8"/>
        <w:tabs>
          <w:tab w:val="clear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right" w:pos="10980"/>
        </w:tabs>
        <w:rPr>
          <w:rFonts w:asciiTheme="minorHAnsi" w:hAnsi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05"/>
        <w:gridCol w:w="2165"/>
      </w:tblGrid>
      <w:tr w:rsidR="0026478C" w:rsidRPr="0026478C" w:rsidTr="00161B18">
        <w:tc>
          <w:tcPr>
            <w:tcW w:w="8388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Scholarship amount, title, and funding body</w:t>
            </w:r>
          </w:p>
        </w:tc>
        <w:tc>
          <w:tcPr>
            <w:tcW w:w="2295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Has this been awarded?</w:t>
            </w:r>
          </w:p>
        </w:tc>
      </w:tr>
      <w:tr w:rsidR="0026478C" w:rsidRPr="0026478C" w:rsidTr="00161B18">
        <w:tc>
          <w:tcPr>
            <w:tcW w:w="8388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95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6478C" w:rsidRPr="0026478C" w:rsidTr="00161B18">
        <w:tc>
          <w:tcPr>
            <w:tcW w:w="8388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95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6478C" w:rsidRPr="0026478C" w:rsidTr="00161B18">
        <w:tc>
          <w:tcPr>
            <w:tcW w:w="8388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95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:rsid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b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give a summary of your previous qualifications:</w:t>
      </w:r>
    </w:p>
    <w:p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tbl>
      <w:tblPr>
        <w:tblW w:w="10013" w:type="dxa"/>
        <w:tblInd w:w="-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98"/>
        <w:gridCol w:w="1008"/>
        <w:gridCol w:w="3087"/>
        <w:gridCol w:w="3544"/>
        <w:gridCol w:w="1276"/>
      </w:tblGrid>
      <w:tr w:rsidR="00126DF7" w:rsidRPr="0026478C" w:rsidTr="00126DF7">
        <w:trPr>
          <w:cantSplit/>
          <w:trHeight w:val="394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FROM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TO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6DF7" w:rsidRPr="0026478C" w:rsidRDefault="00126DF7" w:rsidP="00126DF7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Institution attended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Qualification and full degree title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6DF7" w:rsidRDefault="00126DF7" w:rsidP="00161B18">
            <w:pPr>
              <w:pStyle w:val="arial6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Outcome</w:t>
            </w:r>
          </w:p>
          <w:p w:rsidR="00126DF7" w:rsidRPr="0026478C" w:rsidRDefault="00126DF7" w:rsidP="00126DF7">
            <w:pPr>
              <w:pStyle w:val="arial6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:rsidTr="00126DF7">
        <w:trPr>
          <w:cantSplit/>
          <w:trHeight w:val="642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:rsidTr="00126DF7">
        <w:trPr>
          <w:cantSplit/>
          <w:trHeight w:val="606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:rsidTr="00126DF7">
        <w:trPr>
          <w:cantSplit/>
          <w:trHeight w:val="624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:rsid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b/>
          <w:sz w:val="22"/>
          <w:szCs w:val="22"/>
        </w:rPr>
      </w:pPr>
    </w:p>
    <w:p w:rsidR="0026478C" w:rsidRP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Case for support</w:t>
      </w:r>
    </w:p>
    <w:p w:rsidR="0026478C" w:rsidRP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sz w:val="22"/>
          <w:szCs w:val="22"/>
        </w:rPr>
      </w:pPr>
    </w:p>
    <w:p w:rsidR="0026478C" w:rsidRPr="002B5EC4" w:rsidRDefault="0026478C" w:rsidP="0026478C">
      <w:r w:rsidRPr="002B5EC4">
        <w:t xml:space="preserve">Please provide a case for support below.  Your case for support should be no more than </w:t>
      </w:r>
      <w:r w:rsidR="00126DF7" w:rsidRPr="002B5EC4">
        <w:t>6</w:t>
      </w:r>
      <w:r w:rsidRPr="002B5EC4">
        <w:t xml:space="preserve">00 words in length and should differ from the statement of purpose submitted with your application to the university. Scholarships will be awarded based on </w:t>
      </w:r>
      <w:r w:rsidR="00126DF7" w:rsidRPr="002B5EC4">
        <w:t>your academic achievements and on the quality of your case for support.  Y</w:t>
      </w:r>
      <w:r w:rsidRPr="002B5EC4">
        <w:t xml:space="preserve">ou should address </w:t>
      </w:r>
      <w:r w:rsidR="00126DF7" w:rsidRPr="002B5EC4">
        <w:t>the following</w:t>
      </w:r>
      <w:r w:rsidRPr="002B5EC4">
        <w:t xml:space="preserve"> in your case for support:</w:t>
      </w:r>
    </w:p>
    <w:p w:rsidR="001E4DAA" w:rsidRPr="002B5EC4" w:rsidRDefault="001E4DAA" w:rsidP="001E4DAA">
      <w:pPr>
        <w:pStyle w:val="ListParagraph"/>
        <w:numPr>
          <w:ilvl w:val="0"/>
          <w:numId w:val="24"/>
        </w:numPr>
        <w:spacing w:after="0"/>
      </w:pPr>
      <w:r w:rsidRPr="002B5EC4">
        <w:t>Any academic achievements which may not appear in your transcript (</w:t>
      </w:r>
      <w:proofErr w:type="spellStart"/>
      <w:r w:rsidRPr="002B5EC4">
        <w:t>eg</w:t>
      </w:r>
      <w:proofErr w:type="spellEnd"/>
      <w:r w:rsidRPr="002B5EC4">
        <w:t>, publications)</w:t>
      </w:r>
    </w:p>
    <w:p w:rsidR="001E4DAA" w:rsidRPr="002B5EC4" w:rsidRDefault="001E4DAA" w:rsidP="001E4DAA">
      <w:pPr>
        <w:pStyle w:val="ListParagraph"/>
        <w:numPr>
          <w:ilvl w:val="0"/>
          <w:numId w:val="24"/>
        </w:numPr>
        <w:spacing w:after="0"/>
      </w:pPr>
      <w:r w:rsidRPr="002B5EC4">
        <w:t>Research questions you intend to explore during your MA and beyond</w:t>
      </w:r>
    </w:p>
    <w:p w:rsidR="0026478C" w:rsidRPr="002B5EC4" w:rsidRDefault="001E4DAA" w:rsidP="001E4DAA">
      <w:pPr>
        <w:pStyle w:val="ListParagraph"/>
        <w:numPr>
          <w:ilvl w:val="0"/>
          <w:numId w:val="24"/>
        </w:numPr>
        <w:spacing w:after="0"/>
      </w:pPr>
      <w:r w:rsidRPr="002B5EC4">
        <w:t>How your research interests align with the research portfolio of our department</w:t>
      </w:r>
    </w:p>
    <w:p w:rsidR="001E4DAA" w:rsidRPr="0026478C" w:rsidRDefault="001E4DAA" w:rsidP="001E4DAA">
      <w:pPr>
        <w:spacing w:after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26478C" w:rsidRPr="0026478C" w:rsidTr="0026478C">
        <w:trPr>
          <w:trHeight w:val="5799"/>
        </w:trPr>
        <w:tc>
          <w:tcPr>
            <w:tcW w:w="9996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Case for support:</w:t>
            </w:r>
          </w:p>
          <w:p w:rsidR="0026478C" w:rsidRPr="0026478C" w:rsidRDefault="0026478C" w:rsidP="00161B18">
            <w:pPr>
              <w:pStyle w:val="arial8"/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26478C" w:rsidRPr="0026478C" w:rsidTr="0026478C">
        <w:trPr>
          <w:trHeight w:val="424"/>
        </w:trPr>
        <w:tc>
          <w:tcPr>
            <w:tcW w:w="9996" w:type="dxa"/>
          </w:tcPr>
          <w:p w:rsidR="0026478C" w:rsidRPr="0026478C" w:rsidRDefault="0026478C" w:rsidP="00161B18">
            <w:pPr>
              <w:pStyle w:val="arial8"/>
              <w:tabs>
                <w:tab w:val="clear" w:pos="360"/>
              </w:tabs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Word count: </w:t>
            </w:r>
          </w:p>
        </w:tc>
      </w:tr>
    </w:tbl>
    <w:p w:rsidR="006D5EC7" w:rsidRPr="0026478C" w:rsidRDefault="006D5EC7" w:rsidP="0026478C">
      <w:pPr>
        <w:pStyle w:val="Signature"/>
        <w:spacing w:after="0"/>
      </w:pPr>
    </w:p>
    <w:sectPr w:rsidR="006D5EC7" w:rsidRPr="0026478C" w:rsidSect="0026478C">
      <w:headerReference w:type="default" r:id="rId13"/>
      <w:headerReference w:type="first" r:id="rId14"/>
      <w:pgSz w:w="11907" w:h="16839" w:code="9"/>
      <w:pgMar w:top="1135" w:right="1134" w:bottom="993" w:left="993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BED" w:rsidRDefault="00F34BED">
      <w:pPr>
        <w:spacing w:after="0" w:line="240" w:lineRule="auto"/>
      </w:pPr>
      <w:r>
        <w:separator/>
      </w:r>
    </w:p>
  </w:endnote>
  <w:endnote w:type="continuationSeparator" w:id="0">
    <w:p w:rsidR="00F34BED" w:rsidRDefault="00F34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BED" w:rsidRDefault="00F34BED">
      <w:pPr>
        <w:spacing w:after="0" w:line="240" w:lineRule="auto"/>
      </w:pPr>
      <w:r>
        <w:separator/>
      </w:r>
    </w:p>
  </w:footnote>
  <w:footnote w:type="continuationSeparator" w:id="0">
    <w:p w:rsidR="00F34BED" w:rsidRDefault="00F34B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F19" w:rsidRDefault="006D5EC7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  <w:lang w:val="en-GB" w:eastAsia="en-GB"/>
      </w:rPr>
      <w:drawing>
        <wp:inline distT="0" distB="0" distL="0" distR="0" wp14:anchorId="28A5CF51" wp14:editId="7C0F1882">
          <wp:extent cx="7793502" cy="46389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4C8C" w:rsidRDefault="00244C8C" w:rsidP="00244C8C">
    <w:pPr>
      <w:pStyle w:val="Header"/>
      <w:ind w:hanging="1134"/>
    </w:pPr>
    <w:r>
      <w:rPr>
        <w:noProof/>
        <w:lang w:val="en-GB" w:eastAsia="en-GB"/>
      </w:rPr>
      <w:drawing>
        <wp:inline distT="0" distB="0" distL="0" distR="0" wp14:anchorId="6A2C3B5E" wp14:editId="3DEE8700">
          <wp:extent cx="7798549" cy="154744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abstractNum w:abstractNumId="10" w15:restartNumberingAfterBreak="0">
    <w:nsid w:val="0E5B5C77"/>
    <w:multiLevelType w:val="hybridMultilevel"/>
    <w:tmpl w:val="346C60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401C23"/>
    <w:multiLevelType w:val="hybridMultilevel"/>
    <w:tmpl w:val="546AD4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B40BE1"/>
    <w:multiLevelType w:val="hybridMultilevel"/>
    <w:tmpl w:val="B48AC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824ACA"/>
    <w:multiLevelType w:val="hybridMultilevel"/>
    <w:tmpl w:val="DB328A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12"/>
  </w:num>
  <w:num w:numId="22">
    <w:abstractNumId w:val="10"/>
  </w:num>
  <w:num w:numId="23">
    <w:abstractNumId w:val="13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29"/>
    <w:rsid w:val="000C60E8"/>
    <w:rsid w:val="00126DF7"/>
    <w:rsid w:val="001A6F1B"/>
    <w:rsid w:val="001E4DAA"/>
    <w:rsid w:val="00244C8C"/>
    <w:rsid w:val="0026478C"/>
    <w:rsid w:val="0029254E"/>
    <w:rsid w:val="002B5EC4"/>
    <w:rsid w:val="00350E0A"/>
    <w:rsid w:val="00366AF8"/>
    <w:rsid w:val="003920E1"/>
    <w:rsid w:val="00447528"/>
    <w:rsid w:val="004754BC"/>
    <w:rsid w:val="004934AC"/>
    <w:rsid w:val="00496BF2"/>
    <w:rsid w:val="004E7760"/>
    <w:rsid w:val="005941C6"/>
    <w:rsid w:val="005F11B1"/>
    <w:rsid w:val="006425A0"/>
    <w:rsid w:val="006646F3"/>
    <w:rsid w:val="006A1518"/>
    <w:rsid w:val="006A2F55"/>
    <w:rsid w:val="006D5EC7"/>
    <w:rsid w:val="00717F19"/>
    <w:rsid w:val="00736FF4"/>
    <w:rsid w:val="007E7B53"/>
    <w:rsid w:val="008042CE"/>
    <w:rsid w:val="008934CA"/>
    <w:rsid w:val="008A46CA"/>
    <w:rsid w:val="0099554C"/>
    <w:rsid w:val="00995A7F"/>
    <w:rsid w:val="009E0018"/>
    <w:rsid w:val="009E2BE8"/>
    <w:rsid w:val="00A5773F"/>
    <w:rsid w:val="00A82F6B"/>
    <w:rsid w:val="00AD67F4"/>
    <w:rsid w:val="00AE3BC2"/>
    <w:rsid w:val="00B02B09"/>
    <w:rsid w:val="00BB5884"/>
    <w:rsid w:val="00C43329"/>
    <w:rsid w:val="00CD3E09"/>
    <w:rsid w:val="00D31B8E"/>
    <w:rsid w:val="00DD5BAA"/>
    <w:rsid w:val="00EF77EB"/>
    <w:rsid w:val="00F20799"/>
    <w:rsid w:val="00F34BED"/>
    <w:rsid w:val="00F35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A5CA40"/>
  <w15:docId w15:val="{7DA50F1A-73B7-4493-A449-9ADCE52CC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arial6">
    <w:name w:val="arial_6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12"/>
      <w:szCs w:val="20"/>
      <w:lang w:val="en-GB" w:eastAsia="en-GB"/>
    </w:rPr>
  </w:style>
  <w:style w:type="paragraph" w:customStyle="1" w:styleId="arial8">
    <w:name w:val="arial_8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16"/>
      <w:szCs w:val="20"/>
      <w:lang w:val="en-GB" w:eastAsia="en-GB"/>
    </w:rPr>
  </w:style>
  <w:style w:type="paragraph" w:customStyle="1" w:styleId="arial4">
    <w:name w:val="arial_4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8"/>
      <w:szCs w:val="20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b:Sources xmlns:b="http://schemas.microsoft.com/office/word/2004/10/bibliography" xmlns="http://schemas.microsoft.com/office/word/2004/10/bibliography"/>
</file>

<file path=customXml/item4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5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4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5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3945D288-7298-479D-863A-0F4D1A9BA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D1E8FB61</Template>
  <TotalTime>0</TotalTime>
  <Pages>2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Huber, Keira</dc:creator>
  <cp:lastModifiedBy>Talmage, Kerry</cp:lastModifiedBy>
  <cp:revision>2</cp:revision>
  <dcterms:created xsi:type="dcterms:W3CDTF">2019-11-07T12:20:00Z</dcterms:created>
  <dcterms:modified xsi:type="dcterms:W3CDTF">2019-11-07T12:20:00Z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