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36396B" w14:textId="2FFBA27A" w:rsidR="005B1A67" w:rsidRPr="005B1A67" w:rsidRDefault="000D2329" w:rsidP="005B1A67">
      <w:pPr>
        <w:jc w:val="center"/>
        <w:rPr>
          <w:rFonts w:ascii="Calibri" w:hAnsi="Calibri"/>
          <w:b/>
          <w:bCs/>
          <w:sz w:val="28"/>
          <w:szCs w:val="28"/>
          <w:u w:val="single"/>
        </w:rPr>
      </w:pPr>
      <w:r>
        <w:rPr>
          <w:rFonts w:ascii="Calibri" w:hAnsi="Calibri"/>
          <w:b/>
          <w:bCs/>
          <w:sz w:val="28"/>
          <w:szCs w:val="28"/>
          <w:u w:val="single"/>
        </w:rPr>
        <w:t>Engineer</w:t>
      </w:r>
      <w:r w:rsidR="005B1A67" w:rsidRPr="005B1A67">
        <w:rPr>
          <w:rFonts w:ascii="Calibri" w:hAnsi="Calibri"/>
          <w:b/>
          <w:bCs/>
          <w:sz w:val="28"/>
          <w:szCs w:val="28"/>
          <w:u w:val="single"/>
        </w:rPr>
        <w:t xml:space="preserve"> Promotion Application Form for FA9 </w:t>
      </w:r>
    </w:p>
    <w:p w14:paraId="0D45B7B5" w14:textId="77777777" w:rsidR="005B1A67" w:rsidRPr="005B1A67" w:rsidRDefault="005B1A67" w:rsidP="005B1A67">
      <w:pPr>
        <w:jc w:val="center"/>
        <w:rPr>
          <w:rFonts w:ascii="Calibri" w:hAnsi="Calibri"/>
          <w:sz w:val="22"/>
          <w:szCs w:val="22"/>
        </w:rPr>
      </w:pPr>
    </w:p>
    <w:p w14:paraId="46A55BB7" w14:textId="1D530A63" w:rsidR="005B1A67" w:rsidRPr="005B1A67" w:rsidRDefault="005B1A67" w:rsidP="005B1A67">
      <w:pPr>
        <w:rPr>
          <w:rFonts w:ascii="Calibri" w:hAnsi="Calibri"/>
          <w:sz w:val="22"/>
          <w:szCs w:val="22"/>
        </w:rPr>
      </w:pPr>
      <w:r w:rsidRPr="4176B0D5">
        <w:rPr>
          <w:rFonts w:ascii="Calibri" w:hAnsi="Calibri"/>
          <w:sz w:val="22"/>
          <w:szCs w:val="22"/>
        </w:rPr>
        <w:t xml:space="preserve">This should be completed by the member of staff who is applying for promotion with comments from the Head of </w:t>
      </w:r>
      <w:proofErr w:type="gramStart"/>
      <w:r w:rsidRPr="4176B0D5">
        <w:rPr>
          <w:rFonts w:ascii="Calibri" w:hAnsi="Calibri"/>
          <w:sz w:val="22"/>
          <w:szCs w:val="22"/>
        </w:rPr>
        <w:t>Department, and</w:t>
      </w:r>
      <w:proofErr w:type="gramEnd"/>
      <w:r w:rsidRPr="4176B0D5">
        <w:rPr>
          <w:rFonts w:ascii="Calibri" w:hAnsi="Calibri"/>
          <w:sz w:val="22"/>
          <w:szCs w:val="22"/>
        </w:rPr>
        <w:t xml:space="preserve"> </w:t>
      </w:r>
      <w:r w:rsidRPr="4176B0D5">
        <w:rPr>
          <w:rFonts w:ascii="Calibri" w:hAnsi="Calibri"/>
          <w:b/>
          <w:bCs/>
          <w:sz w:val="22"/>
          <w:szCs w:val="22"/>
        </w:rPr>
        <w:t xml:space="preserve">submitted with an up-to-date CV </w:t>
      </w:r>
      <w:r w:rsidRPr="4176B0D5">
        <w:rPr>
          <w:rFonts w:ascii="Calibri" w:hAnsi="Calibri"/>
          <w:sz w:val="22"/>
          <w:szCs w:val="22"/>
        </w:rPr>
        <w:t xml:space="preserve">in the approved style (available on the </w:t>
      </w:r>
      <w:r w:rsidR="00140605">
        <w:rPr>
          <w:rFonts w:ascii="Calibri" w:hAnsi="Calibri"/>
          <w:sz w:val="22"/>
          <w:szCs w:val="22"/>
        </w:rPr>
        <w:t xml:space="preserve">Engineer Promotions </w:t>
      </w:r>
      <w:r w:rsidRPr="4176B0D5">
        <w:rPr>
          <w:rFonts w:ascii="Calibri" w:hAnsi="Calibri"/>
          <w:sz w:val="22"/>
          <w:szCs w:val="22"/>
        </w:rPr>
        <w:t xml:space="preserve">webpage) to the </w:t>
      </w:r>
      <w:r w:rsidR="00F04E07" w:rsidRPr="006B63AA">
        <w:rPr>
          <w:rFonts w:ascii="Calibri" w:hAnsi="Calibri"/>
          <w:b/>
          <w:bCs/>
          <w:sz w:val="22"/>
          <w:szCs w:val="22"/>
        </w:rPr>
        <w:t xml:space="preserve">WMGLDresource@warwick.ac.uk </w:t>
      </w:r>
      <w:r w:rsidR="00F04E07">
        <w:rPr>
          <w:rFonts w:ascii="Calibri" w:hAnsi="Calibri"/>
          <w:b/>
          <w:bCs/>
          <w:sz w:val="22"/>
          <w:szCs w:val="22"/>
        </w:rPr>
        <w:t xml:space="preserve">and </w:t>
      </w:r>
      <w:r w:rsidR="00F04E07" w:rsidRPr="006B63AA">
        <w:rPr>
          <w:rFonts w:ascii="Calibri" w:hAnsi="Calibri"/>
          <w:b/>
          <w:bCs/>
          <w:sz w:val="22"/>
          <w:szCs w:val="22"/>
        </w:rPr>
        <w:t>cc Sarah Wilson</w:t>
      </w:r>
      <w:r w:rsidRPr="4176B0D5">
        <w:rPr>
          <w:rFonts w:ascii="Calibri" w:hAnsi="Calibri"/>
          <w:sz w:val="22"/>
          <w:szCs w:val="22"/>
        </w:rPr>
        <w:t>.  You are asked to respect the stated word limits while ensuring that you provide clear evidence to support your application. It is acceptable to use bullet points in making your case and to cross reference to your CV.</w:t>
      </w:r>
    </w:p>
    <w:p w14:paraId="50BC67D3" w14:textId="77777777" w:rsidR="005B1A67" w:rsidRPr="005B1A67" w:rsidRDefault="005B1A67" w:rsidP="005B1A67">
      <w:pPr>
        <w:rPr>
          <w:rFonts w:ascii="Calibri" w:hAnsi="Calibri"/>
          <w:sz w:val="22"/>
          <w:szCs w:val="22"/>
        </w:rPr>
      </w:pPr>
    </w:p>
    <w:p w14:paraId="66E7FC84" w14:textId="77777777" w:rsidR="005B1A67" w:rsidRPr="005B1A67" w:rsidRDefault="005B1A67" w:rsidP="005B1A67">
      <w:pPr>
        <w:rPr>
          <w:rFonts w:ascii="Calibri" w:hAnsi="Calibri"/>
          <w:b/>
          <w:bCs/>
          <w:sz w:val="22"/>
          <w:szCs w:val="22"/>
        </w:rPr>
      </w:pPr>
      <w:r w:rsidRPr="005B1A67">
        <w:rPr>
          <w:rFonts w:ascii="Calibri" w:hAnsi="Calibri"/>
          <w:b/>
          <w:bCs/>
          <w:sz w:val="22"/>
          <w:szCs w:val="22"/>
        </w:rPr>
        <w:t xml:space="preserve">Prior to completion of this document, please read the document providing details on criteria and evidence and the standards matrix. </w:t>
      </w:r>
    </w:p>
    <w:p w14:paraId="6CCF3F3F" w14:textId="77777777" w:rsidR="005B1A67" w:rsidRPr="005B1A67" w:rsidRDefault="005B1A67" w:rsidP="005B1A67">
      <w:pPr>
        <w:rPr>
          <w:rFonts w:ascii="Calibri" w:hAnsi="Calibri"/>
          <w:sz w:val="22"/>
          <w:szCs w:val="22"/>
        </w:rPr>
      </w:pPr>
    </w:p>
    <w:tbl>
      <w:tblPr>
        <w:tblStyle w:val="TableGrid1"/>
        <w:tblW w:w="0" w:type="auto"/>
        <w:tblLook w:val="04A0" w:firstRow="1" w:lastRow="0" w:firstColumn="1" w:lastColumn="0" w:noHBand="0" w:noVBand="1"/>
      </w:tblPr>
      <w:tblGrid>
        <w:gridCol w:w="2972"/>
        <w:gridCol w:w="1842"/>
        <w:gridCol w:w="2407"/>
        <w:gridCol w:w="2407"/>
      </w:tblGrid>
      <w:tr w:rsidR="005B1A67" w:rsidRPr="005B1A67" w14:paraId="5223A357" w14:textId="77777777" w:rsidTr="4176B0D5">
        <w:tc>
          <w:tcPr>
            <w:tcW w:w="2972" w:type="dxa"/>
          </w:tcPr>
          <w:p w14:paraId="65BA5848" w14:textId="77777777" w:rsidR="005B1A67" w:rsidRPr="005B1A67" w:rsidRDefault="005B1A67" w:rsidP="005B1A67">
            <w:pPr>
              <w:rPr>
                <w:rFonts w:ascii="Calibri" w:hAnsi="Calibri"/>
                <w:sz w:val="22"/>
                <w:szCs w:val="22"/>
              </w:rPr>
            </w:pPr>
            <w:r w:rsidRPr="005B1A67">
              <w:rPr>
                <w:rFonts w:ascii="Calibri" w:hAnsi="Calibri"/>
                <w:sz w:val="22"/>
                <w:szCs w:val="22"/>
              </w:rPr>
              <w:t xml:space="preserve">Name of Employee </w:t>
            </w:r>
          </w:p>
        </w:tc>
        <w:tc>
          <w:tcPr>
            <w:tcW w:w="1842" w:type="dxa"/>
          </w:tcPr>
          <w:p w14:paraId="38D9C0DC" w14:textId="77777777" w:rsidR="005B1A67" w:rsidRPr="005B1A67" w:rsidRDefault="005B1A67" w:rsidP="005B1A67">
            <w:pPr>
              <w:rPr>
                <w:rFonts w:ascii="Calibri" w:hAnsi="Calibri"/>
                <w:sz w:val="22"/>
                <w:szCs w:val="22"/>
              </w:rPr>
            </w:pPr>
          </w:p>
        </w:tc>
        <w:tc>
          <w:tcPr>
            <w:tcW w:w="2407" w:type="dxa"/>
          </w:tcPr>
          <w:p w14:paraId="14C897AF" w14:textId="39537193" w:rsidR="005B1A67" w:rsidRPr="005B1A67" w:rsidRDefault="005B1A67" w:rsidP="005B1A67">
            <w:pPr>
              <w:rPr>
                <w:rFonts w:ascii="Calibri" w:hAnsi="Calibri"/>
                <w:sz w:val="22"/>
                <w:szCs w:val="22"/>
              </w:rPr>
            </w:pPr>
            <w:r w:rsidRPr="005B1A67">
              <w:rPr>
                <w:rFonts w:ascii="Calibri" w:hAnsi="Calibri"/>
                <w:sz w:val="22"/>
                <w:szCs w:val="22"/>
              </w:rPr>
              <w:t>Department</w:t>
            </w:r>
            <w:r w:rsidR="004C0298">
              <w:rPr>
                <w:rFonts w:ascii="Calibri" w:hAnsi="Calibri"/>
                <w:sz w:val="22"/>
                <w:szCs w:val="22"/>
              </w:rPr>
              <w:t>/School</w:t>
            </w:r>
          </w:p>
        </w:tc>
        <w:tc>
          <w:tcPr>
            <w:tcW w:w="2407" w:type="dxa"/>
          </w:tcPr>
          <w:p w14:paraId="6E6FCD4B" w14:textId="77777777" w:rsidR="005B1A67" w:rsidRPr="005B1A67" w:rsidRDefault="005B1A67" w:rsidP="005B1A67">
            <w:pPr>
              <w:rPr>
                <w:rFonts w:ascii="Calibri" w:hAnsi="Calibri"/>
                <w:sz w:val="22"/>
                <w:szCs w:val="22"/>
              </w:rPr>
            </w:pPr>
          </w:p>
        </w:tc>
      </w:tr>
      <w:tr w:rsidR="005B1A67" w:rsidRPr="005B1A67" w14:paraId="532EC024" w14:textId="77777777" w:rsidTr="4176B0D5">
        <w:trPr>
          <w:gridAfter w:val="2"/>
          <w:wAfter w:w="4814" w:type="dxa"/>
        </w:trPr>
        <w:tc>
          <w:tcPr>
            <w:tcW w:w="2972" w:type="dxa"/>
          </w:tcPr>
          <w:p w14:paraId="3C3E2C6E" w14:textId="77777777" w:rsidR="005B1A67" w:rsidRPr="005B1A67" w:rsidRDefault="005B1A67" w:rsidP="005B1A67">
            <w:pPr>
              <w:rPr>
                <w:rFonts w:ascii="Calibri" w:hAnsi="Calibri"/>
                <w:sz w:val="22"/>
                <w:szCs w:val="22"/>
              </w:rPr>
            </w:pPr>
            <w:r w:rsidRPr="005B1A67">
              <w:rPr>
                <w:rFonts w:ascii="Calibri" w:hAnsi="Calibri"/>
                <w:sz w:val="22"/>
                <w:szCs w:val="22"/>
              </w:rPr>
              <w:t>Current Appointment</w:t>
            </w:r>
          </w:p>
        </w:tc>
        <w:tc>
          <w:tcPr>
            <w:tcW w:w="1842" w:type="dxa"/>
          </w:tcPr>
          <w:p w14:paraId="383B3A0C" w14:textId="77777777" w:rsidR="005B1A67" w:rsidRPr="005B1A67" w:rsidRDefault="005B1A67" w:rsidP="005B1A67">
            <w:pPr>
              <w:rPr>
                <w:rFonts w:ascii="Calibri" w:hAnsi="Calibri"/>
                <w:sz w:val="22"/>
                <w:szCs w:val="22"/>
              </w:rPr>
            </w:pPr>
          </w:p>
        </w:tc>
      </w:tr>
      <w:tr w:rsidR="005B1A67" w:rsidRPr="005B1A67" w14:paraId="4EE3A44D" w14:textId="77777777" w:rsidTr="4176B0D5">
        <w:tc>
          <w:tcPr>
            <w:tcW w:w="2972" w:type="dxa"/>
          </w:tcPr>
          <w:p w14:paraId="438E007E" w14:textId="77777777" w:rsidR="005B1A67" w:rsidRPr="005B1A67" w:rsidRDefault="005B1A67" w:rsidP="005B1A67">
            <w:pPr>
              <w:rPr>
                <w:rFonts w:ascii="Calibri" w:hAnsi="Calibri"/>
                <w:sz w:val="22"/>
                <w:szCs w:val="22"/>
              </w:rPr>
            </w:pPr>
            <w:r w:rsidRPr="005B1A67">
              <w:rPr>
                <w:rFonts w:ascii="Calibri" w:hAnsi="Calibri"/>
                <w:sz w:val="22"/>
                <w:szCs w:val="22"/>
              </w:rPr>
              <w:t>FTE</w:t>
            </w:r>
          </w:p>
        </w:tc>
        <w:tc>
          <w:tcPr>
            <w:tcW w:w="1842" w:type="dxa"/>
          </w:tcPr>
          <w:p w14:paraId="39B5AC54" w14:textId="77777777" w:rsidR="005B1A67" w:rsidRPr="005B1A67" w:rsidRDefault="005B1A67" w:rsidP="005B1A67">
            <w:pPr>
              <w:rPr>
                <w:rFonts w:ascii="Calibri" w:hAnsi="Calibri"/>
                <w:sz w:val="22"/>
                <w:szCs w:val="22"/>
              </w:rPr>
            </w:pPr>
          </w:p>
        </w:tc>
        <w:tc>
          <w:tcPr>
            <w:tcW w:w="2407" w:type="dxa"/>
          </w:tcPr>
          <w:p w14:paraId="09A0E218" w14:textId="77777777" w:rsidR="005B1A67" w:rsidRPr="005B1A67" w:rsidRDefault="005B1A67" w:rsidP="005B1A67">
            <w:pPr>
              <w:rPr>
                <w:rFonts w:ascii="Calibri" w:hAnsi="Calibri"/>
                <w:sz w:val="22"/>
                <w:szCs w:val="22"/>
              </w:rPr>
            </w:pPr>
            <w:r w:rsidRPr="005B1A67">
              <w:rPr>
                <w:rFonts w:ascii="Calibri" w:hAnsi="Calibri"/>
                <w:sz w:val="22"/>
                <w:szCs w:val="22"/>
              </w:rPr>
              <w:t xml:space="preserve">Career track </w:t>
            </w:r>
          </w:p>
        </w:tc>
        <w:tc>
          <w:tcPr>
            <w:tcW w:w="2407" w:type="dxa"/>
          </w:tcPr>
          <w:p w14:paraId="7C0E6272" w14:textId="6DD67738" w:rsidR="005B1A67" w:rsidRPr="005B1A67" w:rsidRDefault="005B1A67" w:rsidP="005B1A67">
            <w:pPr>
              <w:rPr>
                <w:rFonts w:ascii="Calibri" w:hAnsi="Calibri"/>
                <w:sz w:val="22"/>
                <w:szCs w:val="22"/>
              </w:rPr>
            </w:pPr>
          </w:p>
        </w:tc>
      </w:tr>
      <w:tr w:rsidR="005B1A67" w:rsidRPr="005B1A67" w14:paraId="4DC0380C" w14:textId="77777777" w:rsidTr="4176B0D5">
        <w:tc>
          <w:tcPr>
            <w:tcW w:w="2972" w:type="dxa"/>
          </w:tcPr>
          <w:p w14:paraId="0E23059A" w14:textId="77777777" w:rsidR="005B1A67" w:rsidRPr="005B1A67" w:rsidRDefault="005B1A67" w:rsidP="005B1A67">
            <w:pPr>
              <w:rPr>
                <w:rFonts w:ascii="Calibri" w:hAnsi="Calibri"/>
                <w:sz w:val="22"/>
                <w:szCs w:val="22"/>
              </w:rPr>
            </w:pPr>
            <w:r w:rsidRPr="005B1A67">
              <w:rPr>
                <w:rFonts w:ascii="Calibri" w:hAnsi="Calibri"/>
                <w:sz w:val="22"/>
                <w:szCs w:val="22"/>
              </w:rPr>
              <w:t>Previous appointments held at University of Warwick (please indicate if any of these appointments were part time)</w:t>
            </w:r>
          </w:p>
          <w:p w14:paraId="709AA070" w14:textId="77777777" w:rsidR="005B1A67" w:rsidRPr="005B1A67" w:rsidRDefault="005B1A67" w:rsidP="005B1A67">
            <w:pPr>
              <w:rPr>
                <w:rFonts w:ascii="Calibri" w:hAnsi="Calibri"/>
                <w:sz w:val="22"/>
                <w:szCs w:val="22"/>
              </w:rPr>
            </w:pPr>
          </w:p>
        </w:tc>
        <w:tc>
          <w:tcPr>
            <w:tcW w:w="6656" w:type="dxa"/>
            <w:gridSpan w:val="3"/>
          </w:tcPr>
          <w:p w14:paraId="7709CB11" w14:textId="77777777" w:rsidR="005B1A67" w:rsidRPr="005B1A67" w:rsidRDefault="005B1A67" w:rsidP="005B1A67">
            <w:pPr>
              <w:rPr>
                <w:rFonts w:ascii="Calibri" w:hAnsi="Calibri"/>
                <w:sz w:val="22"/>
                <w:szCs w:val="22"/>
              </w:rPr>
            </w:pPr>
          </w:p>
        </w:tc>
      </w:tr>
      <w:tr w:rsidR="005B1A67" w:rsidRPr="005B1A67" w14:paraId="5E231212" w14:textId="77777777" w:rsidTr="4176B0D5">
        <w:tc>
          <w:tcPr>
            <w:tcW w:w="2972" w:type="dxa"/>
          </w:tcPr>
          <w:p w14:paraId="6232FB59" w14:textId="19F5A3D9" w:rsidR="005B1A67" w:rsidRPr="005B1A67" w:rsidRDefault="005B1A67" w:rsidP="005B1A67">
            <w:pPr>
              <w:rPr>
                <w:rFonts w:ascii="Calibri" w:hAnsi="Calibri"/>
                <w:sz w:val="22"/>
                <w:szCs w:val="22"/>
              </w:rPr>
            </w:pPr>
            <w:r w:rsidRPr="005B1A67">
              <w:rPr>
                <w:rFonts w:ascii="Calibri" w:hAnsi="Calibri"/>
                <w:sz w:val="22"/>
                <w:szCs w:val="22"/>
              </w:rPr>
              <w:t>Please detail any significant periods of leave (e.g. parental, sickness</w:t>
            </w:r>
            <w:r w:rsidR="007854EE">
              <w:rPr>
                <w:rFonts w:ascii="Calibri" w:hAnsi="Calibri"/>
                <w:sz w:val="22"/>
                <w:szCs w:val="22"/>
              </w:rPr>
              <w:t>, carer’s leave</w:t>
            </w:r>
            <w:r w:rsidRPr="005B1A67">
              <w:rPr>
                <w:rFonts w:ascii="Calibri" w:hAnsi="Calibri"/>
                <w:sz w:val="22"/>
                <w:szCs w:val="22"/>
              </w:rPr>
              <w:t>)</w:t>
            </w:r>
          </w:p>
        </w:tc>
        <w:tc>
          <w:tcPr>
            <w:tcW w:w="6656" w:type="dxa"/>
            <w:gridSpan w:val="3"/>
          </w:tcPr>
          <w:p w14:paraId="58E1811D" w14:textId="77777777" w:rsidR="005B1A67" w:rsidRPr="005B1A67" w:rsidRDefault="005B1A67" w:rsidP="005B1A67">
            <w:pPr>
              <w:rPr>
                <w:rFonts w:ascii="Calibri" w:hAnsi="Calibri"/>
                <w:sz w:val="22"/>
                <w:szCs w:val="22"/>
              </w:rPr>
            </w:pPr>
          </w:p>
        </w:tc>
      </w:tr>
      <w:tr w:rsidR="005B1A67" w:rsidRPr="005B1A67" w14:paraId="33BACFC7" w14:textId="77777777" w:rsidTr="4176B0D5">
        <w:tc>
          <w:tcPr>
            <w:tcW w:w="2972" w:type="dxa"/>
          </w:tcPr>
          <w:p w14:paraId="027922E5" w14:textId="77777777" w:rsidR="005B1A67" w:rsidRPr="005B1A67" w:rsidRDefault="005B1A67" w:rsidP="005B1A67">
            <w:pPr>
              <w:rPr>
                <w:rFonts w:ascii="Calibri" w:hAnsi="Calibri"/>
                <w:sz w:val="22"/>
                <w:szCs w:val="22"/>
              </w:rPr>
            </w:pPr>
            <w:r w:rsidRPr="005B1A67">
              <w:rPr>
                <w:rFonts w:ascii="Calibri" w:hAnsi="Calibri"/>
                <w:sz w:val="22"/>
                <w:szCs w:val="22"/>
              </w:rPr>
              <w:t>Have you previously applied for promotion to this level at Warwick? If ‘yes’, when?</w:t>
            </w:r>
          </w:p>
        </w:tc>
        <w:tc>
          <w:tcPr>
            <w:tcW w:w="6656" w:type="dxa"/>
            <w:gridSpan w:val="3"/>
          </w:tcPr>
          <w:p w14:paraId="7C3C634F" w14:textId="77777777" w:rsidR="005B1A67" w:rsidRPr="005B1A67" w:rsidRDefault="005B1A67" w:rsidP="005B1A67">
            <w:pPr>
              <w:rPr>
                <w:rFonts w:ascii="Calibri" w:hAnsi="Calibri"/>
                <w:sz w:val="22"/>
                <w:szCs w:val="22"/>
              </w:rPr>
            </w:pPr>
          </w:p>
        </w:tc>
      </w:tr>
    </w:tbl>
    <w:p w14:paraId="20C1DC70" w14:textId="77777777" w:rsidR="005B1A67" w:rsidRPr="005B1A67" w:rsidRDefault="005B1A67" w:rsidP="005B1A67">
      <w:pPr>
        <w:rPr>
          <w:rFonts w:ascii="Calibri" w:hAnsi="Calibri"/>
          <w:sz w:val="22"/>
          <w:szCs w:val="22"/>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4"/>
      </w:tblGrid>
      <w:tr w:rsidR="005B1A67" w:rsidRPr="005B1A67" w14:paraId="7A93DFF6" w14:textId="77777777" w:rsidTr="005B1A67">
        <w:tc>
          <w:tcPr>
            <w:tcW w:w="9634" w:type="dxa"/>
            <w:shd w:val="clear" w:color="auto" w:fill="A6A6A6"/>
          </w:tcPr>
          <w:p w14:paraId="483271AE" w14:textId="77777777" w:rsidR="005B1A67" w:rsidRPr="005B1A67" w:rsidRDefault="005B1A67" w:rsidP="005B1A67">
            <w:pPr>
              <w:rPr>
                <w:rFonts w:ascii="Calibri" w:hAnsi="Calibri"/>
                <w:b/>
                <w:sz w:val="22"/>
                <w:szCs w:val="22"/>
              </w:rPr>
            </w:pPr>
            <w:r w:rsidRPr="005B1A67">
              <w:rPr>
                <w:rFonts w:ascii="Calibri" w:hAnsi="Calibri"/>
                <w:b/>
                <w:sz w:val="22"/>
                <w:szCs w:val="22"/>
              </w:rPr>
              <w:t>Special Circumstances (Optional and will only be used to support a case for promotion)</w:t>
            </w:r>
          </w:p>
          <w:p w14:paraId="523FF481" w14:textId="77777777" w:rsidR="005B1A67" w:rsidRPr="005B1A67" w:rsidRDefault="005B1A67" w:rsidP="005B1A67">
            <w:pPr>
              <w:rPr>
                <w:b/>
              </w:rPr>
            </w:pPr>
          </w:p>
        </w:tc>
      </w:tr>
      <w:tr w:rsidR="005B1A67" w:rsidRPr="005B1A67" w14:paraId="6252D477" w14:textId="77777777" w:rsidTr="00BF34DF">
        <w:tc>
          <w:tcPr>
            <w:tcW w:w="9634" w:type="dxa"/>
          </w:tcPr>
          <w:p w14:paraId="46F28E88" w14:textId="157F3811" w:rsidR="005B1A67" w:rsidRPr="005B1A67" w:rsidRDefault="00A848E9" w:rsidP="005B1A67">
            <w:r w:rsidRPr="00EE6646">
              <w:rPr>
                <w:rFonts w:ascii="Calibri" w:hAnsi="Calibri"/>
                <w:iCs/>
                <w:sz w:val="22"/>
                <w:szCs w:val="22"/>
              </w:rPr>
              <w:t>Applicants are invited to comment below on the impact of contextual factors on their case using a maximum of 300 words.</w:t>
            </w:r>
          </w:p>
        </w:tc>
      </w:tr>
      <w:tr w:rsidR="00A848E9" w:rsidRPr="005B1A67" w14:paraId="74FC7E1E" w14:textId="77777777" w:rsidTr="00BF34DF">
        <w:tc>
          <w:tcPr>
            <w:tcW w:w="9634" w:type="dxa"/>
          </w:tcPr>
          <w:p w14:paraId="4952E72F" w14:textId="77777777" w:rsidR="00A848E9" w:rsidRDefault="00A848E9" w:rsidP="005B1A67">
            <w:pPr>
              <w:rPr>
                <w:rFonts w:ascii="Calibri" w:hAnsi="Calibri"/>
                <w:iCs/>
                <w:sz w:val="22"/>
                <w:szCs w:val="22"/>
              </w:rPr>
            </w:pPr>
          </w:p>
          <w:p w14:paraId="04431CED" w14:textId="77777777" w:rsidR="00A848E9" w:rsidRDefault="00A848E9" w:rsidP="005B1A67">
            <w:pPr>
              <w:rPr>
                <w:rFonts w:ascii="Calibri" w:hAnsi="Calibri"/>
                <w:iCs/>
                <w:sz w:val="22"/>
                <w:szCs w:val="22"/>
              </w:rPr>
            </w:pPr>
          </w:p>
          <w:p w14:paraId="6C338FD0" w14:textId="77777777" w:rsidR="00A848E9" w:rsidRDefault="00A848E9" w:rsidP="005B1A67">
            <w:pPr>
              <w:rPr>
                <w:rFonts w:ascii="Calibri" w:hAnsi="Calibri"/>
                <w:iCs/>
                <w:sz w:val="22"/>
                <w:szCs w:val="22"/>
              </w:rPr>
            </w:pPr>
          </w:p>
          <w:p w14:paraId="40CC343A" w14:textId="77777777" w:rsidR="00A848E9" w:rsidRPr="00EE6646" w:rsidRDefault="00A848E9" w:rsidP="005B1A67">
            <w:pPr>
              <w:rPr>
                <w:rFonts w:ascii="Calibri" w:hAnsi="Calibri"/>
                <w:iCs/>
                <w:sz w:val="22"/>
                <w:szCs w:val="22"/>
              </w:rPr>
            </w:pPr>
          </w:p>
        </w:tc>
      </w:tr>
    </w:tbl>
    <w:p w14:paraId="1EADCA00" w14:textId="77777777" w:rsidR="005B1A67" w:rsidRPr="005B1A67" w:rsidRDefault="005B1A67" w:rsidP="005B1A67">
      <w:pPr>
        <w:rPr>
          <w:rFonts w:ascii="Calibri" w:hAnsi="Calibri"/>
          <w:sz w:val="22"/>
          <w:szCs w:val="22"/>
        </w:rPr>
      </w:pPr>
    </w:p>
    <w:p w14:paraId="0C2B23A4" w14:textId="77777777" w:rsidR="005B1A67" w:rsidRPr="005B1A67" w:rsidRDefault="005B1A67" w:rsidP="005B1A67">
      <w:pPr>
        <w:rPr>
          <w:rFonts w:ascii="Calibri" w:hAnsi="Calibri"/>
          <w:b/>
          <w:bCs/>
          <w:sz w:val="22"/>
          <w:szCs w:val="22"/>
        </w:rPr>
      </w:pPr>
      <w:r w:rsidRPr="005B1A67">
        <w:rPr>
          <w:rFonts w:ascii="Calibri" w:hAnsi="Calibri"/>
          <w:b/>
          <w:bCs/>
          <w:sz w:val="22"/>
          <w:szCs w:val="22"/>
        </w:rPr>
        <w:t>Please summarise achievements in the following areas of activity:</w:t>
      </w:r>
    </w:p>
    <w:p w14:paraId="6E03028C" w14:textId="77777777" w:rsidR="005B1A67" w:rsidRPr="005B1A67" w:rsidRDefault="005B1A67" w:rsidP="005B1A67">
      <w:pPr>
        <w:rPr>
          <w:rFonts w:ascii="Calibri" w:hAnsi="Calibri"/>
          <w:b/>
          <w:bCs/>
          <w:sz w:val="22"/>
          <w:szCs w:val="22"/>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33"/>
        <w:gridCol w:w="142"/>
        <w:gridCol w:w="1559"/>
      </w:tblGrid>
      <w:tr w:rsidR="005B1A67" w:rsidRPr="005B1A67" w14:paraId="2629ADC8" w14:textId="77777777" w:rsidTr="19B38086">
        <w:tc>
          <w:tcPr>
            <w:tcW w:w="9634" w:type="dxa"/>
            <w:gridSpan w:val="3"/>
            <w:shd w:val="clear" w:color="auto" w:fill="A6A6A6" w:themeFill="background2" w:themeFillShade="A6"/>
          </w:tcPr>
          <w:p w14:paraId="03C37709" w14:textId="77777777" w:rsidR="007D3F53" w:rsidRDefault="007D3F53" w:rsidP="007D3F53">
            <w:pPr>
              <w:widowControl w:val="0"/>
              <w:kinsoku w:val="0"/>
              <w:overflowPunct w:val="0"/>
              <w:spacing w:before="26" w:line="242" w:lineRule="exact"/>
              <w:textAlignment w:val="baseline"/>
              <w:rPr>
                <w:rFonts w:ascii="Calibri" w:eastAsia="Calibri" w:hAnsi="Calibri" w:cs="Calibri"/>
                <w:lang w:val="en-US"/>
              </w:rPr>
            </w:pPr>
            <w:r w:rsidRPr="2E223317">
              <w:rPr>
                <w:rFonts w:ascii="Calibri" w:eastAsia="Calibri" w:hAnsi="Calibri" w:cs="Calibri"/>
                <w:b/>
                <w:bCs/>
                <w:lang w:val="en-US"/>
              </w:rPr>
              <w:t>Technical Innovation and Knowledge Advancement</w:t>
            </w:r>
          </w:p>
          <w:p w14:paraId="16B12D75" w14:textId="4F391BFE" w:rsidR="005B1A67" w:rsidRPr="005B1A67" w:rsidRDefault="002054F5" w:rsidP="005B1A67">
            <w:pPr>
              <w:rPr>
                <w:b/>
              </w:rPr>
            </w:pPr>
            <w:r w:rsidRPr="002054F5">
              <w:rPr>
                <w:rFonts w:ascii="Calibri" w:hAnsi="Calibri"/>
                <w:sz w:val="22"/>
                <w:szCs w:val="22"/>
              </w:rPr>
              <w:t>(</w:t>
            </w:r>
            <w:r w:rsidR="005B1A67" w:rsidRPr="005B1A67">
              <w:rPr>
                <w:rFonts w:ascii="Calibri" w:hAnsi="Calibri"/>
                <w:sz w:val="22"/>
                <w:szCs w:val="22"/>
              </w:rPr>
              <w:t>The University will evaluate research achievements in line with the Leiden Principles</w:t>
            </w:r>
            <w:r w:rsidRPr="002054F5">
              <w:rPr>
                <w:rFonts w:ascii="Calibri" w:hAnsi="Calibri"/>
                <w:sz w:val="22"/>
                <w:szCs w:val="22"/>
              </w:rPr>
              <w:t>).</w:t>
            </w:r>
          </w:p>
        </w:tc>
      </w:tr>
      <w:tr w:rsidR="002054F5" w:rsidRPr="005B1A67" w14:paraId="22C7BEC2" w14:textId="77777777" w:rsidTr="19B38086">
        <w:tc>
          <w:tcPr>
            <w:tcW w:w="7933" w:type="dxa"/>
          </w:tcPr>
          <w:p w14:paraId="4EB0022A" w14:textId="77777777" w:rsidR="002054F5" w:rsidRPr="005B1A67" w:rsidRDefault="002054F5" w:rsidP="005B1A67">
            <w:pPr>
              <w:rPr>
                <w:rFonts w:ascii="Calibri" w:hAnsi="Calibri"/>
                <w:b/>
                <w:sz w:val="22"/>
                <w:szCs w:val="22"/>
              </w:rPr>
            </w:pPr>
            <w:r w:rsidRPr="005B1A67">
              <w:rPr>
                <w:rFonts w:ascii="Calibri" w:hAnsi="Calibri"/>
                <w:b/>
                <w:sz w:val="22"/>
                <w:szCs w:val="22"/>
              </w:rPr>
              <w:t>Minimum threshold requirement for the level of promotion for which you are applying:</w:t>
            </w:r>
          </w:p>
        </w:tc>
        <w:tc>
          <w:tcPr>
            <w:tcW w:w="1701" w:type="dxa"/>
            <w:gridSpan w:val="2"/>
          </w:tcPr>
          <w:p w14:paraId="27FCA80D" w14:textId="06C5007A" w:rsidR="002054F5" w:rsidRPr="005B1A67" w:rsidRDefault="002054F5" w:rsidP="005B1A67">
            <w:pPr>
              <w:rPr>
                <w:rFonts w:ascii="Calibri" w:hAnsi="Calibri"/>
                <w:b/>
                <w:sz w:val="22"/>
                <w:szCs w:val="22"/>
              </w:rPr>
            </w:pPr>
          </w:p>
        </w:tc>
      </w:tr>
      <w:tr w:rsidR="002054F5" w:rsidRPr="005B1A67" w14:paraId="3A0E63C1" w14:textId="77777777" w:rsidTr="19B38086">
        <w:tc>
          <w:tcPr>
            <w:tcW w:w="7933" w:type="dxa"/>
          </w:tcPr>
          <w:p w14:paraId="3A8221E8" w14:textId="77777777" w:rsidR="002054F5" w:rsidRPr="005B1A67" w:rsidRDefault="002054F5" w:rsidP="005B1A67">
            <w:pPr>
              <w:rPr>
                <w:rFonts w:ascii="Calibri" w:hAnsi="Calibri"/>
                <w:b/>
                <w:sz w:val="22"/>
                <w:szCs w:val="22"/>
              </w:rPr>
            </w:pPr>
            <w:r w:rsidRPr="005B1A67">
              <w:rPr>
                <w:rFonts w:ascii="Calibri" w:hAnsi="Calibri"/>
                <w:b/>
                <w:sz w:val="22"/>
                <w:szCs w:val="22"/>
              </w:rPr>
              <w:t>Score which you believe your experience demonstrates:</w:t>
            </w:r>
          </w:p>
        </w:tc>
        <w:tc>
          <w:tcPr>
            <w:tcW w:w="1701" w:type="dxa"/>
            <w:gridSpan w:val="2"/>
          </w:tcPr>
          <w:p w14:paraId="3E3EEE17" w14:textId="77777777" w:rsidR="002054F5" w:rsidRDefault="002054F5" w:rsidP="005B1A67">
            <w:pPr>
              <w:rPr>
                <w:rFonts w:ascii="Calibri" w:hAnsi="Calibri"/>
                <w:b/>
                <w:sz w:val="22"/>
                <w:szCs w:val="22"/>
              </w:rPr>
            </w:pPr>
          </w:p>
          <w:p w14:paraId="63EDEF9E" w14:textId="1831687C" w:rsidR="00AE3AC2" w:rsidRPr="005B1A67" w:rsidRDefault="00AE3AC2" w:rsidP="005B1A67">
            <w:pPr>
              <w:rPr>
                <w:rFonts w:ascii="Calibri" w:hAnsi="Calibri"/>
                <w:b/>
                <w:sz w:val="22"/>
                <w:szCs w:val="22"/>
              </w:rPr>
            </w:pPr>
          </w:p>
        </w:tc>
      </w:tr>
      <w:tr w:rsidR="005B1A67" w:rsidRPr="005B1A67" w14:paraId="6DDF5CA2" w14:textId="77777777" w:rsidTr="19B38086">
        <w:trPr>
          <w:trHeight w:val="1125"/>
        </w:trPr>
        <w:tc>
          <w:tcPr>
            <w:tcW w:w="9634" w:type="dxa"/>
            <w:gridSpan w:val="3"/>
          </w:tcPr>
          <w:p w14:paraId="7A1E0CD6" w14:textId="3679E4F5" w:rsidR="005B1A67" w:rsidRPr="005B1A67" w:rsidRDefault="005B1A67" w:rsidP="005B1A67">
            <w:r w:rsidRPr="19B38086">
              <w:rPr>
                <w:rFonts w:ascii="Calibri" w:hAnsi="Calibri"/>
                <w:sz w:val="22"/>
                <w:szCs w:val="22"/>
              </w:rPr>
              <w:lastRenderedPageBreak/>
              <w:t>Please submit a written summary of your achievements below, using a maximum of 800 words and attach a separate citation analysis (if relevant in your discipline)</w:t>
            </w:r>
            <w:r w:rsidRPr="19B38086">
              <w:rPr>
                <w:rFonts w:ascii="Calibri" w:hAnsi="Calibri"/>
                <w:b/>
                <w:bCs/>
                <w:sz w:val="22"/>
                <w:szCs w:val="22"/>
              </w:rPr>
              <w:t xml:space="preserve">.  </w:t>
            </w:r>
            <w:r w:rsidRPr="19B38086">
              <w:rPr>
                <w:rFonts w:ascii="Calibri" w:hAnsi="Calibri"/>
                <w:sz w:val="22"/>
                <w:szCs w:val="22"/>
              </w:rPr>
              <w:t xml:space="preserve">Citation metrics will only be used where relevant and as part of a broader package of evidence about research. </w:t>
            </w:r>
          </w:p>
        </w:tc>
      </w:tr>
      <w:tr w:rsidR="002054F5" w:rsidRPr="005B1A67" w14:paraId="60D1CE57" w14:textId="77777777" w:rsidTr="19B38086">
        <w:trPr>
          <w:trHeight w:val="1615"/>
        </w:trPr>
        <w:tc>
          <w:tcPr>
            <w:tcW w:w="9634" w:type="dxa"/>
            <w:gridSpan w:val="3"/>
          </w:tcPr>
          <w:p w14:paraId="4B8F7AD9" w14:textId="77777777" w:rsidR="002054F5" w:rsidRDefault="002054F5" w:rsidP="005B1A67">
            <w:pPr>
              <w:rPr>
                <w:rFonts w:ascii="Calibri" w:hAnsi="Calibri"/>
                <w:iCs/>
                <w:sz w:val="22"/>
                <w:szCs w:val="22"/>
              </w:rPr>
            </w:pPr>
          </w:p>
          <w:p w14:paraId="7B6B9DE1" w14:textId="77777777" w:rsidR="002054F5" w:rsidRDefault="002054F5" w:rsidP="005B1A67">
            <w:pPr>
              <w:rPr>
                <w:rFonts w:ascii="Calibri" w:hAnsi="Calibri"/>
                <w:iCs/>
                <w:sz w:val="22"/>
                <w:szCs w:val="22"/>
              </w:rPr>
            </w:pPr>
          </w:p>
          <w:p w14:paraId="67EE6CF8" w14:textId="77777777" w:rsidR="002054F5" w:rsidRDefault="002054F5" w:rsidP="005B1A67">
            <w:pPr>
              <w:rPr>
                <w:rFonts w:ascii="Calibri" w:hAnsi="Calibri"/>
                <w:iCs/>
                <w:sz w:val="22"/>
                <w:szCs w:val="22"/>
              </w:rPr>
            </w:pPr>
          </w:p>
          <w:p w14:paraId="1E1855DA" w14:textId="77777777" w:rsidR="002054F5" w:rsidRDefault="002054F5" w:rsidP="005B1A67">
            <w:pPr>
              <w:rPr>
                <w:rFonts w:ascii="Calibri" w:hAnsi="Calibri"/>
                <w:iCs/>
                <w:sz w:val="22"/>
                <w:szCs w:val="22"/>
              </w:rPr>
            </w:pPr>
          </w:p>
          <w:p w14:paraId="39631BCE" w14:textId="77777777" w:rsidR="002054F5" w:rsidRDefault="002054F5" w:rsidP="005B1A67">
            <w:pPr>
              <w:rPr>
                <w:rFonts w:ascii="Calibri" w:hAnsi="Calibri"/>
                <w:iCs/>
                <w:sz w:val="22"/>
                <w:szCs w:val="22"/>
              </w:rPr>
            </w:pPr>
          </w:p>
          <w:p w14:paraId="535D48F2" w14:textId="77777777" w:rsidR="002054F5" w:rsidRDefault="002054F5" w:rsidP="005B1A67">
            <w:pPr>
              <w:rPr>
                <w:rFonts w:ascii="Calibri" w:hAnsi="Calibri"/>
                <w:iCs/>
                <w:sz w:val="22"/>
                <w:szCs w:val="22"/>
              </w:rPr>
            </w:pPr>
          </w:p>
          <w:p w14:paraId="513BE8B5" w14:textId="77777777" w:rsidR="002054F5" w:rsidRDefault="002054F5" w:rsidP="005B1A67">
            <w:pPr>
              <w:rPr>
                <w:rFonts w:ascii="Calibri" w:hAnsi="Calibri"/>
                <w:iCs/>
                <w:sz w:val="22"/>
                <w:szCs w:val="22"/>
              </w:rPr>
            </w:pPr>
          </w:p>
          <w:p w14:paraId="00B2A788" w14:textId="77777777" w:rsidR="002054F5" w:rsidRPr="005B1A67" w:rsidRDefault="002054F5" w:rsidP="005B1A67">
            <w:pPr>
              <w:rPr>
                <w:rFonts w:ascii="Calibri" w:hAnsi="Calibri"/>
                <w:iCs/>
                <w:sz w:val="22"/>
                <w:szCs w:val="22"/>
              </w:rPr>
            </w:pPr>
          </w:p>
        </w:tc>
      </w:tr>
      <w:tr w:rsidR="005B1A67" w:rsidRPr="005B1A67" w14:paraId="4E71FD36" w14:textId="77777777" w:rsidTr="19B38086">
        <w:trPr>
          <w:trHeight w:val="808"/>
        </w:trPr>
        <w:tc>
          <w:tcPr>
            <w:tcW w:w="9634" w:type="dxa"/>
            <w:gridSpan w:val="3"/>
          </w:tcPr>
          <w:p w14:paraId="073A848D" w14:textId="2821BB6B" w:rsidR="005B1A67" w:rsidRPr="00937021" w:rsidRDefault="00990979" w:rsidP="005B1A67">
            <w:pPr>
              <w:rPr>
                <w:rFonts w:asciiTheme="minorHAnsi" w:hAnsiTheme="minorHAnsi" w:cstheme="minorHAnsi"/>
                <w:b/>
                <w:iCs/>
                <w:color w:val="0070C0"/>
                <w:sz w:val="22"/>
                <w:szCs w:val="22"/>
              </w:rPr>
            </w:pPr>
            <w:r w:rsidRPr="00990979">
              <w:rPr>
                <w:rFonts w:asciiTheme="minorHAnsi" w:hAnsiTheme="minorHAnsi" w:cstheme="minorHAnsi"/>
                <w:b/>
                <w:iCs/>
                <w:sz w:val="22"/>
                <w:szCs w:val="22"/>
              </w:rPr>
              <w:t>Please list your top 4 major contributions to your field together with the links to evidence (this may include publications, policy setting, commercialisation, industrial impact, prizes and awards)</w:t>
            </w:r>
            <w:r w:rsidR="00BE6F3C">
              <w:rPr>
                <w:rFonts w:asciiTheme="minorHAnsi" w:hAnsiTheme="minorHAnsi" w:cstheme="minorHAnsi"/>
                <w:b/>
                <w:iCs/>
                <w:sz w:val="22"/>
                <w:szCs w:val="22"/>
              </w:rPr>
              <w:t xml:space="preserve"> </w:t>
            </w:r>
            <w:r>
              <w:rPr>
                <w:rFonts w:asciiTheme="minorHAnsi" w:hAnsiTheme="minorHAnsi" w:cstheme="minorHAnsi"/>
                <w:b/>
                <w:iCs/>
                <w:sz w:val="22"/>
                <w:szCs w:val="22"/>
              </w:rPr>
              <w:t xml:space="preserve"> </w:t>
            </w:r>
            <w:r w:rsidR="005B1A67" w:rsidRPr="00937021">
              <w:rPr>
                <w:rFonts w:asciiTheme="minorHAnsi" w:hAnsiTheme="minorHAnsi" w:cstheme="minorHAnsi"/>
                <w:b/>
                <w:iCs/>
                <w:sz w:val="22"/>
                <w:szCs w:val="22"/>
              </w:rPr>
              <w:t xml:space="preserve">and submit </w:t>
            </w:r>
            <w:r w:rsidR="00BE6F3C">
              <w:rPr>
                <w:rFonts w:asciiTheme="minorHAnsi" w:hAnsiTheme="minorHAnsi" w:cstheme="minorHAnsi"/>
                <w:b/>
                <w:iCs/>
                <w:sz w:val="22"/>
                <w:szCs w:val="22"/>
              </w:rPr>
              <w:t>links or</w:t>
            </w:r>
            <w:r w:rsidR="00BE6F3C" w:rsidRPr="00937021">
              <w:rPr>
                <w:rFonts w:asciiTheme="minorHAnsi" w:hAnsiTheme="minorHAnsi" w:cstheme="minorHAnsi"/>
                <w:b/>
                <w:iCs/>
                <w:sz w:val="22"/>
                <w:szCs w:val="22"/>
              </w:rPr>
              <w:t xml:space="preserve"> </w:t>
            </w:r>
            <w:r w:rsidR="005B1A67" w:rsidRPr="00937021">
              <w:rPr>
                <w:rFonts w:asciiTheme="minorHAnsi" w:hAnsiTheme="minorHAnsi" w:cstheme="minorHAnsi"/>
                <w:b/>
                <w:iCs/>
                <w:sz w:val="22"/>
                <w:szCs w:val="22"/>
              </w:rPr>
              <w:t xml:space="preserve">copies of these to </w:t>
            </w:r>
            <w:hyperlink r:id="rId15" w:history="1">
              <w:r w:rsidR="005B1A67" w:rsidRPr="00937021">
                <w:rPr>
                  <w:rStyle w:val="Hyperlink"/>
                  <w:rFonts w:asciiTheme="minorHAnsi" w:hAnsiTheme="minorHAnsi" w:cstheme="minorHAnsi"/>
                  <w:b/>
                  <w:iCs/>
                  <w:color w:val="0070C0"/>
                  <w:sz w:val="22"/>
                  <w:szCs w:val="22"/>
                </w:rPr>
                <w:t>academicprocess@warwick.ac.uk</w:t>
              </w:r>
            </w:hyperlink>
          </w:p>
          <w:p w14:paraId="2CF1AC76" w14:textId="598AEF73" w:rsidR="00B13E3A" w:rsidRPr="005B1A67" w:rsidRDefault="00B13E3A" w:rsidP="005B1A67">
            <w:pPr>
              <w:rPr>
                <w:b/>
                <w:iCs/>
                <w:sz w:val="22"/>
                <w:szCs w:val="22"/>
              </w:rPr>
            </w:pPr>
          </w:p>
        </w:tc>
      </w:tr>
      <w:tr w:rsidR="00B13E3A" w:rsidRPr="005B1A67" w14:paraId="057466DD" w14:textId="77777777" w:rsidTr="19B38086">
        <w:tc>
          <w:tcPr>
            <w:tcW w:w="9634" w:type="dxa"/>
            <w:gridSpan w:val="3"/>
          </w:tcPr>
          <w:p w14:paraId="11110DE7" w14:textId="1E19A307" w:rsidR="00B13E3A" w:rsidRPr="00AF111C" w:rsidRDefault="00BE6F3C" w:rsidP="00B13E3A">
            <w:pPr>
              <w:rPr>
                <w:rFonts w:asciiTheme="minorHAnsi" w:hAnsiTheme="minorHAnsi" w:cstheme="minorHAnsi"/>
                <w:bCs/>
                <w:iCs/>
                <w:sz w:val="22"/>
                <w:szCs w:val="22"/>
              </w:rPr>
            </w:pPr>
            <w:r>
              <w:rPr>
                <w:rFonts w:asciiTheme="minorHAnsi" w:hAnsiTheme="minorHAnsi" w:cstheme="minorHAnsi"/>
                <w:bCs/>
                <w:iCs/>
                <w:sz w:val="22"/>
                <w:szCs w:val="22"/>
              </w:rPr>
              <w:t>Contribution</w:t>
            </w:r>
            <w:r w:rsidRPr="00AF111C">
              <w:rPr>
                <w:rFonts w:asciiTheme="minorHAnsi" w:hAnsiTheme="minorHAnsi" w:cstheme="minorHAnsi"/>
                <w:bCs/>
                <w:iCs/>
                <w:sz w:val="22"/>
                <w:szCs w:val="22"/>
              </w:rPr>
              <w:t xml:space="preserve"> </w:t>
            </w:r>
            <w:r w:rsidR="00B13E3A" w:rsidRPr="00AF111C">
              <w:rPr>
                <w:rFonts w:asciiTheme="minorHAnsi" w:hAnsiTheme="minorHAnsi" w:cstheme="minorHAnsi"/>
                <w:bCs/>
                <w:iCs/>
                <w:sz w:val="22"/>
                <w:szCs w:val="22"/>
              </w:rPr>
              <w:t xml:space="preserve">1: </w:t>
            </w:r>
          </w:p>
          <w:p w14:paraId="135D82ED" w14:textId="77777777" w:rsidR="00B13E3A" w:rsidRPr="005B1A67" w:rsidRDefault="00B13E3A" w:rsidP="00B13E3A">
            <w:pPr>
              <w:rPr>
                <w:b/>
              </w:rPr>
            </w:pPr>
          </w:p>
        </w:tc>
      </w:tr>
      <w:tr w:rsidR="00B13E3A" w:rsidRPr="005B1A67" w14:paraId="187319EE" w14:textId="77777777" w:rsidTr="19B38086">
        <w:tc>
          <w:tcPr>
            <w:tcW w:w="9634" w:type="dxa"/>
            <w:gridSpan w:val="3"/>
          </w:tcPr>
          <w:p w14:paraId="33795D68" w14:textId="35EB8A34" w:rsidR="00B13E3A" w:rsidRPr="00AF111C" w:rsidRDefault="00BE6F3C" w:rsidP="00B13E3A">
            <w:pPr>
              <w:rPr>
                <w:rFonts w:asciiTheme="minorHAnsi" w:hAnsiTheme="minorHAnsi" w:cstheme="minorHAnsi"/>
                <w:bCs/>
                <w:iCs/>
                <w:sz w:val="22"/>
                <w:szCs w:val="22"/>
              </w:rPr>
            </w:pPr>
            <w:r>
              <w:rPr>
                <w:rFonts w:asciiTheme="minorHAnsi" w:hAnsiTheme="minorHAnsi" w:cstheme="minorHAnsi"/>
                <w:bCs/>
                <w:iCs/>
                <w:sz w:val="22"/>
                <w:szCs w:val="22"/>
              </w:rPr>
              <w:t>Contribution</w:t>
            </w:r>
            <w:r w:rsidR="00B13E3A" w:rsidRPr="00AF111C">
              <w:rPr>
                <w:rFonts w:asciiTheme="minorHAnsi" w:hAnsiTheme="minorHAnsi" w:cstheme="minorHAnsi"/>
                <w:bCs/>
                <w:iCs/>
                <w:sz w:val="22"/>
                <w:szCs w:val="22"/>
              </w:rPr>
              <w:t xml:space="preserve"> 2:</w:t>
            </w:r>
          </w:p>
          <w:p w14:paraId="5D9AD891" w14:textId="564F18DB" w:rsidR="00B13E3A" w:rsidRPr="005B1A67" w:rsidRDefault="00B13E3A" w:rsidP="00B13E3A">
            <w:pPr>
              <w:rPr>
                <w:rFonts w:ascii="Calibri" w:hAnsi="Calibri"/>
                <w:b/>
                <w:sz w:val="22"/>
                <w:szCs w:val="22"/>
              </w:rPr>
            </w:pPr>
          </w:p>
        </w:tc>
      </w:tr>
      <w:tr w:rsidR="00B13E3A" w:rsidRPr="005B1A67" w14:paraId="7E1EDEF1" w14:textId="77777777" w:rsidTr="19B38086">
        <w:tc>
          <w:tcPr>
            <w:tcW w:w="9634" w:type="dxa"/>
            <w:gridSpan w:val="3"/>
          </w:tcPr>
          <w:p w14:paraId="0F9ECEB6" w14:textId="34085ADA" w:rsidR="00B13E3A" w:rsidRPr="00AF111C" w:rsidRDefault="00BE6F3C" w:rsidP="00B13E3A">
            <w:pPr>
              <w:rPr>
                <w:rFonts w:asciiTheme="minorHAnsi" w:hAnsiTheme="minorHAnsi" w:cstheme="minorHAnsi"/>
                <w:bCs/>
                <w:iCs/>
                <w:sz w:val="22"/>
                <w:szCs w:val="22"/>
              </w:rPr>
            </w:pPr>
            <w:r>
              <w:rPr>
                <w:rFonts w:asciiTheme="minorHAnsi" w:hAnsiTheme="minorHAnsi" w:cstheme="minorHAnsi"/>
                <w:bCs/>
                <w:iCs/>
                <w:sz w:val="22"/>
                <w:szCs w:val="22"/>
              </w:rPr>
              <w:t>Contribution</w:t>
            </w:r>
            <w:r w:rsidR="00B13E3A" w:rsidRPr="00AF111C">
              <w:rPr>
                <w:rFonts w:asciiTheme="minorHAnsi" w:hAnsiTheme="minorHAnsi" w:cstheme="minorHAnsi"/>
                <w:bCs/>
                <w:iCs/>
                <w:sz w:val="22"/>
                <w:szCs w:val="22"/>
              </w:rPr>
              <w:t xml:space="preserve"> 3:</w:t>
            </w:r>
          </w:p>
          <w:p w14:paraId="12B67E7B" w14:textId="52011C12" w:rsidR="00B13E3A" w:rsidRPr="005B1A67" w:rsidRDefault="00B13E3A" w:rsidP="00B13E3A">
            <w:pPr>
              <w:rPr>
                <w:rFonts w:ascii="Calibri" w:hAnsi="Calibri"/>
                <w:b/>
                <w:sz w:val="22"/>
                <w:szCs w:val="22"/>
              </w:rPr>
            </w:pPr>
          </w:p>
        </w:tc>
      </w:tr>
      <w:tr w:rsidR="00B13E3A" w:rsidRPr="005B1A67" w14:paraId="7C46E4F8" w14:textId="77777777" w:rsidTr="19B38086">
        <w:tc>
          <w:tcPr>
            <w:tcW w:w="9634" w:type="dxa"/>
            <w:gridSpan w:val="3"/>
          </w:tcPr>
          <w:p w14:paraId="5A6CCC5F" w14:textId="32291F56" w:rsidR="00B13E3A" w:rsidRPr="00AF111C" w:rsidRDefault="00BE6F3C" w:rsidP="00B13E3A">
            <w:pPr>
              <w:rPr>
                <w:rFonts w:asciiTheme="minorHAnsi" w:hAnsiTheme="minorHAnsi" w:cstheme="minorHAnsi"/>
                <w:bCs/>
                <w:iCs/>
                <w:sz w:val="22"/>
                <w:szCs w:val="22"/>
              </w:rPr>
            </w:pPr>
            <w:r>
              <w:rPr>
                <w:rFonts w:asciiTheme="minorHAnsi" w:hAnsiTheme="minorHAnsi" w:cstheme="minorHAnsi"/>
                <w:bCs/>
                <w:iCs/>
                <w:sz w:val="22"/>
                <w:szCs w:val="22"/>
              </w:rPr>
              <w:t>Contribution</w:t>
            </w:r>
            <w:r w:rsidR="00B13E3A" w:rsidRPr="00AF111C">
              <w:rPr>
                <w:rFonts w:asciiTheme="minorHAnsi" w:hAnsiTheme="minorHAnsi" w:cstheme="minorHAnsi"/>
                <w:bCs/>
                <w:iCs/>
                <w:sz w:val="22"/>
                <w:szCs w:val="22"/>
              </w:rPr>
              <w:t xml:space="preserve"> 4:</w:t>
            </w:r>
          </w:p>
          <w:p w14:paraId="21595CB9" w14:textId="77777777" w:rsidR="00B13E3A" w:rsidRPr="005B1A67" w:rsidRDefault="00B13E3A" w:rsidP="00B13E3A">
            <w:pPr>
              <w:rPr>
                <w:rFonts w:ascii="Calibri" w:hAnsi="Calibri"/>
                <w:b/>
                <w:sz w:val="22"/>
                <w:szCs w:val="22"/>
              </w:rPr>
            </w:pPr>
          </w:p>
        </w:tc>
      </w:tr>
      <w:tr w:rsidR="00D922A1" w:rsidRPr="003E3550" w14:paraId="36CC0512" w14:textId="77777777" w:rsidTr="19B38086">
        <w:tc>
          <w:tcPr>
            <w:tcW w:w="9634" w:type="dxa"/>
            <w:gridSpan w:val="3"/>
            <w:shd w:val="clear" w:color="auto" w:fill="A6A6A6" w:themeFill="background2" w:themeFillShade="A6"/>
          </w:tcPr>
          <w:p w14:paraId="711389AF" w14:textId="3F5CB1E6" w:rsidR="00D922A1" w:rsidRPr="003E3550" w:rsidRDefault="00345F49" w:rsidP="009F6778">
            <w:pPr>
              <w:rPr>
                <w:rFonts w:ascii="Calibri" w:hAnsi="Calibri"/>
                <w:b/>
                <w:sz w:val="22"/>
                <w:szCs w:val="22"/>
              </w:rPr>
            </w:pPr>
            <w:r w:rsidRPr="003E3550">
              <w:rPr>
                <w:rFonts w:ascii="Calibri" w:hAnsi="Calibri"/>
                <w:b/>
                <w:sz w:val="22"/>
                <w:szCs w:val="22"/>
              </w:rPr>
              <w:t>T</w:t>
            </w:r>
            <w:r>
              <w:rPr>
                <w:rFonts w:ascii="Calibri" w:hAnsi="Calibri"/>
                <w:b/>
                <w:sz w:val="22"/>
                <w:szCs w:val="22"/>
              </w:rPr>
              <w:t xml:space="preserve">raining </w:t>
            </w:r>
            <w:r w:rsidR="00D922A1" w:rsidRPr="003E3550">
              <w:rPr>
                <w:rFonts w:ascii="Calibri" w:hAnsi="Calibri"/>
                <w:b/>
                <w:sz w:val="22"/>
                <w:szCs w:val="22"/>
              </w:rPr>
              <w:t xml:space="preserve">and </w:t>
            </w:r>
            <w:r w:rsidR="007D3F53">
              <w:rPr>
                <w:rFonts w:ascii="Calibri" w:hAnsi="Calibri"/>
                <w:b/>
                <w:sz w:val="22"/>
                <w:szCs w:val="22"/>
              </w:rPr>
              <w:t>Coaching</w:t>
            </w:r>
          </w:p>
          <w:p w14:paraId="159601B4" w14:textId="77777777" w:rsidR="00D922A1" w:rsidRPr="003E3550" w:rsidRDefault="00D922A1" w:rsidP="009F6778">
            <w:pPr>
              <w:rPr>
                <w:b/>
              </w:rPr>
            </w:pPr>
          </w:p>
        </w:tc>
      </w:tr>
      <w:tr w:rsidR="00D922A1" w:rsidRPr="003E3550" w14:paraId="06C4CFF6" w14:textId="77777777" w:rsidTr="19B38086">
        <w:tc>
          <w:tcPr>
            <w:tcW w:w="8075" w:type="dxa"/>
            <w:gridSpan w:val="2"/>
          </w:tcPr>
          <w:p w14:paraId="4BEB6399" w14:textId="77777777" w:rsidR="00D922A1" w:rsidRPr="003E3550" w:rsidRDefault="00D922A1" w:rsidP="009F6778">
            <w:pPr>
              <w:rPr>
                <w:rFonts w:ascii="Calibri" w:hAnsi="Calibri"/>
                <w:b/>
                <w:sz w:val="22"/>
                <w:szCs w:val="22"/>
              </w:rPr>
            </w:pPr>
            <w:r w:rsidRPr="003E3550">
              <w:rPr>
                <w:rFonts w:ascii="Calibri" w:hAnsi="Calibri"/>
                <w:b/>
                <w:sz w:val="22"/>
                <w:szCs w:val="22"/>
              </w:rPr>
              <w:t>Minimum threshold requirement for the level of promotion for which you are applying:</w:t>
            </w:r>
          </w:p>
        </w:tc>
        <w:tc>
          <w:tcPr>
            <w:tcW w:w="1559" w:type="dxa"/>
          </w:tcPr>
          <w:p w14:paraId="2058B92E" w14:textId="77777777" w:rsidR="00D922A1" w:rsidRPr="003E3550" w:rsidRDefault="00D922A1" w:rsidP="009F6778">
            <w:pPr>
              <w:rPr>
                <w:rFonts w:ascii="Calibri" w:hAnsi="Calibri"/>
                <w:b/>
                <w:sz w:val="22"/>
                <w:szCs w:val="22"/>
              </w:rPr>
            </w:pPr>
          </w:p>
        </w:tc>
      </w:tr>
      <w:tr w:rsidR="00D922A1" w:rsidRPr="003E3550" w14:paraId="08CD438B" w14:textId="77777777" w:rsidTr="19B38086">
        <w:tc>
          <w:tcPr>
            <w:tcW w:w="8075" w:type="dxa"/>
            <w:gridSpan w:val="2"/>
          </w:tcPr>
          <w:p w14:paraId="476AD753" w14:textId="77777777" w:rsidR="00D922A1" w:rsidRPr="003E3550" w:rsidRDefault="00D922A1" w:rsidP="009F6778">
            <w:pPr>
              <w:rPr>
                <w:rFonts w:ascii="Calibri" w:hAnsi="Calibri"/>
                <w:b/>
                <w:sz w:val="22"/>
                <w:szCs w:val="22"/>
              </w:rPr>
            </w:pPr>
            <w:r w:rsidRPr="003E3550">
              <w:rPr>
                <w:rFonts w:ascii="Calibri" w:hAnsi="Calibri"/>
                <w:b/>
                <w:sz w:val="22"/>
                <w:szCs w:val="22"/>
              </w:rPr>
              <w:t>Score which you believe your experience demonstrates:</w:t>
            </w:r>
          </w:p>
        </w:tc>
        <w:tc>
          <w:tcPr>
            <w:tcW w:w="1559" w:type="dxa"/>
          </w:tcPr>
          <w:p w14:paraId="68D36584" w14:textId="77777777" w:rsidR="00D922A1" w:rsidRDefault="00D922A1" w:rsidP="009F6778">
            <w:pPr>
              <w:rPr>
                <w:rFonts w:ascii="Calibri" w:hAnsi="Calibri"/>
                <w:b/>
                <w:sz w:val="22"/>
                <w:szCs w:val="22"/>
              </w:rPr>
            </w:pPr>
          </w:p>
          <w:p w14:paraId="10EA550B" w14:textId="77777777" w:rsidR="00D922A1" w:rsidRPr="003E3550" w:rsidRDefault="00D922A1" w:rsidP="009F6778">
            <w:pPr>
              <w:rPr>
                <w:rFonts w:ascii="Calibri" w:hAnsi="Calibri"/>
                <w:b/>
                <w:sz w:val="22"/>
                <w:szCs w:val="22"/>
              </w:rPr>
            </w:pPr>
          </w:p>
        </w:tc>
      </w:tr>
      <w:tr w:rsidR="00D922A1" w:rsidRPr="00D776EE" w14:paraId="5FB1D7A5" w14:textId="77777777" w:rsidTr="19B38086">
        <w:tc>
          <w:tcPr>
            <w:tcW w:w="9634" w:type="dxa"/>
            <w:gridSpan w:val="3"/>
          </w:tcPr>
          <w:p w14:paraId="45A4D5FB" w14:textId="77777777" w:rsidR="00D922A1" w:rsidRPr="00D776EE" w:rsidRDefault="00D922A1" w:rsidP="009F6778">
            <w:pPr>
              <w:rPr>
                <w:b/>
                <w:iCs/>
              </w:rPr>
            </w:pPr>
            <w:r w:rsidRPr="003E3550">
              <w:rPr>
                <w:rFonts w:ascii="Calibri" w:hAnsi="Calibri"/>
                <w:iCs/>
                <w:sz w:val="22"/>
                <w:szCs w:val="22"/>
              </w:rPr>
              <w:t>Please submit a written summary of your achievements below, using a maximum of 600 words. Please respect this word limit.</w:t>
            </w:r>
          </w:p>
        </w:tc>
      </w:tr>
      <w:tr w:rsidR="00D922A1" w:rsidRPr="003E3550" w14:paraId="6FAF613A" w14:textId="77777777" w:rsidTr="19B38086">
        <w:tc>
          <w:tcPr>
            <w:tcW w:w="9634" w:type="dxa"/>
            <w:gridSpan w:val="3"/>
          </w:tcPr>
          <w:p w14:paraId="44AAD080" w14:textId="77777777" w:rsidR="00D922A1" w:rsidRPr="003E3550" w:rsidRDefault="00D922A1" w:rsidP="009F6778">
            <w:pPr>
              <w:rPr>
                <w:rFonts w:asciiTheme="minorHAnsi" w:hAnsiTheme="minorHAnsi" w:cstheme="minorHAnsi"/>
                <w:bCs/>
                <w:iCs/>
              </w:rPr>
            </w:pPr>
            <w:r w:rsidRPr="003E3550">
              <w:rPr>
                <w:b/>
                <w:i/>
              </w:rPr>
              <w:t xml:space="preserve"> </w:t>
            </w:r>
          </w:p>
          <w:p w14:paraId="680D8621" w14:textId="77777777" w:rsidR="00D922A1" w:rsidRPr="003E3550" w:rsidRDefault="00D922A1" w:rsidP="009F6778"/>
          <w:p w14:paraId="69DF92B4" w14:textId="77777777" w:rsidR="00D922A1" w:rsidRPr="003E3550" w:rsidRDefault="00D922A1" w:rsidP="009F6778"/>
          <w:p w14:paraId="410BE0C0" w14:textId="77777777" w:rsidR="00D922A1" w:rsidRPr="003E3550" w:rsidRDefault="00D922A1" w:rsidP="009F6778">
            <w:pPr>
              <w:rPr>
                <w:rFonts w:ascii="Calibri" w:hAnsi="Calibri"/>
                <w:b/>
                <w:sz w:val="22"/>
                <w:szCs w:val="22"/>
              </w:rPr>
            </w:pPr>
          </w:p>
          <w:p w14:paraId="7FBA0C06" w14:textId="77777777" w:rsidR="00D922A1" w:rsidRPr="003E3550" w:rsidRDefault="00D922A1" w:rsidP="009F6778">
            <w:pPr>
              <w:rPr>
                <w:rFonts w:ascii="Calibri" w:hAnsi="Calibri"/>
                <w:b/>
                <w:sz w:val="22"/>
                <w:szCs w:val="22"/>
              </w:rPr>
            </w:pPr>
          </w:p>
          <w:p w14:paraId="1F6C4010" w14:textId="77777777" w:rsidR="00D922A1" w:rsidRPr="003E3550" w:rsidRDefault="00D922A1" w:rsidP="009F6778">
            <w:pPr>
              <w:rPr>
                <w:rFonts w:ascii="Calibri" w:hAnsi="Calibri"/>
                <w:b/>
                <w:sz w:val="22"/>
                <w:szCs w:val="22"/>
              </w:rPr>
            </w:pPr>
          </w:p>
          <w:p w14:paraId="16E25F49" w14:textId="77777777" w:rsidR="00D922A1" w:rsidRPr="003E3550" w:rsidRDefault="00D922A1" w:rsidP="009F6778">
            <w:pPr>
              <w:rPr>
                <w:rFonts w:ascii="Calibri" w:hAnsi="Calibri"/>
                <w:b/>
                <w:sz w:val="22"/>
                <w:szCs w:val="22"/>
              </w:rPr>
            </w:pPr>
          </w:p>
          <w:p w14:paraId="056E3336" w14:textId="77777777" w:rsidR="00D922A1" w:rsidRPr="003E3550" w:rsidRDefault="00D922A1" w:rsidP="009F6778">
            <w:pPr>
              <w:rPr>
                <w:rFonts w:ascii="Calibri" w:hAnsi="Calibri"/>
                <w:b/>
                <w:sz w:val="22"/>
                <w:szCs w:val="22"/>
              </w:rPr>
            </w:pPr>
          </w:p>
        </w:tc>
      </w:tr>
      <w:tr w:rsidR="005B1A67" w:rsidRPr="005B1A67" w14:paraId="10264FD3" w14:textId="77777777" w:rsidTr="19B38086">
        <w:tc>
          <w:tcPr>
            <w:tcW w:w="9634" w:type="dxa"/>
            <w:gridSpan w:val="3"/>
            <w:shd w:val="clear" w:color="auto" w:fill="A6A6A6" w:themeFill="background2" w:themeFillShade="A6"/>
          </w:tcPr>
          <w:p w14:paraId="05FE5004" w14:textId="77777777" w:rsidR="005B1A67" w:rsidRPr="005B1A67" w:rsidRDefault="005B1A67" w:rsidP="005B1A67">
            <w:pPr>
              <w:rPr>
                <w:rFonts w:ascii="Calibri" w:hAnsi="Calibri"/>
                <w:b/>
                <w:sz w:val="22"/>
                <w:szCs w:val="22"/>
              </w:rPr>
            </w:pPr>
            <w:r w:rsidRPr="005B1A67">
              <w:rPr>
                <w:rFonts w:ascii="Calibri" w:hAnsi="Calibri"/>
                <w:b/>
                <w:sz w:val="22"/>
                <w:szCs w:val="22"/>
              </w:rPr>
              <w:t>Impact, Outreach and Engagement</w:t>
            </w:r>
          </w:p>
          <w:p w14:paraId="08506B05" w14:textId="77777777" w:rsidR="005B1A67" w:rsidRPr="005B1A67" w:rsidRDefault="005B1A67" w:rsidP="005B1A67">
            <w:pPr>
              <w:rPr>
                <w:b/>
              </w:rPr>
            </w:pPr>
          </w:p>
        </w:tc>
      </w:tr>
      <w:tr w:rsidR="00B13E3A" w:rsidRPr="005B1A67" w14:paraId="748DE25E" w14:textId="77777777" w:rsidTr="19B38086">
        <w:tc>
          <w:tcPr>
            <w:tcW w:w="7933" w:type="dxa"/>
          </w:tcPr>
          <w:p w14:paraId="20CD79FD" w14:textId="77777777" w:rsidR="00B13E3A" w:rsidRPr="005B1A67" w:rsidRDefault="00B13E3A" w:rsidP="005B1A67">
            <w:pPr>
              <w:rPr>
                <w:rFonts w:ascii="Calibri" w:hAnsi="Calibri"/>
                <w:b/>
                <w:sz w:val="22"/>
                <w:szCs w:val="22"/>
              </w:rPr>
            </w:pPr>
            <w:r w:rsidRPr="005B1A67">
              <w:rPr>
                <w:rFonts w:ascii="Calibri" w:hAnsi="Calibri"/>
                <w:b/>
                <w:sz w:val="22"/>
                <w:szCs w:val="22"/>
              </w:rPr>
              <w:t>Minimum threshold requirement for the level of promotion for which you are applying:</w:t>
            </w:r>
          </w:p>
        </w:tc>
        <w:tc>
          <w:tcPr>
            <w:tcW w:w="1701" w:type="dxa"/>
            <w:gridSpan w:val="2"/>
          </w:tcPr>
          <w:p w14:paraId="28D0FD30" w14:textId="72E39B66" w:rsidR="00B13E3A" w:rsidRPr="005B1A67" w:rsidRDefault="00B13E3A" w:rsidP="005B1A67">
            <w:pPr>
              <w:rPr>
                <w:rFonts w:ascii="Calibri" w:hAnsi="Calibri"/>
                <w:b/>
                <w:sz w:val="22"/>
                <w:szCs w:val="22"/>
              </w:rPr>
            </w:pPr>
          </w:p>
        </w:tc>
      </w:tr>
      <w:tr w:rsidR="00B13E3A" w:rsidRPr="005B1A67" w14:paraId="56DDE7D3" w14:textId="77777777" w:rsidTr="19B38086">
        <w:tc>
          <w:tcPr>
            <w:tcW w:w="7933" w:type="dxa"/>
          </w:tcPr>
          <w:p w14:paraId="3621E40B" w14:textId="77777777" w:rsidR="00B13E3A" w:rsidRPr="005B1A67" w:rsidRDefault="00B13E3A" w:rsidP="005B1A67">
            <w:pPr>
              <w:rPr>
                <w:rFonts w:ascii="Calibri" w:hAnsi="Calibri"/>
                <w:b/>
                <w:sz w:val="22"/>
                <w:szCs w:val="22"/>
              </w:rPr>
            </w:pPr>
            <w:r w:rsidRPr="005B1A67">
              <w:rPr>
                <w:rFonts w:ascii="Calibri" w:hAnsi="Calibri"/>
                <w:b/>
                <w:sz w:val="22"/>
                <w:szCs w:val="22"/>
              </w:rPr>
              <w:lastRenderedPageBreak/>
              <w:t>Score which you believe your experience demonstrates:</w:t>
            </w:r>
          </w:p>
        </w:tc>
        <w:tc>
          <w:tcPr>
            <w:tcW w:w="1701" w:type="dxa"/>
            <w:gridSpan w:val="2"/>
          </w:tcPr>
          <w:p w14:paraId="414476E6" w14:textId="77777777" w:rsidR="00B13E3A" w:rsidRDefault="00B13E3A" w:rsidP="005B1A67">
            <w:pPr>
              <w:rPr>
                <w:rFonts w:ascii="Calibri" w:hAnsi="Calibri"/>
                <w:b/>
                <w:sz w:val="22"/>
                <w:szCs w:val="22"/>
              </w:rPr>
            </w:pPr>
          </w:p>
          <w:p w14:paraId="02321861" w14:textId="298D8B33" w:rsidR="00AE3AC2" w:rsidRPr="005B1A67" w:rsidRDefault="00AE3AC2" w:rsidP="005B1A67">
            <w:pPr>
              <w:rPr>
                <w:rFonts w:ascii="Calibri" w:hAnsi="Calibri"/>
                <w:b/>
                <w:sz w:val="22"/>
                <w:szCs w:val="22"/>
              </w:rPr>
            </w:pPr>
          </w:p>
        </w:tc>
      </w:tr>
      <w:tr w:rsidR="005B1A67" w:rsidRPr="005B1A67" w14:paraId="56F1E8CF" w14:textId="77777777" w:rsidTr="19B38086">
        <w:tc>
          <w:tcPr>
            <w:tcW w:w="9634" w:type="dxa"/>
            <w:gridSpan w:val="3"/>
          </w:tcPr>
          <w:p w14:paraId="1344F183" w14:textId="4A09588E" w:rsidR="005B1A67" w:rsidRPr="005B1A67" w:rsidRDefault="005B1A67" w:rsidP="00B13E3A">
            <w:pPr>
              <w:rPr>
                <w:rFonts w:ascii="Calibri" w:hAnsi="Calibri"/>
                <w:b/>
                <w:sz w:val="22"/>
                <w:szCs w:val="22"/>
              </w:rPr>
            </w:pPr>
            <w:r w:rsidRPr="005B1A67">
              <w:rPr>
                <w:rFonts w:ascii="Calibri" w:hAnsi="Calibri"/>
                <w:iCs/>
                <w:sz w:val="22"/>
                <w:szCs w:val="22"/>
              </w:rPr>
              <w:t>Please submit a written summary of your achievements below, using a maximum of 400 words</w:t>
            </w:r>
            <w:r w:rsidR="00B13E3A">
              <w:rPr>
                <w:rFonts w:ascii="Calibri" w:hAnsi="Calibri"/>
                <w:iCs/>
                <w:sz w:val="22"/>
                <w:szCs w:val="22"/>
              </w:rPr>
              <w:t>.</w:t>
            </w:r>
          </w:p>
        </w:tc>
      </w:tr>
      <w:tr w:rsidR="00B13E3A" w:rsidRPr="005B1A67" w14:paraId="4F7D61E7" w14:textId="77777777" w:rsidTr="19B38086">
        <w:tc>
          <w:tcPr>
            <w:tcW w:w="9634" w:type="dxa"/>
            <w:gridSpan w:val="3"/>
          </w:tcPr>
          <w:p w14:paraId="38C264BC" w14:textId="77777777" w:rsidR="00B13E3A" w:rsidRDefault="00B13E3A" w:rsidP="005B1A67">
            <w:pPr>
              <w:rPr>
                <w:rFonts w:ascii="Calibri" w:hAnsi="Calibri"/>
                <w:iCs/>
                <w:sz w:val="22"/>
                <w:szCs w:val="22"/>
              </w:rPr>
            </w:pPr>
          </w:p>
          <w:p w14:paraId="3D15E7A2" w14:textId="77777777" w:rsidR="00B13E3A" w:rsidRDefault="00B13E3A" w:rsidP="005B1A67">
            <w:pPr>
              <w:rPr>
                <w:rFonts w:ascii="Calibri" w:hAnsi="Calibri"/>
                <w:iCs/>
                <w:sz w:val="22"/>
                <w:szCs w:val="22"/>
              </w:rPr>
            </w:pPr>
          </w:p>
          <w:p w14:paraId="74B41BE2" w14:textId="77777777" w:rsidR="00B13E3A" w:rsidRDefault="00B13E3A" w:rsidP="005B1A67">
            <w:pPr>
              <w:rPr>
                <w:rFonts w:ascii="Calibri" w:hAnsi="Calibri"/>
                <w:iCs/>
                <w:sz w:val="22"/>
                <w:szCs w:val="22"/>
              </w:rPr>
            </w:pPr>
          </w:p>
          <w:p w14:paraId="2ED2D66E" w14:textId="77777777" w:rsidR="00B13E3A" w:rsidRDefault="00B13E3A" w:rsidP="005B1A67">
            <w:pPr>
              <w:rPr>
                <w:rFonts w:ascii="Calibri" w:hAnsi="Calibri"/>
                <w:iCs/>
                <w:sz w:val="22"/>
                <w:szCs w:val="22"/>
              </w:rPr>
            </w:pPr>
          </w:p>
          <w:p w14:paraId="60F73F50" w14:textId="77777777" w:rsidR="00B13E3A" w:rsidRDefault="00B13E3A" w:rsidP="005B1A67">
            <w:pPr>
              <w:rPr>
                <w:rFonts w:ascii="Calibri" w:hAnsi="Calibri"/>
                <w:iCs/>
                <w:sz w:val="22"/>
                <w:szCs w:val="22"/>
              </w:rPr>
            </w:pPr>
          </w:p>
          <w:p w14:paraId="3CA98C6F" w14:textId="77777777" w:rsidR="00B13E3A" w:rsidRPr="005B1A67" w:rsidRDefault="00B13E3A" w:rsidP="005B1A67">
            <w:pPr>
              <w:rPr>
                <w:rFonts w:ascii="Calibri" w:hAnsi="Calibri"/>
                <w:iCs/>
                <w:sz w:val="22"/>
                <w:szCs w:val="22"/>
              </w:rPr>
            </w:pPr>
          </w:p>
        </w:tc>
      </w:tr>
      <w:tr w:rsidR="005B1A67" w:rsidRPr="005B1A67" w14:paraId="69D60010" w14:textId="77777777" w:rsidTr="19B38086">
        <w:tc>
          <w:tcPr>
            <w:tcW w:w="9634" w:type="dxa"/>
            <w:gridSpan w:val="3"/>
            <w:shd w:val="clear" w:color="auto" w:fill="A6A6A6" w:themeFill="background2" w:themeFillShade="A6"/>
          </w:tcPr>
          <w:p w14:paraId="4A5B202E" w14:textId="77777777" w:rsidR="005B1A67" w:rsidRPr="005B1A67" w:rsidRDefault="005B1A67" w:rsidP="005B1A67">
            <w:pPr>
              <w:rPr>
                <w:rFonts w:ascii="Calibri" w:hAnsi="Calibri"/>
                <w:b/>
                <w:sz w:val="22"/>
                <w:szCs w:val="22"/>
              </w:rPr>
            </w:pPr>
            <w:r w:rsidRPr="005B1A67">
              <w:rPr>
                <w:rFonts w:ascii="Calibri" w:hAnsi="Calibri"/>
                <w:b/>
                <w:sz w:val="22"/>
                <w:szCs w:val="22"/>
              </w:rPr>
              <w:t>Collegiality, Leadership, Management</w:t>
            </w:r>
          </w:p>
          <w:p w14:paraId="24EE6CF0" w14:textId="77777777" w:rsidR="005B1A67" w:rsidRPr="005B1A67" w:rsidRDefault="005B1A67" w:rsidP="005B1A67">
            <w:pPr>
              <w:rPr>
                <w:b/>
              </w:rPr>
            </w:pPr>
          </w:p>
        </w:tc>
      </w:tr>
      <w:tr w:rsidR="00AA0A8F" w:rsidRPr="005B1A67" w14:paraId="4C266349" w14:textId="77777777" w:rsidTr="19B38086">
        <w:tc>
          <w:tcPr>
            <w:tcW w:w="7933" w:type="dxa"/>
          </w:tcPr>
          <w:p w14:paraId="10F8101F" w14:textId="77777777" w:rsidR="00AA0A8F" w:rsidRPr="005B1A67" w:rsidRDefault="00AA0A8F" w:rsidP="005B1A67">
            <w:pPr>
              <w:rPr>
                <w:rFonts w:ascii="Calibri" w:hAnsi="Calibri"/>
                <w:b/>
                <w:sz w:val="22"/>
                <w:szCs w:val="22"/>
              </w:rPr>
            </w:pPr>
            <w:r w:rsidRPr="005B1A67">
              <w:rPr>
                <w:rFonts w:ascii="Calibri" w:hAnsi="Calibri"/>
                <w:b/>
                <w:sz w:val="22"/>
                <w:szCs w:val="22"/>
              </w:rPr>
              <w:t>Minimum threshold requirement for the level of promotion for which you are applying:</w:t>
            </w:r>
          </w:p>
        </w:tc>
        <w:tc>
          <w:tcPr>
            <w:tcW w:w="1701" w:type="dxa"/>
            <w:gridSpan w:val="2"/>
          </w:tcPr>
          <w:p w14:paraId="51CD4D96" w14:textId="597FA55F" w:rsidR="00AA0A8F" w:rsidRPr="005B1A67" w:rsidRDefault="00AA0A8F" w:rsidP="005B1A67">
            <w:pPr>
              <w:rPr>
                <w:rFonts w:ascii="Calibri" w:hAnsi="Calibri"/>
                <w:b/>
                <w:sz w:val="22"/>
                <w:szCs w:val="22"/>
              </w:rPr>
            </w:pPr>
          </w:p>
        </w:tc>
      </w:tr>
      <w:tr w:rsidR="00AA0A8F" w:rsidRPr="005B1A67" w14:paraId="79013793" w14:textId="77777777" w:rsidTr="19B38086">
        <w:tc>
          <w:tcPr>
            <w:tcW w:w="7933" w:type="dxa"/>
          </w:tcPr>
          <w:p w14:paraId="2DB795CB" w14:textId="77777777" w:rsidR="00AA0A8F" w:rsidRPr="005B1A67" w:rsidRDefault="00AA0A8F" w:rsidP="005B1A67">
            <w:pPr>
              <w:rPr>
                <w:rFonts w:ascii="Calibri" w:hAnsi="Calibri"/>
                <w:b/>
                <w:sz w:val="22"/>
                <w:szCs w:val="22"/>
              </w:rPr>
            </w:pPr>
            <w:r w:rsidRPr="005B1A67">
              <w:rPr>
                <w:rFonts w:ascii="Calibri" w:hAnsi="Calibri"/>
                <w:b/>
                <w:sz w:val="22"/>
                <w:szCs w:val="22"/>
              </w:rPr>
              <w:t>Score which you believe your experience demonstrates:</w:t>
            </w:r>
          </w:p>
        </w:tc>
        <w:tc>
          <w:tcPr>
            <w:tcW w:w="1701" w:type="dxa"/>
            <w:gridSpan w:val="2"/>
          </w:tcPr>
          <w:p w14:paraId="54427219" w14:textId="77777777" w:rsidR="00AA0A8F" w:rsidRDefault="00AA0A8F" w:rsidP="005B1A67">
            <w:pPr>
              <w:rPr>
                <w:rFonts w:ascii="Calibri" w:hAnsi="Calibri"/>
                <w:b/>
                <w:sz w:val="22"/>
                <w:szCs w:val="22"/>
              </w:rPr>
            </w:pPr>
          </w:p>
          <w:p w14:paraId="77BBC1A8" w14:textId="2442B21C" w:rsidR="00AE3AC2" w:rsidRPr="005B1A67" w:rsidRDefault="00AE3AC2" w:rsidP="005B1A67">
            <w:pPr>
              <w:rPr>
                <w:rFonts w:ascii="Calibri" w:hAnsi="Calibri"/>
                <w:b/>
                <w:sz w:val="22"/>
                <w:szCs w:val="22"/>
              </w:rPr>
            </w:pPr>
          </w:p>
        </w:tc>
      </w:tr>
      <w:tr w:rsidR="005B1A67" w:rsidRPr="005B1A67" w14:paraId="6E649DAA" w14:textId="77777777" w:rsidTr="19B38086">
        <w:tc>
          <w:tcPr>
            <w:tcW w:w="9634" w:type="dxa"/>
            <w:gridSpan w:val="3"/>
          </w:tcPr>
          <w:p w14:paraId="5C66CA1D" w14:textId="6F0824E3" w:rsidR="005B1A67" w:rsidRPr="005B1A67" w:rsidRDefault="005B1A67" w:rsidP="005B1A67">
            <w:pPr>
              <w:rPr>
                <w:rFonts w:ascii="Calibri" w:hAnsi="Calibri"/>
                <w:b/>
                <w:sz w:val="22"/>
                <w:szCs w:val="22"/>
              </w:rPr>
            </w:pPr>
            <w:r w:rsidRPr="005B1A67">
              <w:rPr>
                <w:rFonts w:ascii="Calibri" w:hAnsi="Calibri"/>
                <w:iCs/>
                <w:sz w:val="22"/>
                <w:szCs w:val="22"/>
              </w:rPr>
              <w:t>Please submit a written summary of your achievements below, using a maximum of 400 words</w:t>
            </w:r>
            <w:r w:rsidR="00AA0A8F">
              <w:rPr>
                <w:rFonts w:ascii="Calibri" w:hAnsi="Calibri"/>
                <w:iCs/>
                <w:sz w:val="22"/>
                <w:szCs w:val="22"/>
              </w:rPr>
              <w:t>.</w:t>
            </w:r>
          </w:p>
        </w:tc>
      </w:tr>
      <w:tr w:rsidR="00AA0A8F" w:rsidRPr="005B1A67" w14:paraId="34749AA2" w14:textId="77777777" w:rsidTr="19B38086">
        <w:tc>
          <w:tcPr>
            <w:tcW w:w="9634" w:type="dxa"/>
            <w:gridSpan w:val="3"/>
          </w:tcPr>
          <w:p w14:paraId="7F94E36B" w14:textId="77777777" w:rsidR="00AA0A8F" w:rsidRDefault="00AA0A8F" w:rsidP="005B1A67">
            <w:pPr>
              <w:rPr>
                <w:bCs/>
                <w:iCs/>
              </w:rPr>
            </w:pPr>
          </w:p>
          <w:p w14:paraId="35A36AED" w14:textId="77777777" w:rsidR="00AA0A8F" w:rsidRDefault="00AA0A8F" w:rsidP="005B1A67">
            <w:pPr>
              <w:rPr>
                <w:bCs/>
                <w:iCs/>
              </w:rPr>
            </w:pPr>
          </w:p>
          <w:p w14:paraId="02B36545" w14:textId="77777777" w:rsidR="00AA0A8F" w:rsidRDefault="00AA0A8F" w:rsidP="005B1A67">
            <w:pPr>
              <w:rPr>
                <w:bCs/>
                <w:iCs/>
              </w:rPr>
            </w:pPr>
          </w:p>
          <w:p w14:paraId="469615A2" w14:textId="77777777" w:rsidR="00AA0A8F" w:rsidRDefault="00AA0A8F" w:rsidP="005B1A67">
            <w:pPr>
              <w:rPr>
                <w:bCs/>
                <w:iCs/>
              </w:rPr>
            </w:pPr>
          </w:p>
          <w:p w14:paraId="5C2652B7" w14:textId="77777777" w:rsidR="00AA0A8F" w:rsidRDefault="00AA0A8F" w:rsidP="005B1A67">
            <w:pPr>
              <w:rPr>
                <w:bCs/>
                <w:iCs/>
              </w:rPr>
            </w:pPr>
          </w:p>
          <w:p w14:paraId="2C32D07A" w14:textId="77777777" w:rsidR="00AA0A8F" w:rsidRPr="00AA0A8F" w:rsidRDefault="00AA0A8F" w:rsidP="005B1A67">
            <w:pPr>
              <w:rPr>
                <w:bCs/>
                <w:iCs/>
              </w:rPr>
            </w:pPr>
          </w:p>
        </w:tc>
      </w:tr>
    </w:tbl>
    <w:tbl>
      <w:tblPr>
        <w:tblStyle w:val="TableGrid1"/>
        <w:tblW w:w="0" w:type="auto"/>
        <w:tblLook w:val="04A0" w:firstRow="1" w:lastRow="0" w:firstColumn="1" w:lastColumn="0" w:noHBand="0" w:noVBand="1"/>
      </w:tblPr>
      <w:tblGrid>
        <w:gridCol w:w="3561"/>
        <w:gridCol w:w="850"/>
        <w:gridCol w:w="4111"/>
        <w:gridCol w:w="1112"/>
      </w:tblGrid>
      <w:tr w:rsidR="005B1A67" w:rsidRPr="005B1A67" w14:paraId="50ADE396" w14:textId="77777777" w:rsidTr="00AA0A8F">
        <w:tc>
          <w:tcPr>
            <w:tcW w:w="3561" w:type="dxa"/>
          </w:tcPr>
          <w:p w14:paraId="0699369D" w14:textId="77777777" w:rsidR="005B1A67" w:rsidRPr="005B1A67" w:rsidRDefault="005B1A67" w:rsidP="005B1A67">
            <w:pPr>
              <w:rPr>
                <w:rFonts w:ascii="Calibri" w:hAnsi="Calibri" w:cs="Calibri"/>
                <w:sz w:val="22"/>
                <w:szCs w:val="22"/>
              </w:rPr>
            </w:pPr>
            <w:r w:rsidRPr="005B1A67">
              <w:rPr>
                <w:rFonts w:ascii="Calibri" w:hAnsi="Calibri" w:cs="Calibri"/>
                <w:sz w:val="22"/>
                <w:szCs w:val="22"/>
              </w:rPr>
              <w:t>Minimum score required</w:t>
            </w:r>
          </w:p>
        </w:tc>
        <w:tc>
          <w:tcPr>
            <w:tcW w:w="850" w:type="dxa"/>
          </w:tcPr>
          <w:p w14:paraId="3ED0DAC2" w14:textId="77777777" w:rsidR="005B1A67" w:rsidRPr="005B1A67" w:rsidRDefault="005B1A67" w:rsidP="005B1A67">
            <w:pPr>
              <w:rPr>
                <w:rFonts w:ascii="Calibri" w:hAnsi="Calibri" w:cs="Calibri"/>
                <w:sz w:val="22"/>
                <w:szCs w:val="22"/>
              </w:rPr>
            </w:pPr>
          </w:p>
        </w:tc>
        <w:tc>
          <w:tcPr>
            <w:tcW w:w="4111" w:type="dxa"/>
          </w:tcPr>
          <w:p w14:paraId="6D652761" w14:textId="77777777" w:rsidR="005B1A67" w:rsidRPr="005B1A67" w:rsidRDefault="005B1A67" w:rsidP="005B1A67">
            <w:pPr>
              <w:rPr>
                <w:rFonts w:ascii="Calibri" w:hAnsi="Calibri" w:cs="Calibri"/>
                <w:sz w:val="22"/>
                <w:szCs w:val="22"/>
              </w:rPr>
            </w:pPr>
            <w:r w:rsidRPr="005B1A67">
              <w:rPr>
                <w:rFonts w:ascii="Calibri" w:hAnsi="Calibri" w:cs="Calibri"/>
                <w:sz w:val="22"/>
                <w:szCs w:val="22"/>
              </w:rPr>
              <w:t>Total Score</w:t>
            </w:r>
          </w:p>
          <w:p w14:paraId="5CA4AB73" w14:textId="587ED5DE" w:rsidR="005B1A67" w:rsidRPr="005B1A67" w:rsidRDefault="005B1A67" w:rsidP="005B1A67">
            <w:pPr>
              <w:rPr>
                <w:rFonts w:ascii="Calibri" w:hAnsi="Calibri" w:cs="Calibri"/>
                <w:iCs/>
                <w:sz w:val="20"/>
                <w:szCs w:val="20"/>
              </w:rPr>
            </w:pPr>
            <w:r w:rsidRPr="005B1A67">
              <w:rPr>
                <w:rFonts w:ascii="Calibri" w:hAnsi="Calibri" w:cs="Calibri"/>
                <w:iCs/>
                <w:sz w:val="22"/>
                <w:szCs w:val="22"/>
              </w:rPr>
              <w:t>Please add your scores from each of the four areas</w:t>
            </w:r>
            <w:r w:rsidR="00AA0A8F" w:rsidRPr="00AA0A8F">
              <w:rPr>
                <w:rFonts w:ascii="Calibri" w:hAnsi="Calibri" w:cs="Calibri"/>
                <w:iCs/>
                <w:sz w:val="22"/>
                <w:szCs w:val="22"/>
              </w:rPr>
              <w:t>.</w:t>
            </w:r>
          </w:p>
        </w:tc>
        <w:tc>
          <w:tcPr>
            <w:tcW w:w="1112" w:type="dxa"/>
          </w:tcPr>
          <w:p w14:paraId="34523451" w14:textId="77777777" w:rsidR="005B1A67" w:rsidRPr="005B1A67" w:rsidRDefault="005B1A67" w:rsidP="005B1A67">
            <w:pPr>
              <w:rPr>
                <w:rFonts w:ascii="Calibri" w:hAnsi="Calibri" w:cs="Calibri"/>
                <w:sz w:val="22"/>
                <w:szCs w:val="22"/>
              </w:rPr>
            </w:pPr>
          </w:p>
        </w:tc>
      </w:tr>
    </w:tbl>
    <w:p w14:paraId="3A00DB5E" w14:textId="77777777" w:rsidR="005B1A67" w:rsidRPr="005B1A67" w:rsidRDefault="005B1A67" w:rsidP="005B1A67">
      <w:pPr>
        <w:rPr>
          <w:rFonts w:ascii="Calibri" w:hAnsi="Calibri"/>
          <w:b/>
          <w:sz w:val="22"/>
          <w:szCs w:val="22"/>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4"/>
      </w:tblGrid>
      <w:tr w:rsidR="005B1A67" w:rsidRPr="005B1A67" w14:paraId="645D8B0F" w14:textId="77777777" w:rsidTr="005B1A67">
        <w:tc>
          <w:tcPr>
            <w:tcW w:w="9634" w:type="dxa"/>
            <w:shd w:val="clear" w:color="auto" w:fill="A6A6A6"/>
          </w:tcPr>
          <w:p w14:paraId="6BE5A7A6" w14:textId="77777777" w:rsidR="005B1A67" w:rsidRPr="005B1A67" w:rsidRDefault="005B1A67" w:rsidP="005B1A67">
            <w:pPr>
              <w:rPr>
                <w:b/>
              </w:rPr>
            </w:pPr>
            <w:r w:rsidRPr="005B1A67">
              <w:rPr>
                <w:rFonts w:ascii="Calibri" w:hAnsi="Calibri"/>
                <w:b/>
                <w:sz w:val="22"/>
                <w:szCs w:val="22"/>
              </w:rPr>
              <w:t xml:space="preserve">Recommendation from Head of Department (this should include comments on each of the four areas of activity outlined above and a statement about </w:t>
            </w:r>
            <w:proofErr w:type="gramStart"/>
            <w:r w:rsidRPr="005B1A67">
              <w:rPr>
                <w:rFonts w:ascii="Calibri" w:hAnsi="Calibri"/>
                <w:b/>
                <w:sz w:val="22"/>
                <w:szCs w:val="22"/>
              </w:rPr>
              <w:t>whether or not</w:t>
            </w:r>
            <w:proofErr w:type="gramEnd"/>
            <w:r w:rsidRPr="005B1A67">
              <w:rPr>
                <w:rFonts w:ascii="Calibri" w:hAnsi="Calibri"/>
                <w:b/>
                <w:sz w:val="22"/>
                <w:szCs w:val="22"/>
              </w:rPr>
              <w:t xml:space="preserve"> the claimed score is agreed.)</w:t>
            </w:r>
          </w:p>
        </w:tc>
      </w:tr>
      <w:tr w:rsidR="005B1A67" w:rsidRPr="005B1A67" w14:paraId="33876DFC" w14:textId="77777777" w:rsidTr="00BF34DF">
        <w:tc>
          <w:tcPr>
            <w:tcW w:w="9634" w:type="dxa"/>
          </w:tcPr>
          <w:p w14:paraId="73ACA3AD" w14:textId="712CF96A" w:rsidR="005B1A67" w:rsidRPr="005B1A67" w:rsidRDefault="005B1A67" w:rsidP="005B1A67">
            <w:pPr>
              <w:rPr>
                <w:rFonts w:ascii="Calibri" w:hAnsi="Calibri" w:cs="Calibri"/>
                <w:iCs/>
                <w:sz w:val="22"/>
                <w:szCs w:val="22"/>
              </w:rPr>
            </w:pPr>
            <w:r w:rsidRPr="005B1A67">
              <w:rPr>
                <w:rFonts w:ascii="Calibri" w:hAnsi="Calibri" w:cs="Calibri"/>
                <w:b/>
                <w:iCs/>
                <w:sz w:val="22"/>
                <w:szCs w:val="22"/>
              </w:rPr>
              <w:t xml:space="preserve"> Please indicate below whether you think the applicant has met the level associated with the score they are claiming (either by stating y/n or repeating the claimed score)</w:t>
            </w:r>
            <w:r w:rsidR="005D4A81">
              <w:rPr>
                <w:rFonts w:ascii="Calibri" w:hAnsi="Calibri" w:cs="Calibri"/>
                <w:b/>
                <w:iCs/>
                <w:sz w:val="22"/>
                <w:szCs w:val="22"/>
              </w:rPr>
              <w:t>.</w:t>
            </w:r>
          </w:p>
          <w:tbl>
            <w:tblPr>
              <w:tblStyle w:val="TableGrid1"/>
              <w:tblW w:w="0" w:type="auto"/>
              <w:tblLook w:val="04A0" w:firstRow="1" w:lastRow="0" w:firstColumn="1" w:lastColumn="0" w:noHBand="0" w:noVBand="1"/>
            </w:tblPr>
            <w:tblGrid>
              <w:gridCol w:w="3561"/>
              <w:gridCol w:w="850"/>
              <w:gridCol w:w="4111"/>
              <w:gridCol w:w="886"/>
            </w:tblGrid>
            <w:tr w:rsidR="005B1A67" w:rsidRPr="005B1A67" w14:paraId="0397A3B3" w14:textId="77777777" w:rsidTr="00BF34DF">
              <w:tc>
                <w:tcPr>
                  <w:tcW w:w="3561" w:type="dxa"/>
                </w:tcPr>
                <w:p w14:paraId="41100CE6" w14:textId="4415A78E" w:rsidR="005B1A67" w:rsidRPr="005B1A67" w:rsidRDefault="00485F43" w:rsidP="005B1A67">
                  <w:pPr>
                    <w:rPr>
                      <w:rFonts w:ascii="Calibri" w:hAnsi="Calibri" w:cs="Calibri"/>
                      <w:sz w:val="22"/>
                      <w:szCs w:val="22"/>
                    </w:rPr>
                  </w:pPr>
                  <w:r w:rsidRPr="00485F43">
                    <w:rPr>
                      <w:rFonts w:ascii="Calibri" w:hAnsi="Calibri" w:cs="Calibri"/>
                      <w:sz w:val="22"/>
                      <w:szCs w:val="22"/>
                    </w:rPr>
                    <w:t>Technical Innovation and Knowledge Advancement</w:t>
                  </w:r>
                </w:p>
              </w:tc>
              <w:tc>
                <w:tcPr>
                  <w:tcW w:w="850" w:type="dxa"/>
                </w:tcPr>
                <w:p w14:paraId="19B95A48" w14:textId="77777777" w:rsidR="005B1A67" w:rsidRDefault="005B1A67" w:rsidP="005B1A67">
                  <w:pPr>
                    <w:rPr>
                      <w:rFonts w:ascii="Calibri" w:hAnsi="Calibri" w:cs="Calibri"/>
                      <w:sz w:val="22"/>
                      <w:szCs w:val="22"/>
                    </w:rPr>
                  </w:pPr>
                </w:p>
                <w:p w14:paraId="1FCBA082" w14:textId="77777777" w:rsidR="005B1AF4" w:rsidRPr="005B1A67" w:rsidRDefault="005B1AF4" w:rsidP="005B1A67">
                  <w:pPr>
                    <w:rPr>
                      <w:rFonts w:ascii="Calibri" w:hAnsi="Calibri" w:cs="Calibri"/>
                      <w:sz w:val="22"/>
                      <w:szCs w:val="22"/>
                    </w:rPr>
                  </w:pPr>
                </w:p>
              </w:tc>
              <w:tc>
                <w:tcPr>
                  <w:tcW w:w="4111" w:type="dxa"/>
                </w:tcPr>
                <w:p w14:paraId="61D9639B" w14:textId="4B27146E" w:rsidR="005B1A67" w:rsidRPr="005B1A67" w:rsidRDefault="00345F49" w:rsidP="005B1A67">
                  <w:pPr>
                    <w:rPr>
                      <w:rFonts w:ascii="Calibri" w:hAnsi="Calibri" w:cs="Calibri"/>
                      <w:sz w:val="22"/>
                      <w:szCs w:val="22"/>
                    </w:rPr>
                  </w:pPr>
                  <w:r w:rsidRPr="005B1A67">
                    <w:rPr>
                      <w:rFonts w:ascii="Calibri" w:hAnsi="Calibri" w:cs="Calibri"/>
                      <w:sz w:val="22"/>
                      <w:szCs w:val="22"/>
                    </w:rPr>
                    <w:t>T</w:t>
                  </w:r>
                  <w:r>
                    <w:rPr>
                      <w:rFonts w:ascii="Calibri" w:hAnsi="Calibri" w:cs="Calibri"/>
                      <w:sz w:val="22"/>
                      <w:szCs w:val="22"/>
                    </w:rPr>
                    <w:t>raining</w:t>
                  </w:r>
                  <w:r w:rsidRPr="005B1A67">
                    <w:rPr>
                      <w:rFonts w:ascii="Calibri" w:hAnsi="Calibri" w:cs="Calibri"/>
                      <w:sz w:val="22"/>
                      <w:szCs w:val="22"/>
                    </w:rPr>
                    <w:t xml:space="preserve"> </w:t>
                  </w:r>
                  <w:r w:rsidR="005B1A67" w:rsidRPr="005B1A67">
                    <w:rPr>
                      <w:rFonts w:ascii="Calibri" w:hAnsi="Calibri" w:cs="Calibri"/>
                      <w:sz w:val="22"/>
                      <w:szCs w:val="22"/>
                    </w:rPr>
                    <w:t xml:space="preserve">and </w:t>
                  </w:r>
                  <w:r w:rsidR="00485F43">
                    <w:rPr>
                      <w:rFonts w:ascii="Calibri" w:hAnsi="Calibri" w:cs="Calibri"/>
                      <w:sz w:val="22"/>
                      <w:szCs w:val="22"/>
                    </w:rPr>
                    <w:t>Coaching</w:t>
                  </w:r>
                </w:p>
              </w:tc>
              <w:tc>
                <w:tcPr>
                  <w:tcW w:w="886" w:type="dxa"/>
                </w:tcPr>
                <w:p w14:paraId="6BCF1CFA" w14:textId="77777777" w:rsidR="005B1A67" w:rsidRPr="005B1A67" w:rsidRDefault="005B1A67" w:rsidP="005B1A67">
                  <w:pPr>
                    <w:rPr>
                      <w:rFonts w:ascii="Calibri" w:hAnsi="Calibri" w:cs="Calibri"/>
                      <w:sz w:val="22"/>
                      <w:szCs w:val="22"/>
                    </w:rPr>
                  </w:pPr>
                </w:p>
              </w:tc>
            </w:tr>
            <w:tr w:rsidR="005B1A67" w:rsidRPr="005B1A67" w14:paraId="48AF7780" w14:textId="77777777" w:rsidTr="00BF34DF">
              <w:tc>
                <w:tcPr>
                  <w:tcW w:w="3561" w:type="dxa"/>
                </w:tcPr>
                <w:p w14:paraId="6B6FCDAF" w14:textId="77777777" w:rsidR="005B1A67" w:rsidRPr="005B1A67" w:rsidRDefault="005B1A67" w:rsidP="005B1A67">
                  <w:pPr>
                    <w:rPr>
                      <w:rFonts w:ascii="Calibri" w:hAnsi="Calibri" w:cs="Calibri"/>
                      <w:sz w:val="22"/>
                      <w:szCs w:val="22"/>
                    </w:rPr>
                  </w:pPr>
                  <w:r w:rsidRPr="005B1A67">
                    <w:rPr>
                      <w:rFonts w:ascii="Calibri" w:hAnsi="Calibri" w:cs="Calibri"/>
                      <w:sz w:val="22"/>
                      <w:szCs w:val="22"/>
                    </w:rPr>
                    <w:t>Impact, Outreach and Engagement</w:t>
                  </w:r>
                </w:p>
              </w:tc>
              <w:tc>
                <w:tcPr>
                  <w:tcW w:w="850" w:type="dxa"/>
                </w:tcPr>
                <w:p w14:paraId="23BB9768" w14:textId="77777777" w:rsidR="005B1A67" w:rsidRDefault="005B1A67" w:rsidP="005B1A67">
                  <w:pPr>
                    <w:rPr>
                      <w:rFonts w:ascii="Calibri" w:hAnsi="Calibri" w:cs="Calibri"/>
                      <w:sz w:val="22"/>
                      <w:szCs w:val="22"/>
                    </w:rPr>
                  </w:pPr>
                </w:p>
                <w:p w14:paraId="3B32B39A" w14:textId="77777777" w:rsidR="005B1AF4" w:rsidRPr="005B1A67" w:rsidRDefault="005B1AF4" w:rsidP="005B1A67">
                  <w:pPr>
                    <w:rPr>
                      <w:rFonts w:ascii="Calibri" w:hAnsi="Calibri" w:cs="Calibri"/>
                      <w:sz w:val="22"/>
                      <w:szCs w:val="22"/>
                    </w:rPr>
                  </w:pPr>
                </w:p>
              </w:tc>
              <w:tc>
                <w:tcPr>
                  <w:tcW w:w="4111" w:type="dxa"/>
                </w:tcPr>
                <w:p w14:paraId="2320ECB2" w14:textId="77777777" w:rsidR="005B1A67" w:rsidRPr="005B1A67" w:rsidRDefault="005B1A67" w:rsidP="005B1A67">
                  <w:pPr>
                    <w:rPr>
                      <w:rFonts w:ascii="Calibri" w:hAnsi="Calibri" w:cs="Calibri"/>
                      <w:sz w:val="22"/>
                      <w:szCs w:val="22"/>
                    </w:rPr>
                  </w:pPr>
                  <w:r w:rsidRPr="005B1A67">
                    <w:rPr>
                      <w:rFonts w:ascii="Calibri" w:hAnsi="Calibri" w:cs="Calibri"/>
                      <w:sz w:val="22"/>
                      <w:szCs w:val="22"/>
                    </w:rPr>
                    <w:t>Collegiality, Leadership, Management</w:t>
                  </w:r>
                </w:p>
              </w:tc>
              <w:tc>
                <w:tcPr>
                  <w:tcW w:w="886" w:type="dxa"/>
                </w:tcPr>
                <w:p w14:paraId="412522A9" w14:textId="77777777" w:rsidR="005B1A67" w:rsidRPr="005B1A67" w:rsidRDefault="005B1A67" w:rsidP="005B1A67">
                  <w:pPr>
                    <w:rPr>
                      <w:rFonts w:ascii="Calibri" w:hAnsi="Calibri" w:cs="Calibri"/>
                      <w:sz w:val="22"/>
                      <w:szCs w:val="22"/>
                    </w:rPr>
                  </w:pPr>
                </w:p>
              </w:tc>
            </w:tr>
          </w:tbl>
          <w:p w14:paraId="0E8835A1" w14:textId="77777777" w:rsidR="005B1A67" w:rsidRPr="005B1A67" w:rsidRDefault="005B1A67" w:rsidP="005B1A67"/>
          <w:p w14:paraId="22A1C821" w14:textId="75DE4564" w:rsidR="005B1A67" w:rsidRPr="005B1A67" w:rsidRDefault="005B1A67" w:rsidP="005B1A67">
            <w:pPr>
              <w:rPr>
                <w:rFonts w:ascii="Calibri" w:hAnsi="Calibri"/>
                <w:b/>
                <w:sz w:val="22"/>
                <w:szCs w:val="22"/>
              </w:rPr>
            </w:pPr>
            <w:r w:rsidRPr="005B1A67">
              <w:rPr>
                <w:rFonts w:ascii="Calibri" w:hAnsi="Calibri"/>
                <w:b/>
                <w:sz w:val="22"/>
                <w:szCs w:val="22"/>
              </w:rPr>
              <w:t>Please provide comments on each of the areas of activity:</w:t>
            </w:r>
          </w:p>
        </w:tc>
      </w:tr>
      <w:tr w:rsidR="00CB67DB" w:rsidRPr="005B1A67" w14:paraId="566F81B2" w14:textId="77777777" w:rsidTr="00BF34DF">
        <w:tc>
          <w:tcPr>
            <w:tcW w:w="9634" w:type="dxa"/>
          </w:tcPr>
          <w:p w14:paraId="45629AF3" w14:textId="2D26C18E" w:rsidR="00CB67DB" w:rsidRPr="005B1A67" w:rsidRDefault="00485F43" w:rsidP="00CB67DB">
            <w:pPr>
              <w:rPr>
                <w:rFonts w:ascii="Calibri" w:hAnsi="Calibri"/>
                <w:sz w:val="22"/>
                <w:szCs w:val="22"/>
                <w:u w:val="single"/>
              </w:rPr>
            </w:pPr>
            <w:r w:rsidRPr="00485F43">
              <w:rPr>
                <w:rFonts w:ascii="Calibri" w:hAnsi="Calibri"/>
                <w:sz w:val="22"/>
                <w:szCs w:val="22"/>
                <w:u w:val="single"/>
              </w:rPr>
              <w:t>Technical Innovation and Knowledge Advancement</w:t>
            </w:r>
          </w:p>
          <w:p w14:paraId="3A9372E1" w14:textId="77777777" w:rsidR="00CB67DB" w:rsidRDefault="00CB67DB" w:rsidP="00CB67DB">
            <w:pPr>
              <w:rPr>
                <w:rFonts w:ascii="Calibri" w:hAnsi="Calibri"/>
                <w:sz w:val="22"/>
                <w:szCs w:val="22"/>
                <w:u w:val="single"/>
              </w:rPr>
            </w:pPr>
          </w:p>
          <w:p w14:paraId="7914EC58" w14:textId="77777777" w:rsidR="00CB67DB" w:rsidRDefault="00CB67DB" w:rsidP="00CB67DB">
            <w:pPr>
              <w:rPr>
                <w:rFonts w:ascii="Calibri" w:hAnsi="Calibri"/>
                <w:sz w:val="22"/>
                <w:szCs w:val="22"/>
                <w:u w:val="single"/>
              </w:rPr>
            </w:pPr>
          </w:p>
          <w:p w14:paraId="6E7724B2" w14:textId="77777777" w:rsidR="00CB67DB" w:rsidRDefault="00CB67DB" w:rsidP="00CB67DB">
            <w:pPr>
              <w:rPr>
                <w:rFonts w:ascii="Calibri" w:hAnsi="Calibri"/>
                <w:sz w:val="22"/>
                <w:szCs w:val="22"/>
                <w:u w:val="single"/>
              </w:rPr>
            </w:pPr>
          </w:p>
          <w:p w14:paraId="6548241F" w14:textId="77777777" w:rsidR="00CB67DB" w:rsidRDefault="00CB67DB" w:rsidP="00CB67DB">
            <w:pPr>
              <w:rPr>
                <w:rFonts w:ascii="Calibri" w:hAnsi="Calibri"/>
                <w:sz w:val="22"/>
                <w:szCs w:val="22"/>
                <w:u w:val="single"/>
              </w:rPr>
            </w:pPr>
          </w:p>
          <w:p w14:paraId="40F01C03" w14:textId="77777777" w:rsidR="00CB67DB" w:rsidRPr="005B1A67" w:rsidRDefault="00CB67DB" w:rsidP="00CB67DB">
            <w:pPr>
              <w:rPr>
                <w:rFonts w:ascii="Calibri" w:hAnsi="Calibri"/>
                <w:sz w:val="22"/>
                <w:szCs w:val="22"/>
                <w:u w:val="single"/>
              </w:rPr>
            </w:pPr>
          </w:p>
        </w:tc>
      </w:tr>
      <w:tr w:rsidR="00CB67DB" w:rsidRPr="005B1A67" w14:paraId="01EEEC6A" w14:textId="77777777" w:rsidTr="00BF34DF">
        <w:tc>
          <w:tcPr>
            <w:tcW w:w="9634" w:type="dxa"/>
          </w:tcPr>
          <w:p w14:paraId="304F392B" w14:textId="47BE460C" w:rsidR="00CB67DB" w:rsidRPr="005B1A67" w:rsidRDefault="00345F49" w:rsidP="00CB67DB">
            <w:pPr>
              <w:rPr>
                <w:rFonts w:ascii="Calibri" w:hAnsi="Calibri"/>
                <w:sz w:val="22"/>
                <w:szCs w:val="22"/>
                <w:u w:val="single"/>
              </w:rPr>
            </w:pPr>
            <w:r w:rsidRPr="005B1A67">
              <w:rPr>
                <w:rFonts w:ascii="Calibri" w:hAnsi="Calibri"/>
                <w:sz w:val="22"/>
                <w:szCs w:val="22"/>
                <w:u w:val="single"/>
              </w:rPr>
              <w:t>T</w:t>
            </w:r>
            <w:r>
              <w:rPr>
                <w:rFonts w:ascii="Calibri" w:hAnsi="Calibri"/>
                <w:sz w:val="22"/>
                <w:szCs w:val="22"/>
                <w:u w:val="single"/>
              </w:rPr>
              <w:t>raining</w:t>
            </w:r>
            <w:r w:rsidRPr="005B1A67">
              <w:rPr>
                <w:rFonts w:ascii="Calibri" w:hAnsi="Calibri"/>
                <w:sz w:val="22"/>
                <w:szCs w:val="22"/>
                <w:u w:val="single"/>
              </w:rPr>
              <w:t xml:space="preserve"> </w:t>
            </w:r>
            <w:r w:rsidR="00CB67DB" w:rsidRPr="005B1A67">
              <w:rPr>
                <w:rFonts w:ascii="Calibri" w:hAnsi="Calibri"/>
                <w:sz w:val="22"/>
                <w:szCs w:val="22"/>
                <w:u w:val="single"/>
              </w:rPr>
              <w:t xml:space="preserve">and </w:t>
            </w:r>
            <w:r w:rsidR="00485F43">
              <w:rPr>
                <w:rFonts w:ascii="Calibri" w:hAnsi="Calibri"/>
                <w:sz w:val="22"/>
                <w:szCs w:val="22"/>
                <w:u w:val="single"/>
              </w:rPr>
              <w:t>Coaching</w:t>
            </w:r>
          </w:p>
          <w:p w14:paraId="2F108C03" w14:textId="77777777" w:rsidR="00CB67DB" w:rsidRDefault="00CB67DB" w:rsidP="00CB67DB">
            <w:pPr>
              <w:rPr>
                <w:rFonts w:ascii="Calibri" w:hAnsi="Calibri" w:cs="Calibri"/>
                <w:b/>
                <w:iCs/>
                <w:sz w:val="22"/>
                <w:szCs w:val="22"/>
                <w:u w:val="single"/>
              </w:rPr>
            </w:pPr>
          </w:p>
          <w:p w14:paraId="075C4780" w14:textId="77777777" w:rsidR="00CB67DB" w:rsidRDefault="00CB67DB" w:rsidP="00CB67DB">
            <w:pPr>
              <w:rPr>
                <w:rFonts w:ascii="Calibri" w:hAnsi="Calibri" w:cs="Calibri"/>
                <w:b/>
                <w:iCs/>
                <w:sz w:val="22"/>
                <w:szCs w:val="22"/>
                <w:u w:val="single"/>
              </w:rPr>
            </w:pPr>
          </w:p>
          <w:p w14:paraId="10C9D2FB" w14:textId="77777777" w:rsidR="00CB67DB" w:rsidRDefault="00CB67DB" w:rsidP="00CB67DB">
            <w:pPr>
              <w:rPr>
                <w:rFonts w:ascii="Calibri" w:hAnsi="Calibri" w:cs="Calibri"/>
                <w:b/>
                <w:iCs/>
                <w:sz w:val="22"/>
                <w:szCs w:val="22"/>
                <w:u w:val="single"/>
              </w:rPr>
            </w:pPr>
          </w:p>
          <w:p w14:paraId="644E0B55" w14:textId="77777777" w:rsidR="00CB67DB" w:rsidRDefault="00CB67DB" w:rsidP="00CB67DB">
            <w:pPr>
              <w:rPr>
                <w:rFonts w:ascii="Calibri" w:hAnsi="Calibri" w:cs="Calibri"/>
                <w:b/>
                <w:iCs/>
                <w:sz w:val="22"/>
                <w:szCs w:val="22"/>
                <w:u w:val="single"/>
              </w:rPr>
            </w:pPr>
          </w:p>
          <w:p w14:paraId="7F949396" w14:textId="77777777" w:rsidR="00CB67DB" w:rsidRPr="00CB67DB" w:rsidRDefault="00CB67DB" w:rsidP="00CB67DB">
            <w:pPr>
              <w:rPr>
                <w:rFonts w:ascii="Calibri" w:hAnsi="Calibri" w:cs="Calibri"/>
                <w:b/>
                <w:iCs/>
                <w:sz w:val="22"/>
                <w:szCs w:val="22"/>
                <w:u w:val="single"/>
              </w:rPr>
            </w:pPr>
          </w:p>
        </w:tc>
      </w:tr>
      <w:tr w:rsidR="00CB67DB" w:rsidRPr="005B1A67" w14:paraId="3883E064" w14:textId="77777777" w:rsidTr="00BF34DF">
        <w:tc>
          <w:tcPr>
            <w:tcW w:w="9634" w:type="dxa"/>
          </w:tcPr>
          <w:p w14:paraId="101FA084" w14:textId="77777777" w:rsidR="00CB67DB" w:rsidRPr="00CB67DB" w:rsidRDefault="00CB67DB" w:rsidP="00CB67DB">
            <w:pPr>
              <w:rPr>
                <w:rFonts w:ascii="Calibri" w:hAnsi="Calibri" w:cs="Calibri"/>
                <w:bCs/>
                <w:iCs/>
                <w:sz w:val="22"/>
                <w:szCs w:val="22"/>
                <w:u w:val="single"/>
              </w:rPr>
            </w:pPr>
            <w:r w:rsidRPr="00CB67DB">
              <w:rPr>
                <w:rFonts w:ascii="Calibri" w:hAnsi="Calibri" w:cs="Calibri"/>
                <w:bCs/>
                <w:iCs/>
                <w:sz w:val="22"/>
                <w:szCs w:val="22"/>
                <w:u w:val="single"/>
              </w:rPr>
              <w:lastRenderedPageBreak/>
              <w:t>Impact, Outreach and Engagement</w:t>
            </w:r>
          </w:p>
          <w:p w14:paraId="572B6256" w14:textId="77777777" w:rsidR="00CB67DB" w:rsidRDefault="00CB67DB" w:rsidP="00CB67DB">
            <w:pPr>
              <w:rPr>
                <w:rFonts w:ascii="Calibri" w:hAnsi="Calibri" w:cs="Calibri"/>
                <w:bCs/>
                <w:iCs/>
                <w:sz w:val="22"/>
                <w:szCs w:val="22"/>
              </w:rPr>
            </w:pPr>
          </w:p>
          <w:p w14:paraId="4001C6E7" w14:textId="77777777" w:rsidR="00CB67DB" w:rsidRDefault="00CB67DB" w:rsidP="00CB67DB">
            <w:pPr>
              <w:rPr>
                <w:rFonts w:ascii="Calibri" w:hAnsi="Calibri" w:cs="Calibri"/>
                <w:bCs/>
                <w:iCs/>
                <w:sz w:val="22"/>
                <w:szCs w:val="22"/>
              </w:rPr>
            </w:pPr>
          </w:p>
          <w:p w14:paraId="4E90F895" w14:textId="77777777" w:rsidR="00CB67DB" w:rsidRDefault="00CB67DB" w:rsidP="00CB67DB">
            <w:pPr>
              <w:rPr>
                <w:rFonts w:ascii="Calibri" w:hAnsi="Calibri" w:cs="Calibri"/>
                <w:bCs/>
                <w:iCs/>
                <w:sz w:val="22"/>
                <w:szCs w:val="22"/>
              </w:rPr>
            </w:pPr>
          </w:p>
          <w:p w14:paraId="70FEF0D4" w14:textId="77777777" w:rsidR="00CB67DB" w:rsidRDefault="00CB67DB" w:rsidP="00CB67DB">
            <w:pPr>
              <w:rPr>
                <w:rFonts w:ascii="Calibri" w:hAnsi="Calibri" w:cs="Calibri"/>
                <w:bCs/>
                <w:iCs/>
                <w:sz w:val="22"/>
                <w:szCs w:val="22"/>
              </w:rPr>
            </w:pPr>
          </w:p>
          <w:p w14:paraId="7ED7D143" w14:textId="77777777" w:rsidR="00CB67DB" w:rsidRPr="00CB67DB" w:rsidRDefault="00CB67DB" w:rsidP="00CB67DB">
            <w:pPr>
              <w:rPr>
                <w:rFonts w:ascii="Calibri" w:hAnsi="Calibri" w:cs="Calibri"/>
                <w:bCs/>
                <w:iCs/>
                <w:sz w:val="22"/>
                <w:szCs w:val="22"/>
              </w:rPr>
            </w:pPr>
          </w:p>
        </w:tc>
      </w:tr>
      <w:tr w:rsidR="00CB67DB" w:rsidRPr="005B1A67" w14:paraId="7726AE70" w14:textId="77777777" w:rsidTr="00BF34DF">
        <w:tc>
          <w:tcPr>
            <w:tcW w:w="9634" w:type="dxa"/>
          </w:tcPr>
          <w:p w14:paraId="0C77E1FA" w14:textId="77777777" w:rsidR="00CB67DB" w:rsidRPr="005B1A67" w:rsidRDefault="00CB67DB" w:rsidP="00CB67DB">
            <w:pPr>
              <w:rPr>
                <w:rFonts w:ascii="Calibri" w:hAnsi="Calibri"/>
                <w:bCs/>
                <w:sz w:val="22"/>
                <w:szCs w:val="22"/>
                <w:u w:val="single"/>
              </w:rPr>
            </w:pPr>
            <w:r w:rsidRPr="005B1A67">
              <w:rPr>
                <w:rFonts w:ascii="Calibri" w:hAnsi="Calibri"/>
                <w:bCs/>
                <w:sz w:val="22"/>
                <w:szCs w:val="22"/>
                <w:u w:val="single"/>
              </w:rPr>
              <w:t>Collegiality, Leadership, Management</w:t>
            </w:r>
          </w:p>
          <w:p w14:paraId="1DB50552" w14:textId="77777777" w:rsidR="00CB67DB" w:rsidRDefault="00CB67DB" w:rsidP="005B1A67">
            <w:pPr>
              <w:rPr>
                <w:rFonts w:ascii="Calibri" w:hAnsi="Calibri" w:cs="Calibri"/>
                <w:bCs/>
                <w:iCs/>
                <w:sz w:val="22"/>
                <w:szCs w:val="22"/>
              </w:rPr>
            </w:pPr>
          </w:p>
          <w:p w14:paraId="5B799926" w14:textId="77777777" w:rsidR="00CB67DB" w:rsidRDefault="00CB67DB" w:rsidP="005B1A67">
            <w:pPr>
              <w:rPr>
                <w:rFonts w:ascii="Calibri" w:hAnsi="Calibri" w:cs="Calibri"/>
                <w:bCs/>
                <w:iCs/>
                <w:sz w:val="22"/>
                <w:szCs w:val="22"/>
              </w:rPr>
            </w:pPr>
          </w:p>
          <w:p w14:paraId="170C4899" w14:textId="77777777" w:rsidR="00CB67DB" w:rsidRDefault="00CB67DB" w:rsidP="005B1A67">
            <w:pPr>
              <w:rPr>
                <w:rFonts w:ascii="Calibri" w:hAnsi="Calibri" w:cs="Calibri"/>
                <w:bCs/>
                <w:iCs/>
                <w:sz w:val="22"/>
                <w:szCs w:val="22"/>
              </w:rPr>
            </w:pPr>
          </w:p>
          <w:p w14:paraId="231D7157" w14:textId="77777777" w:rsidR="00CB67DB" w:rsidRDefault="00CB67DB" w:rsidP="005B1A67">
            <w:pPr>
              <w:rPr>
                <w:rFonts w:ascii="Calibri" w:hAnsi="Calibri" w:cs="Calibri"/>
                <w:bCs/>
                <w:iCs/>
                <w:sz w:val="22"/>
                <w:szCs w:val="22"/>
              </w:rPr>
            </w:pPr>
          </w:p>
          <w:p w14:paraId="6FF07789" w14:textId="77777777" w:rsidR="00CB67DB" w:rsidRPr="00CB67DB" w:rsidRDefault="00CB67DB" w:rsidP="005B1A67">
            <w:pPr>
              <w:rPr>
                <w:rFonts w:ascii="Calibri" w:hAnsi="Calibri" w:cs="Calibri"/>
                <w:bCs/>
                <w:iCs/>
                <w:sz w:val="22"/>
                <w:szCs w:val="22"/>
              </w:rPr>
            </w:pPr>
          </w:p>
        </w:tc>
      </w:tr>
    </w:tbl>
    <w:tbl>
      <w:tblPr>
        <w:tblStyle w:val="TableGrid1"/>
        <w:tblW w:w="0" w:type="auto"/>
        <w:tblLook w:val="04A0" w:firstRow="1" w:lastRow="0" w:firstColumn="1" w:lastColumn="0" w:noHBand="0" w:noVBand="1"/>
      </w:tblPr>
      <w:tblGrid>
        <w:gridCol w:w="1555"/>
        <w:gridCol w:w="3259"/>
        <w:gridCol w:w="993"/>
        <w:gridCol w:w="3821"/>
      </w:tblGrid>
      <w:tr w:rsidR="005B1A67" w:rsidRPr="005B1A67" w14:paraId="072887F4" w14:textId="77777777" w:rsidTr="00BF34DF">
        <w:tc>
          <w:tcPr>
            <w:tcW w:w="1555" w:type="dxa"/>
          </w:tcPr>
          <w:p w14:paraId="44DC3727" w14:textId="285071E5" w:rsidR="005B1A67" w:rsidRPr="005B1A67" w:rsidRDefault="005B1A67" w:rsidP="005B1A67">
            <w:pPr>
              <w:rPr>
                <w:rFonts w:ascii="Calibri" w:hAnsi="Calibri"/>
                <w:sz w:val="22"/>
                <w:szCs w:val="22"/>
              </w:rPr>
            </w:pPr>
            <w:r w:rsidRPr="005B1A67">
              <w:rPr>
                <w:rFonts w:ascii="Calibri" w:hAnsi="Calibri"/>
                <w:sz w:val="22"/>
                <w:szCs w:val="22"/>
              </w:rPr>
              <w:t>Signed</w:t>
            </w:r>
            <w:r w:rsidR="007B64B3">
              <w:rPr>
                <w:rFonts w:ascii="Calibri" w:hAnsi="Calibri"/>
                <w:sz w:val="22"/>
                <w:szCs w:val="22"/>
              </w:rPr>
              <w:t xml:space="preserve"> (</w:t>
            </w:r>
            <w:proofErr w:type="spellStart"/>
            <w:r w:rsidR="007B64B3">
              <w:rPr>
                <w:rFonts w:ascii="Calibri" w:hAnsi="Calibri"/>
                <w:sz w:val="22"/>
                <w:szCs w:val="22"/>
              </w:rPr>
              <w:t>HoD</w:t>
            </w:r>
            <w:proofErr w:type="spellEnd"/>
            <w:r w:rsidR="007B64B3">
              <w:rPr>
                <w:rFonts w:ascii="Calibri" w:hAnsi="Calibri"/>
                <w:sz w:val="22"/>
                <w:szCs w:val="22"/>
              </w:rPr>
              <w:t>)</w:t>
            </w:r>
          </w:p>
          <w:p w14:paraId="4F3CAB82" w14:textId="77777777" w:rsidR="005B1A67" w:rsidRPr="005B1A67" w:rsidRDefault="005B1A67" w:rsidP="005B1A67">
            <w:pPr>
              <w:rPr>
                <w:rFonts w:ascii="Calibri" w:hAnsi="Calibri"/>
                <w:sz w:val="22"/>
                <w:szCs w:val="22"/>
              </w:rPr>
            </w:pPr>
          </w:p>
        </w:tc>
        <w:tc>
          <w:tcPr>
            <w:tcW w:w="3259" w:type="dxa"/>
          </w:tcPr>
          <w:p w14:paraId="658C79FC" w14:textId="77777777" w:rsidR="005B1A67" w:rsidRPr="005B1A67" w:rsidRDefault="005B1A67" w:rsidP="005B1A67">
            <w:pPr>
              <w:rPr>
                <w:rFonts w:ascii="Calibri" w:hAnsi="Calibri"/>
                <w:sz w:val="22"/>
                <w:szCs w:val="22"/>
              </w:rPr>
            </w:pPr>
          </w:p>
        </w:tc>
        <w:tc>
          <w:tcPr>
            <w:tcW w:w="993" w:type="dxa"/>
          </w:tcPr>
          <w:p w14:paraId="593097A1" w14:textId="77777777" w:rsidR="005B1A67" w:rsidRPr="005B1A67" w:rsidRDefault="005B1A67" w:rsidP="005B1A67">
            <w:pPr>
              <w:rPr>
                <w:rFonts w:ascii="Calibri" w:hAnsi="Calibri"/>
                <w:sz w:val="22"/>
                <w:szCs w:val="22"/>
              </w:rPr>
            </w:pPr>
            <w:r w:rsidRPr="005B1A67">
              <w:rPr>
                <w:rFonts w:ascii="Calibri" w:hAnsi="Calibri"/>
                <w:sz w:val="22"/>
                <w:szCs w:val="22"/>
              </w:rPr>
              <w:t>Date</w:t>
            </w:r>
          </w:p>
        </w:tc>
        <w:tc>
          <w:tcPr>
            <w:tcW w:w="3821" w:type="dxa"/>
          </w:tcPr>
          <w:p w14:paraId="3835E896" w14:textId="77777777" w:rsidR="005B1A67" w:rsidRPr="005B1A67" w:rsidRDefault="005B1A67" w:rsidP="005B1A67">
            <w:pPr>
              <w:rPr>
                <w:rFonts w:ascii="Calibri" w:hAnsi="Calibri"/>
                <w:sz w:val="22"/>
                <w:szCs w:val="22"/>
              </w:rPr>
            </w:pPr>
          </w:p>
        </w:tc>
      </w:tr>
      <w:tr w:rsidR="007B64B3" w:rsidRPr="005B1A67" w14:paraId="3AE20525" w14:textId="77777777" w:rsidTr="0094549F">
        <w:tc>
          <w:tcPr>
            <w:tcW w:w="1555" w:type="dxa"/>
          </w:tcPr>
          <w:p w14:paraId="38F45DBA" w14:textId="77777777" w:rsidR="007B64B3" w:rsidRPr="005B1A67" w:rsidRDefault="007B64B3" w:rsidP="005B1A67">
            <w:pPr>
              <w:rPr>
                <w:rFonts w:ascii="Calibri" w:hAnsi="Calibri"/>
                <w:sz w:val="22"/>
                <w:szCs w:val="22"/>
              </w:rPr>
            </w:pPr>
            <w:r w:rsidRPr="005B1A67">
              <w:rPr>
                <w:rFonts w:ascii="Calibri" w:hAnsi="Calibri"/>
                <w:sz w:val="22"/>
                <w:szCs w:val="22"/>
              </w:rPr>
              <w:t>Print Name</w:t>
            </w:r>
          </w:p>
          <w:p w14:paraId="11BC8A5B" w14:textId="77777777" w:rsidR="007B64B3" w:rsidRPr="005B1A67" w:rsidRDefault="007B64B3" w:rsidP="005B1A67">
            <w:pPr>
              <w:rPr>
                <w:rFonts w:ascii="Calibri" w:hAnsi="Calibri"/>
                <w:sz w:val="22"/>
                <w:szCs w:val="22"/>
              </w:rPr>
            </w:pPr>
          </w:p>
        </w:tc>
        <w:tc>
          <w:tcPr>
            <w:tcW w:w="8073" w:type="dxa"/>
            <w:gridSpan w:val="3"/>
          </w:tcPr>
          <w:p w14:paraId="719D4EB9" w14:textId="77777777" w:rsidR="007B64B3" w:rsidRPr="005B1A67" w:rsidRDefault="007B64B3" w:rsidP="005B1A67">
            <w:pPr>
              <w:rPr>
                <w:rFonts w:ascii="Calibri" w:hAnsi="Calibri"/>
                <w:sz w:val="22"/>
                <w:szCs w:val="22"/>
              </w:rPr>
            </w:pPr>
          </w:p>
        </w:tc>
      </w:tr>
    </w:tbl>
    <w:p w14:paraId="0BEC32B0" w14:textId="77777777" w:rsidR="005B1A67" w:rsidRPr="005B1A67" w:rsidRDefault="005B1A67" w:rsidP="005B1A67">
      <w:pPr>
        <w:rPr>
          <w:rFonts w:ascii="Calibri" w:hAnsi="Calibri"/>
          <w:b/>
          <w:sz w:val="22"/>
          <w:szCs w:val="22"/>
          <w:u w:val="single"/>
        </w:rPr>
      </w:pPr>
    </w:p>
    <w:p w14:paraId="50E278A7" w14:textId="77777777" w:rsidR="005B1A67" w:rsidRPr="005B1A67" w:rsidRDefault="005B1A67" w:rsidP="005B1A67">
      <w:pPr>
        <w:rPr>
          <w:rFonts w:ascii="Calibri" w:hAnsi="Calibri"/>
          <w:b/>
          <w:sz w:val="22"/>
          <w:szCs w:val="22"/>
        </w:rPr>
      </w:pPr>
      <w:r w:rsidRPr="005B1A67">
        <w:rPr>
          <w:rFonts w:ascii="Calibri" w:hAnsi="Calibri"/>
          <w:b/>
          <w:sz w:val="22"/>
          <w:szCs w:val="22"/>
          <w:u w:val="single"/>
        </w:rPr>
        <w:t>To be signed by the member of staff applying for promotion</w:t>
      </w:r>
      <w:r w:rsidRPr="005B1A67">
        <w:rPr>
          <w:rFonts w:ascii="Calibri" w:hAnsi="Calibri"/>
          <w:b/>
          <w:sz w:val="22"/>
          <w:szCs w:val="22"/>
        </w:rPr>
        <w:tab/>
      </w:r>
      <w:r w:rsidRPr="005B1A67">
        <w:rPr>
          <w:rFonts w:ascii="Calibri" w:hAnsi="Calibri"/>
          <w:b/>
          <w:sz w:val="22"/>
          <w:szCs w:val="22"/>
        </w:rPr>
        <w:tab/>
      </w:r>
      <w:r w:rsidRPr="005B1A67">
        <w:rPr>
          <w:rFonts w:ascii="Calibri" w:hAnsi="Calibri"/>
          <w:b/>
          <w:sz w:val="22"/>
          <w:szCs w:val="22"/>
        </w:rPr>
        <w:tab/>
      </w:r>
      <w:r w:rsidRPr="005B1A67">
        <w:rPr>
          <w:rFonts w:ascii="Calibri" w:hAnsi="Calibri"/>
          <w:b/>
          <w:sz w:val="22"/>
          <w:szCs w:val="22"/>
        </w:rPr>
        <w:tab/>
      </w:r>
      <w:r w:rsidRPr="005B1A67">
        <w:rPr>
          <w:rFonts w:ascii="Calibri" w:hAnsi="Calibri"/>
          <w:b/>
          <w:sz w:val="22"/>
          <w:szCs w:val="22"/>
        </w:rPr>
        <w:tab/>
      </w:r>
      <w:r w:rsidRPr="005B1A67">
        <w:rPr>
          <w:rFonts w:ascii="Calibri" w:hAnsi="Calibri"/>
          <w:b/>
          <w:sz w:val="22"/>
          <w:szCs w:val="22"/>
        </w:rPr>
        <w:tab/>
      </w:r>
    </w:p>
    <w:p w14:paraId="1B3B815A" w14:textId="77777777" w:rsidR="005B1A67" w:rsidRPr="005B1A67" w:rsidRDefault="005B1A67" w:rsidP="005B1A67">
      <w:pPr>
        <w:rPr>
          <w:rFonts w:ascii="Calibri" w:hAnsi="Calibri"/>
          <w:sz w:val="22"/>
          <w:szCs w:val="22"/>
        </w:rPr>
      </w:pPr>
    </w:p>
    <w:tbl>
      <w:tblPr>
        <w:tblStyle w:val="TableGrid1"/>
        <w:tblW w:w="0" w:type="auto"/>
        <w:tblLook w:val="04A0" w:firstRow="1" w:lastRow="0" w:firstColumn="1" w:lastColumn="0" w:noHBand="0" w:noVBand="1"/>
      </w:tblPr>
      <w:tblGrid>
        <w:gridCol w:w="1555"/>
        <w:gridCol w:w="3259"/>
        <w:gridCol w:w="993"/>
        <w:gridCol w:w="3821"/>
      </w:tblGrid>
      <w:tr w:rsidR="005B1A67" w:rsidRPr="005B1A67" w14:paraId="15A5FF2B" w14:textId="77777777" w:rsidTr="00BF34DF">
        <w:tc>
          <w:tcPr>
            <w:tcW w:w="1555" w:type="dxa"/>
          </w:tcPr>
          <w:p w14:paraId="54DE15A3" w14:textId="77777777" w:rsidR="005B1A67" w:rsidRPr="005B1A67" w:rsidRDefault="005B1A67" w:rsidP="005B1A67">
            <w:pPr>
              <w:rPr>
                <w:rFonts w:ascii="Calibri" w:hAnsi="Calibri"/>
                <w:sz w:val="22"/>
                <w:szCs w:val="22"/>
              </w:rPr>
            </w:pPr>
            <w:r w:rsidRPr="005B1A67">
              <w:rPr>
                <w:rFonts w:ascii="Calibri" w:hAnsi="Calibri"/>
                <w:sz w:val="22"/>
                <w:szCs w:val="22"/>
              </w:rPr>
              <w:t>Signed</w:t>
            </w:r>
          </w:p>
          <w:p w14:paraId="66F0F40A" w14:textId="77777777" w:rsidR="005B1A67" w:rsidRPr="005B1A67" w:rsidRDefault="005B1A67" w:rsidP="005B1A67">
            <w:pPr>
              <w:rPr>
                <w:rFonts w:ascii="Calibri" w:hAnsi="Calibri"/>
                <w:sz w:val="22"/>
                <w:szCs w:val="22"/>
              </w:rPr>
            </w:pPr>
          </w:p>
        </w:tc>
        <w:tc>
          <w:tcPr>
            <w:tcW w:w="3259" w:type="dxa"/>
          </w:tcPr>
          <w:p w14:paraId="44CF1E11" w14:textId="77777777" w:rsidR="005B1A67" w:rsidRPr="005B1A67" w:rsidRDefault="005B1A67" w:rsidP="005B1A67">
            <w:pPr>
              <w:rPr>
                <w:rFonts w:ascii="Calibri" w:hAnsi="Calibri"/>
                <w:sz w:val="22"/>
                <w:szCs w:val="22"/>
              </w:rPr>
            </w:pPr>
          </w:p>
        </w:tc>
        <w:tc>
          <w:tcPr>
            <w:tcW w:w="993" w:type="dxa"/>
          </w:tcPr>
          <w:p w14:paraId="58C1445F" w14:textId="77777777" w:rsidR="005B1A67" w:rsidRPr="005B1A67" w:rsidRDefault="005B1A67" w:rsidP="005B1A67">
            <w:pPr>
              <w:rPr>
                <w:rFonts w:ascii="Calibri" w:hAnsi="Calibri"/>
                <w:sz w:val="22"/>
                <w:szCs w:val="22"/>
              </w:rPr>
            </w:pPr>
            <w:r w:rsidRPr="005B1A67">
              <w:rPr>
                <w:rFonts w:ascii="Calibri" w:hAnsi="Calibri"/>
                <w:sz w:val="22"/>
                <w:szCs w:val="22"/>
              </w:rPr>
              <w:t>Date</w:t>
            </w:r>
          </w:p>
        </w:tc>
        <w:tc>
          <w:tcPr>
            <w:tcW w:w="3821" w:type="dxa"/>
          </w:tcPr>
          <w:p w14:paraId="0968D452" w14:textId="77777777" w:rsidR="005B1A67" w:rsidRPr="005B1A67" w:rsidRDefault="005B1A67" w:rsidP="005B1A67">
            <w:pPr>
              <w:rPr>
                <w:rFonts w:ascii="Calibri" w:hAnsi="Calibri"/>
                <w:sz w:val="22"/>
                <w:szCs w:val="22"/>
              </w:rPr>
            </w:pPr>
          </w:p>
        </w:tc>
      </w:tr>
      <w:tr w:rsidR="007B64B3" w:rsidRPr="005B1A67" w14:paraId="0601BF95" w14:textId="77777777" w:rsidTr="00C30B32">
        <w:tc>
          <w:tcPr>
            <w:tcW w:w="1555" w:type="dxa"/>
          </w:tcPr>
          <w:p w14:paraId="1C3AE300" w14:textId="77777777" w:rsidR="007B64B3" w:rsidRPr="005B1A67" w:rsidRDefault="007B64B3" w:rsidP="005B1A67">
            <w:pPr>
              <w:rPr>
                <w:rFonts w:ascii="Calibri" w:hAnsi="Calibri"/>
                <w:sz w:val="22"/>
                <w:szCs w:val="22"/>
              </w:rPr>
            </w:pPr>
            <w:r w:rsidRPr="005B1A67">
              <w:rPr>
                <w:rFonts w:ascii="Calibri" w:hAnsi="Calibri"/>
                <w:sz w:val="22"/>
                <w:szCs w:val="22"/>
              </w:rPr>
              <w:t>Print Name</w:t>
            </w:r>
          </w:p>
          <w:p w14:paraId="1A232A54" w14:textId="77777777" w:rsidR="007B64B3" w:rsidRPr="005B1A67" w:rsidRDefault="007B64B3" w:rsidP="005B1A67">
            <w:pPr>
              <w:rPr>
                <w:rFonts w:ascii="Calibri" w:hAnsi="Calibri"/>
                <w:sz w:val="22"/>
                <w:szCs w:val="22"/>
              </w:rPr>
            </w:pPr>
          </w:p>
        </w:tc>
        <w:tc>
          <w:tcPr>
            <w:tcW w:w="8073" w:type="dxa"/>
            <w:gridSpan w:val="3"/>
          </w:tcPr>
          <w:p w14:paraId="084624E3" w14:textId="77777777" w:rsidR="007B64B3" w:rsidRPr="005B1A67" w:rsidRDefault="007B64B3" w:rsidP="005B1A67">
            <w:pPr>
              <w:rPr>
                <w:rFonts w:ascii="Calibri" w:hAnsi="Calibri"/>
                <w:sz w:val="22"/>
                <w:szCs w:val="22"/>
              </w:rPr>
            </w:pPr>
          </w:p>
        </w:tc>
      </w:tr>
    </w:tbl>
    <w:p w14:paraId="5DA8FF48" w14:textId="77777777" w:rsidR="007B64B3" w:rsidRDefault="007B64B3" w:rsidP="005B1A67">
      <w:pPr>
        <w:rPr>
          <w:rFonts w:ascii="Calibri" w:hAnsi="Calibri"/>
          <w:sz w:val="22"/>
          <w:szCs w:val="22"/>
        </w:rPr>
      </w:pPr>
    </w:p>
    <w:p w14:paraId="1EFDCDDA" w14:textId="58B2C7D4" w:rsidR="005B1A67" w:rsidRPr="005B1A67" w:rsidRDefault="005B1A67" w:rsidP="005B1A67">
      <w:pPr>
        <w:rPr>
          <w:rFonts w:ascii="Calibri" w:hAnsi="Calibri"/>
          <w:b/>
          <w:sz w:val="22"/>
          <w:szCs w:val="22"/>
        </w:rPr>
      </w:pPr>
      <w:r w:rsidRPr="005B1A67">
        <w:rPr>
          <w:rFonts w:ascii="Calibri" w:hAnsi="Calibri"/>
          <w:noProof/>
          <w:sz w:val="22"/>
          <w:szCs w:val="22"/>
          <w:lang w:eastAsia="en-GB"/>
        </w:rPr>
        <mc:AlternateContent>
          <mc:Choice Requires="wps">
            <w:drawing>
              <wp:anchor distT="45720" distB="45720" distL="114300" distR="114300" simplePos="0" relativeHeight="251658240" behindDoc="0" locked="0" layoutInCell="1" allowOverlap="1" wp14:anchorId="4C494A0F" wp14:editId="32AAFDD6">
                <wp:simplePos x="0" y="0"/>
                <wp:positionH relativeFrom="column">
                  <wp:posOffset>651510</wp:posOffset>
                </wp:positionH>
                <wp:positionV relativeFrom="paragraph">
                  <wp:posOffset>178435</wp:posOffset>
                </wp:positionV>
                <wp:extent cx="238125" cy="238125"/>
                <wp:effectExtent l="0" t="0" r="28575" b="2857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8125" cy="238125"/>
                        </a:xfrm>
                        <a:prstGeom prst="rect">
                          <a:avLst/>
                        </a:prstGeom>
                        <a:solidFill>
                          <a:srgbClr val="FFFFFF"/>
                        </a:solidFill>
                        <a:ln w="9525">
                          <a:solidFill>
                            <a:srgbClr val="000000"/>
                          </a:solidFill>
                          <a:miter lim="800000"/>
                          <a:headEnd/>
                          <a:tailEnd/>
                        </a:ln>
                      </wps:spPr>
                      <wps:txbx>
                        <w:txbxContent>
                          <w:p w14:paraId="42AC4C80" w14:textId="77777777" w:rsidR="005B1A67" w:rsidRPr="00100BEA" w:rsidRDefault="005B1A67" w:rsidP="005B1A67">
                            <w:pPr>
                              <w:rPr>
                                <w:sz w:val="2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C494A0F" id="_x0000_t202" coordsize="21600,21600" o:spt="202" path="m,l,21600r21600,l21600,xe">
                <v:stroke joinstyle="miter"/>
                <v:path gradientshapeok="t" o:connecttype="rect"/>
              </v:shapetype>
              <v:shape id="Text Box 2" o:spid="_x0000_s1026" type="#_x0000_t202" style="position:absolute;margin-left:51.3pt;margin-top:14.05pt;width:18.75pt;height:18.75pt;flip:x;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">
                <v:textbox>
                  <w:txbxContent>
                    <w:p w14:paraId="42AC4C80" w14:textId="77777777" w:rsidR="005B1A67" w:rsidRPr="00100BEA" w:rsidRDefault="005B1A67" w:rsidP="005B1A67">
                      <w:pPr>
                        <w:rPr>
                          <w:sz w:val="22"/>
                        </w:rPr>
                      </w:pPr>
                    </w:p>
                  </w:txbxContent>
                </v:textbox>
              </v:shape>
            </w:pict>
          </mc:Fallback>
        </mc:AlternateContent>
      </w:r>
      <w:r w:rsidRPr="005B1A67">
        <w:rPr>
          <w:rFonts w:ascii="Calibri" w:hAnsi="Calibri"/>
          <w:sz w:val="22"/>
          <w:szCs w:val="22"/>
        </w:rPr>
        <w:t xml:space="preserve">Please tick the box to confirm that you agree to your name being published if your application is </w:t>
      </w:r>
      <w:r w:rsidRPr="005B1A67">
        <w:rPr>
          <w:rFonts w:ascii="Calibri" w:hAnsi="Calibri"/>
          <w:sz w:val="22"/>
          <w:szCs w:val="22"/>
        </w:rPr>
        <w:br/>
        <w:t xml:space="preserve">successful: </w:t>
      </w:r>
    </w:p>
    <w:p w14:paraId="6388E94B" w14:textId="77777777" w:rsidR="005B1A67" w:rsidRPr="005B1A67" w:rsidRDefault="005B1A67" w:rsidP="005B1A67">
      <w:pPr>
        <w:rPr>
          <w:rFonts w:ascii="Calibri" w:hAnsi="Calibri"/>
          <w:b/>
          <w:sz w:val="22"/>
          <w:szCs w:val="22"/>
        </w:rPr>
      </w:pPr>
    </w:p>
    <w:p w14:paraId="51F9D270" w14:textId="1E75B54C" w:rsidR="000106DA" w:rsidRDefault="000106DA" w:rsidP="00C948BA">
      <w:pPr>
        <w:rPr>
          <w:rFonts w:ascii="Calibri" w:eastAsia="MS Gothic" w:hAnsi="Calibri"/>
          <w:b/>
          <w:bCs/>
          <w:color w:val="000000"/>
          <w:sz w:val="22"/>
          <w:szCs w:val="22"/>
        </w:rPr>
      </w:pPr>
    </w:p>
    <w:p w14:paraId="36D8E312" w14:textId="210F0DCF" w:rsidR="00AE3AC2" w:rsidRDefault="00AE3AC2" w:rsidP="00C948BA">
      <w:pPr>
        <w:rPr>
          <w:rFonts w:ascii="Calibri" w:eastAsia="MS Gothic" w:hAnsi="Calibri"/>
          <w:b/>
          <w:bCs/>
          <w:color w:val="000000"/>
          <w:sz w:val="22"/>
          <w:szCs w:val="22"/>
        </w:rPr>
      </w:pPr>
      <w:r w:rsidRPr="003E3550">
        <w:rPr>
          <w:rFonts w:ascii="Calibri" w:hAnsi="Calibri"/>
          <w:b/>
          <w:sz w:val="22"/>
          <w:szCs w:val="22"/>
        </w:rPr>
        <w:t xml:space="preserve">Please alert </w:t>
      </w:r>
      <w:r w:rsidR="00F51E9D" w:rsidRPr="006B63AA">
        <w:rPr>
          <w:rFonts w:ascii="Calibri" w:hAnsi="Calibri"/>
          <w:b/>
          <w:bCs/>
          <w:sz w:val="22"/>
          <w:szCs w:val="22"/>
        </w:rPr>
        <w:t>WMGLDresource@warwick.ac.uk</w:t>
      </w:r>
      <w:r w:rsidRPr="003E3550">
        <w:rPr>
          <w:rFonts w:ascii="Calibri" w:hAnsi="Calibri"/>
          <w:b/>
          <w:sz w:val="22"/>
          <w:szCs w:val="22"/>
        </w:rPr>
        <w:t xml:space="preserve"> to any changes in your current role.</w:t>
      </w:r>
    </w:p>
    <w:p w14:paraId="0DE55688" w14:textId="2986D148" w:rsidR="007B64B3" w:rsidRDefault="007B64B3" w:rsidP="00C6324A">
      <w:pPr>
        <w:spacing w:after="200" w:line="276" w:lineRule="auto"/>
        <w:rPr>
          <w:rFonts w:ascii="Calibri" w:hAnsi="Calibri"/>
          <w:b/>
          <w:sz w:val="22"/>
          <w:szCs w:val="22"/>
        </w:rPr>
        <w:sectPr w:rsidR="007B64B3" w:rsidSect="00E94BA9">
          <w:headerReference w:type="default" r:id="rId16"/>
          <w:footerReference w:type="default" r:id="rId17"/>
          <w:headerReference w:type="first" r:id="rId18"/>
          <w:footerReference w:type="first" r:id="rId19"/>
          <w:pgSz w:w="11907" w:h="16839" w:code="9"/>
          <w:pgMar w:top="2552" w:right="1021" w:bottom="1985" w:left="1021" w:header="0" w:footer="720" w:gutter="0"/>
          <w:cols w:space="360"/>
          <w:titlePg/>
          <w:docGrid w:linePitch="360"/>
        </w:sectPr>
      </w:pPr>
    </w:p>
    <w:p w14:paraId="4D25C95D" w14:textId="77777777" w:rsidR="007B64B3" w:rsidRDefault="007B64B3" w:rsidP="007B64B3">
      <w:pPr>
        <w:ind w:left="-1276"/>
        <w:rPr>
          <w:rFonts w:asciiTheme="minorHAnsi" w:hAnsiTheme="minorHAnsi"/>
          <w:b/>
          <w:sz w:val="22"/>
          <w:szCs w:val="22"/>
        </w:rPr>
      </w:pPr>
      <w:r w:rsidRPr="002954CF">
        <w:rPr>
          <w:rFonts w:asciiTheme="minorHAnsi" w:hAnsiTheme="minorHAnsi"/>
          <w:b/>
          <w:sz w:val="22"/>
          <w:szCs w:val="22"/>
        </w:rPr>
        <w:lastRenderedPageBreak/>
        <w:t>Reference Checklist</w:t>
      </w:r>
    </w:p>
    <w:p w14:paraId="3DAADF1C" w14:textId="77777777" w:rsidR="007B64B3" w:rsidRDefault="007B64B3" w:rsidP="007B64B3">
      <w:pPr>
        <w:ind w:left="-1276"/>
        <w:rPr>
          <w:rFonts w:asciiTheme="minorHAnsi" w:hAnsiTheme="minorHAnsi"/>
          <w:b/>
          <w:sz w:val="22"/>
          <w:szCs w:val="22"/>
        </w:rPr>
      </w:pPr>
    </w:p>
    <w:p w14:paraId="5F3E0558" w14:textId="77777777" w:rsidR="007B64B3" w:rsidRDefault="007B64B3" w:rsidP="007B64B3">
      <w:pPr>
        <w:ind w:left="-1276"/>
        <w:rPr>
          <w:rFonts w:asciiTheme="minorHAnsi" w:hAnsiTheme="minorHAnsi"/>
          <w:sz w:val="22"/>
          <w:szCs w:val="22"/>
        </w:rPr>
      </w:pPr>
      <w:r>
        <w:rPr>
          <w:rFonts w:asciiTheme="minorHAnsi" w:hAnsiTheme="minorHAnsi"/>
          <w:sz w:val="22"/>
          <w:szCs w:val="22"/>
        </w:rPr>
        <w:t>P</w:t>
      </w:r>
      <w:r w:rsidRPr="002954CF">
        <w:rPr>
          <w:rFonts w:asciiTheme="minorHAnsi" w:hAnsiTheme="minorHAnsi"/>
          <w:sz w:val="22"/>
          <w:szCs w:val="22"/>
        </w:rPr>
        <w:t xml:space="preserve">lease refer to the </w:t>
      </w:r>
      <w:r>
        <w:rPr>
          <w:rFonts w:asciiTheme="minorHAnsi" w:hAnsiTheme="minorHAnsi"/>
          <w:sz w:val="22"/>
          <w:szCs w:val="22"/>
        </w:rPr>
        <w:t>guidelines for information relating to referees and then complete the following table.</w:t>
      </w:r>
    </w:p>
    <w:p w14:paraId="695FE871" w14:textId="77777777" w:rsidR="007B64B3" w:rsidRPr="00370669" w:rsidRDefault="007B64B3" w:rsidP="007B64B3">
      <w:pPr>
        <w:ind w:left="-1276"/>
        <w:rPr>
          <w:rFonts w:asciiTheme="minorHAnsi" w:hAnsiTheme="minorHAnsi"/>
          <w:sz w:val="22"/>
          <w:szCs w:val="22"/>
        </w:rPr>
      </w:pPr>
      <w:r w:rsidRPr="00370669">
        <w:rPr>
          <w:rFonts w:asciiTheme="minorHAnsi" w:hAnsiTheme="minorHAnsi"/>
          <w:sz w:val="22"/>
          <w:szCs w:val="22"/>
        </w:rPr>
        <w:t>Applicants should be aware that personal details from their application form and</w:t>
      </w:r>
      <w:r>
        <w:rPr>
          <w:rFonts w:asciiTheme="minorHAnsi" w:hAnsiTheme="minorHAnsi"/>
          <w:sz w:val="22"/>
          <w:szCs w:val="22"/>
        </w:rPr>
        <w:t xml:space="preserve"> CV </w:t>
      </w:r>
      <w:r w:rsidRPr="00123E4A">
        <w:rPr>
          <w:rFonts w:asciiTheme="minorHAnsi" w:hAnsiTheme="minorHAnsi"/>
          <w:sz w:val="22"/>
          <w:szCs w:val="22"/>
        </w:rPr>
        <w:t xml:space="preserve">will </w:t>
      </w:r>
      <w:r>
        <w:rPr>
          <w:rFonts w:asciiTheme="minorHAnsi" w:hAnsiTheme="minorHAnsi"/>
          <w:sz w:val="22"/>
          <w:szCs w:val="22"/>
        </w:rPr>
        <w:t>be shared with referees.</w:t>
      </w:r>
    </w:p>
    <w:p w14:paraId="1F653156" w14:textId="77777777" w:rsidR="007B64B3" w:rsidRPr="00370669" w:rsidRDefault="007B64B3" w:rsidP="007B64B3">
      <w:pPr>
        <w:rPr>
          <w:rFonts w:asciiTheme="minorHAnsi" w:hAnsiTheme="minorHAnsi"/>
          <w:sz w:val="22"/>
          <w:szCs w:val="22"/>
        </w:rPr>
      </w:pPr>
    </w:p>
    <w:tbl>
      <w:tblPr>
        <w:tblStyle w:val="TableGrid"/>
        <w:tblpPr w:leftFromText="180" w:rightFromText="180" w:vertAnchor="text" w:horzAnchor="margin" w:tblpX="-1281" w:tblpY="-15"/>
        <w:tblW w:w="14312" w:type="dxa"/>
        <w:tblLook w:val="04A0" w:firstRow="1" w:lastRow="0" w:firstColumn="1" w:lastColumn="0" w:noHBand="0" w:noVBand="1"/>
      </w:tblPr>
      <w:tblGrid>
        <w:gridCol w:w="2127"/>
        <w:gridCol w:w="2127"/>
        <w:gridCol w:w="2128"/>
        <w:gridCol w:w="1163"/>
        <w:gridCol w:w="2940"/>
        <w:gridCol w:w="3827"/>
      </w:tblGrid>
      <w:tr w:rsidR="007B64B3" w14:paraId="23453218" w14:textId="77777777" w:rsidTr="00BF34DF">
        <w:tc>
          <w:tcPr>
            <w:tcW w:w="2127" w:type="dxa"/>
            <w:tcBorders>
              <w:top w:val="single" w:sz="4" w:space="0" w:color="auto"/>
              <w:left w:val="single" w:sz="4" w:space="0" w:color="auto"/>
              <w:bottom w:val="single" w:sz="4" w:space="0" w:color="auto"/>
              <w:right w:val="single" w:sz="4" w:space="0" w:color="auto"/>
            </w:tcBorders>
            <w:hideMark/>
          </w:tcPr>
          <w:p w14:paraId="08227481" w14:textId="77777777" w:rsidR="007B64B3" w:rsidRPr="000654DA" w:rsidRDefault="007B64B3" w:rsidP="00BF34DF">
            <w:pPr>
              <w:rPr>
                <w:rFonts w:asciiTheme="majorHAnsi" w:hAnsiTheme="majorHAnsi"/>
                <w:b/>
                <w:sz w:val="22"/>
                <w:szCs w:val="22"/>
              </w:rPr>
            </w:pPr>
            <w:r>
              <w:rPr>
                <w:rFonts w:asciiTheme="majorHAnsi" w:hAnsiTheme="majorHAnsi"/>
                <w:b/>
                <w:sz w:val="22"/>
                <w:szCs w:val="22"/>
              </w:rPr>
              <w:t>Referee’s n</w:t>
            </w:r>
            <w:r w:rsidRPr="000654DA">
              <w:rPr>
                <w:rFonts w:asciiTheme="majorHAnsi" w:hAnsiTheme="majorHAnsi"/>
                <w:b/>
                <w:sz w:val="22"/>
                <w:szCs w:val="22"/>
              </w:rPr>
              <w:t xml:space="preserve">ame </w:t>
            </w:r>
          </w:p>
        </w:tc>
        <w:tc>
          <w:tcPr>
            <w:tcW w:w="2127" w:type="dxa"/>
            <w:tcBorders>
              <w:top w:val="single" w:sz="4" w:space="0" w:color="auto"/>
              <w:left w:val="single" w:sz="4" w:space="0" w:color="auto"/>
              <w:bottom w:val="single" w:sz="4" w:space="0" w:color="auto"/>
              <w:right w:val="single" w:sz="4" w:space="0" w:color="auto"/>
            </w:tcBorders>
          </w:tcPr>
          <w:p w14:paraId="2CDC3E8C" w14:textId="77777777" w:rsidR="007B64B3" w:rsidRDefault="007B64B3" w:rsidP="00BF34DF">
            <w:pPr>
              <w:rPr>
                <w:rFonts w:asciiTheme="majorHAnsi" w:hAnsiTheme="majorHAnsi"/>
                <w:b/>
                <w:sz w:val="22"/>
                <w:szCs w:val="22"/>
              </w:rPr>
            </w:pPr>
            <w:r>
              <w:rPr>
                <w:rFonts w:asciiTheme="majorHAnsi" w:hAnsiTheme="majorHAnsi"/>
                <w:b/>
                <w:sz w:val="22"/>
                <w:szCs w:val="22"/>
              </w:rPr>
              <w:t>Referee’s email address</w:t>
            </w:r>
          </w:p>
        </w:tc>
        <w:tc>
          <w:tcPr>
            <w:tcW w:w="2128" w:type="dxa"/>
            <w:tcBorders>
              <w:top w:val="single" w:sz="4" w:space="0" w:color="auto"/>
              <w:left w:val="single" w:sz="4" w:space="0" w:color="auto"/>
              <w:bottom w:val="single" w:sz="4" w:space="0" w:color="auto"/>
              <w:right w:val="single" w:sz="4" w:space="0" w:color="auto"/>
            </w:tcBorders>
          </w:tcPr>
          <w:p w14:paraId="185857DB" w14:textId="77777777" w:rsidR="007B64B3" w:rsidRDefault="007B64B3" w:rsidP="00BF34DF">
            <w:pPr>
              <w:rPr>
                <w:rFonts w:asciiTheme="majorHAnsi" w:hAnsiTheme="majorHAnsi"/>
                <w:b/>
                <w:sz w:val="22"/>
                <w:szCs w:val="22"/>
              </w:rPr>
            </w:pPr>
            <w:r>
              <w:rPr>
                <w:rFonts w:asciiTheme="majorHAnsi" w:hAnsiTheme="majorHAnsi"/>
                <w:b/>
                <w:sz w:val="22"/>
                <w:szCs w:val="22"/>
              </w:rPr>
              <w:t>Referee’s Institution</w:t>
            </w:r>
          </w:p>
        </w:tc>
        <w:tc>
          <w:tcPr>
            <w:tcW w:w="1163" w:type="dxa"/>
            <w:tcBorders>
              <w:top w:val="single" w:sz="4" w:space="0" w:color="auto"/>
              <w:left w:val="single" w:sz="4" w:space="0" w:color="auto"/>
              <w:bottom w:val="single" w:sz="4" w:space="0" w:color="auto"/>
              <w:right w:val="single" w:sz="4" w:space="0" w:color="auto"/>
            </w:tcBorders>
          </w:tcPr>
          <w:p w14:paraId="102F1B9E" w14:textId="77777777" w:rsidR="007B64B3" w:rsidRPr="000654DA" w:rsidRDefault="007B64B3" w:rsidP="00BF34DF">
            <w:pPr>
              <w:rPr>
                <w:rFonts w:asciiTheme="majorHAnsi" w:hAnsiTheme="majorHAnsi"/>
                <w:b/>
                <w:sz w:val="22"/>
                <w:szCs w:val="22"/>
              </w:rPr>
            </w:pPr>
            <w:r>
              <w:rPr>
                <w:rFonts w:asciiTheme="majorHAnsi" w:hAnsiTheme="majorHAnsi"/>
                <w:b/>
                <w:sz w:val="22"/>
                <w:szCs w:val="22"/>
              </w:rPr>
              <w:t>Previously used? (Y/N and year used)</w:t>
            </w:r>
          </w:p>
        </w:tc>
        <w:tc>
          <w:tcPr>
            <w:tcW w:w="2940" w:type="dxa"/>
            <w:tcBorders>
              <w:top w:val="single" w:sz="4" w:space="0" w:color="auto"/>
              <w:left w:val="single" w:sz="4" w:space="0" w:color="auto"/>
              <w:bottom w:val="single" w:sz="4" w:space="0" w:color="auto"/>
              <w:right w:val="single" w:sz="4" w:space="0" w:color="auto"/>
            </w:tcBorders>
            <w:hideMark/>
          </w:tcPr>
          <w:p w14:paraId="7A433292" w14:textId="77777777" w:rsidR="007B64B3" w:rsidRPr="000654DA" w:rsidRDefault="007B64B3" w:rsidP="00BF34DF">
            <w:pPr>
              <w:rPr>
                <w:rFonts w:asciiTheme="majorHAnsi" w:hAnsiTheme="majorHAnsi"/>
                <w:b/>
                <w:sz w:val="22"/>
                <w:szCs w:val="22"/>
              </w:rPr>
            </w:pPr>
            <w:r w:rsidRPr="000654DA">
              <w:rPr>
                <w:rFonts w:asciiTheme="majorHAnsi" w:hAnsiTheme="majorHAnsi"/>
                <w:b/>
                <w:sz w:val="22"/>
                <w:szCs w:val="22"/>
              </w:rPr>
              <w:t>Summary on the standing and relevance of referee</w:t>
            </w:r>
          </w:p>
        </w:tc>
        <w:tc>
          <w:tcPr>
            <w:tcW w:w="3827" w:type="dxa"/>
            <w:tcBorders>
              <w:top w:val="single" w:sz="4" w:space="0" w:color="auto"/>
              <w:left w:val="single" w:sz="4" w:space="0" w:color="auto"/>
              <w:bottom w:val="single" w:sz="4" w:space="0" w:color="auto"/>
              <w:right w:val="single" w:sz="4" w:space="0" w:color="auto"/>
            </w:tcBorders>
            <w:hideMark/>
          </w:tcPr>
          <w:p w14:paraId="7EF7F163" w14:textId="77777777" w:rsidR="007B64B3" w:rsidRDefault="007B64B3" w:rsidP="00BF34DF">
            <w:pPr>
              <w:rPr>
                <w:rFonts w:asciiTheme="majorHAnsi" w:hAnsiTheme="majorHAnsi"/>
                <w:b/>
                <w:sz w:val="22"/>
                <w:szCs w:val="22"/>
              </w:rPr>
            </w:pPr>
            <w:r>
              <w:rPr>
                <w:rFonts w:asciiTheme="majorHAnsi" w:hAnsiTheme="majorHAnsi"/>
                <w:b/>
                <w:sz w:val="22"/>
                <w:szCs w:val="22"/>
              </w:rPr>
              <w:t>Nature of any links</w:t>
            </w:r>
            <w:r w:rsidRPr="000654DA">
              <w:rPr>
                <w:rFonts w:asciiTheme="majorHAnsi" w:hAnsiTheme="majorHAnsi"/>
                <w:b/>
                <w:sz w:val="22"/>
                <w:szCs w:val="22"/>
              </w:rPr>
              <w:t xml:space="preserve"> to candidate (if none, please write n/a)</w:t>
            </w:r>
          </w:p>
          <w:p w14:paraId="08F467F7" w14:textId="77777777" w:rsidR="007B64B3" w:rsidRPr="000654DA" w:rsidRDefault="007B64B3" w:rsidP="00BF34DF">
            <w:pPr>
              <w:rPr>
                <w:rFonts w:asciiTheme="majorHAnsi" w:hAnsiTheme="majorHAnsi"/>
                <w:b/>
                <w:sz w:val="22"/>
                <w:szCs w:val="22"/>
              </w:rPr>
            </w:pPr>
            <w:r>
              <w:rPr>
                <w:rFonts w:asciiTheme="majorHAnsi" w:hAnsiTheme="majorHAnsi"/>
                <w:b/>
                <w:sz w:val="22"/>
                <w:szCs w:val="22"/>
              </w:rPr>
              <w:t xml:space="preserve">(Links to declare might include but are not limited to, PhD supervisor, mentor, </w:t>
            </w:r>
            <w:proofErr w:type="spellStart"/>
            <w:r>
              <w:rPr>
                <w:rFonts w:asciiTheme="majorHAnsi" w:hAnsiTheme="majorHAnsi"/>
                <w:b/>
                <w:sz w:val="22"/>
                <w:szCs w:val="22"/>
              </w:rPr>
              <w:t>CoI</w:t>
            </w:r>
            <w:proofErr w:type="spellEnd"/>
            <w:r>
              <w:rPr>
                <w:rFonts w:asciiTheme="majorHAnsi" w:hAnsiTheme="majorHAnsi"/>
                <w:b/>
                <w:sz w:val="22"/>
                <w:szCs w:val="22"/>
              </w:rPr>
              <w:t>, co-author, former colleague)</w:t>
            </w:r>
          </w:p>
        </w:tc>
      </w:tr>
      <w:tr w:rsidR="007B64B3" w14:paraId="710F5CD6" w14:textId="77777777" w:rsidTr="00BF34DF">
        <w:tc>
          <w:tcPr>
            <w:tcW w:w="2127" w:type="dxa"/>
            <w:tcBorders>
              <w:top w:val="single" w:sz="4" w:space="0" w:color="auto"/>
              <w:left w:val="single" w:sz="4" w:space="0" w:color="auto"/>
              <w:bottom w:val="single" w:sz="4" w:space="0" w:color="auto"/>
              <w:right w:val="single" w:sz="4" w:space="0" w:color="auto"/>
            </w:tcBorders>
          </w:tcPr>
          <w:p w14:paraId="309F8183" w14:textId="77777777" w:rsidR="007B64B3" w:rsidRDefault="007B64B3" w:rsidP="00BF34DF">
            <w:pPr>
              <w:rPr>
                <w:rFonts w:asciiTheme="majorHAnsi" w:eastAsiaTheme="minorHAnsi" w:hAnsiTheme="majorHAnsi"/>
                <w:sz w:val="22"/>
                <w:szCs w:val="22"/>
              </w:rPr>
            </w:pPr>
          </w:p>
          <w:p w14:paraId="72383A4E" w14:textId="77777777" w:rsidR="007B64B3" w:rsidRPr="000654DA" w:rsidRDefault="007B64B3" w:rsidP="00BF34DF">
            <w:pPr>
              <w:rPr>
                <w:rFonts w:asciiTheme="majorHAnsi" w:eastAsiaTheme="minorHAnsi" w:hAnsiTheme="majorHAnsi"/>
                <w:sz w:val="22"/>
                <w:szCs w:val="22"/>
              </w:rPr>
            </w:pPr>
          </w:p>
        </w:tc>
        <w:tc>
          <w:tcPr>
            <w:tcW w:w="2127" w:type="dxa"/>
            <w:tcBorders>
              <w:top w:val="single" w:sz="4" w:space="0" w:color="auto"/>
              <w:left w:val="single" w:sz="4" w:space="0" w:color="auto"/>
              <w:bottom w:val="single" w:sz="4" w:space="0" w:color="auto"/>
              <w:right w:val="single" w:sz="4" w:space="0" w:color="auto"/>
            </w:tcBorders>
          </w:tcPr>
          <w:p w14:paraId="7221B99E" w14:textId="77777777" w:rsidR="007B64B3" w:rsidRPr="000654DA" w:rsidRDefault="007B64B3" w:rsidP="00BF34DF">
            <w:pPr>
              <w:rPr>
                <w:rFonts w:asciiTheme="majorHAnsi" w:eastAsiaTheme="minorHAnsi" w:hAnsiTheme="majorHAnsi"/>
                <w:sz w:val="22"/>
                <w:szCs w:val="22"/>
              </w:rPr>
            </w:pPr>
          </w:p>
        </w:tc>
        <w:tc>
          <w:tcPr>
            <w:tcW w:w="2128" w:type="dxa"/>
            <w:tcBorders>
              <w:top w:val="single" w:sz="4" w:space="0" w:color="auto"/>
              <w:left w:val="single" w:sz="4" w:space="0" w:color="auto"/>
              <w:bottom w:val="single" w:sz="4" w:space="0" w:color="auto"/>
              <w:right w:val="single" w:sz="4" w:space="0" w:color="auto"/>
            </w:tcBorders>
          </w:tcPr>
          <w:p w14:paraId="12DAE933" w14:textId="77777777" w:rsidR="007B64B3" w:rsidRPr="000654DA" w:rsidRDefault="007B64B3" w:rsidP="00BF34DF">
            <w:pPr>
              <w:rPr>
                <w:rFonts w:asciiTheme="majorHAnsi" w:eastAsiaTheme="minorHAnsi" w:hAnsiTheme="majorHAnsi"/>
                <w:sz w:val="22"/>
                <w:szCs w:val="22"/>
              </w:rPr>
            </w:pPr>
          </w:p>
        </w:tc>
        <w:tc>
          <w:tcPr>
            <w:tcW w:w="1163" w:type="dxa"/>
            <w:tcBorders>
              <w:top w:val="single" w:sz="4" w:space="0" w:color="auto"/>
              <w:left w:val="single" w:sz="4" w:space="0" w:color="auto"/>
              <w:bottom w:val="single" w:sz="4" w:space="0" w:color="auto"/>
              <w:right w:val="single" w:sz="4" w:space="0" w:color="auto"/>
            </w:tcBorders>
          </w:tcPr>
          <w:p w14:paraId="7330F44F" w14:textId="77777777" w:rsidR="007B64B3" w:rsidRPr="000654DA" w:rsidRDefault="007B64B3" w:rsidP="00BF34DF">
            <w:pPr>
              <w:rPr>
                <w:rFonts w:asciiTheme="majorHAnsi" w:eastAsiaTheme="minorHAnsi" w:hAnsiTheme="majorHAnsi"/>
                <w:sz w:val="22"/>
                <w:szCs w:val="22"/>
              </w:rPr>
            </w:pPr>
          </w:p>
        </w:tc>
        <w:tc>
          <w:tcPr>
            <w:tcW w:w="2940" w:type="dxa"/>
            <w:tcBorders>
              <w:top w:val="single" w:sz="4" w:space="0" w:color="auto"/>
              <w:left w:val="single" w:sz="4" w:space="0" w:color="auto"/>
              <w:bottom w:val="single" w:sz="4" w:space="0" w:color="auto"/>
              <w:right w:val="single" w:sz="4" w:space="0" w:color="auto"/>
            </w:tcBorders>
          </w:tcPr>
          <w:p w14:paraId="3819700A" w14:textId="77777777" w:rsidR="007B64B3" w:rsidRPr="000654DA" w:rsidRDefault="007B64B3" w:rsidP="00BF34DF">
            <w:pPr>
              <w:rPr>
                <w:rFonts w:asciiTheme="majorHAnsi" w:eastAsiaTheme="minorHAnsi" w:hAnsiTheme="majorHAnsi"/>
                <w:sz w:val="22"/>
                <w:szCs w:val="22"/>
              </w:rPr>
            </w:pPr>
          </w:p>
        </w:tc>
        <w:tc>
          <w:tcPr>
            <w:tcW w:w="3827" w:type="dxa"/>
            <w:tcBorders>
              <w:top w:val="single" w:sz="4" w:space="0" w:color="auto"/>
              <w:left w:val="single" w:sz="4" w:space="0" w:color="auto"/>
              <w:bottom w:val="single" w:sz="4" w:space="0" w:color="auto"/>
              <w:right w:val="single" w:sz="4" w:space="0" w:color="auto"/>
            </w:tcBorders>
          </w:tcPr>
          <w:p w14:paraId="42EBF47E" w14:textId="77777777" w:rsidR="007B64B3" w:rsidRPr="000654DA" w:rsidRDefault="007B64B3" w:rsidP="00BF34DF">
            <w:pPr>
              <w:rPr>
                <w:rFonts w:asciiTheme="majorHAnsi" w:eastAsiaTheme="minorHAnsi" w:hAnsiTheme="majorHAnsi"/>
                <w:b/>
                <w:sz w:val="22"/>
                <w:szCs w:val="22"/>
              </w:rPr>
            </w:pPr>
          </w:p>
        </w:tc>
      </w:tr>
      <w:tr w:rsidR="007B64B3" w14:paraId="06A60214" w14:textId="77777777" w:rsidTr="00BF34DF">
        <w:tc>
          <w:tcPr>
            <w:tcW w:w="2127" w:type="dxa"/>
            <w:tcBorders>
              <w:top w:val="single" w:sz="4" w:space="0" w:color="auto"/>
              <w:left w:val="single" w:sz="4" w:space="0" w:color="auto"/>
              <w:bottom w:val="single" w:sz="4" w:space="0" w:color="auto"/>
              <w:right w:val="single" w:sz="4" w:space="0" w:color="auto"/>
            </w:tcBorders>
          </w:tcPr>
          <w:p w14:paraId="7569807D" w14:textId="77777777" w:rsidR="007B64B3" w:rsidRDefault="007B64B3" w:rsidP="00BF34DF">
            <w:pPr>
              <w:rPr>
                <w:rFonts w:asciiTheme="majorHAnsi" w:eastAsiaTheme="minorHAnsi" w:hAnsiTheme="majorHAnsi"/>
                <w:sz w:val="22"/>
                <w:szCs w:val="22"/>
              </w:rPr>
            </w:pPr>
          </w:p>
          <w:p w14:paraId="6B733A43" w14:textId="77777777" w:rsidR="007B64B3" w:rsidRPr="000654DA" w:rsidRDefault="007B64B3" w:rsidP="00BF34DF">
            <w:pPr>
              <w:rPr>
                <w:rFonts w:asciiTheme="majorHAnsi" w:eastAsiaTheme="minorHAnsi" w:hAnsiTheme="majorHAnsi"/>
                <w:sz w:val="22"/>
                <w:szCs w:val="22"/>
              </w:rPr>
            </w:pPr>
          </w:p>
        </w:tc>
        <w:tc>
          <w:tcPr>
            <w:tcW w:w="2127" w:type="dxa"/>
            <w:tcBorders>
              <w:top w:val="single" w:sz="4" w:space="0" w:color="auto"/>
              <w:left w:val="single" w:sz="4" w:space="0" w:color="auto"/>
              <w:bottom w:val="single" w:sz="4" w:space="0" w:color="auto"/>
              <w:right w:val="single" w:sz="4" w:space="0" w:color="auto"/>
            </w:tcBorders>
          </w:tcPr>
          <w:p w14:paraId="3E8F0A1C" w14:textId="77777777" w:rsidR="007B64B3" w:rsidRPr="000654DA" w:rsidRDefault="007B64B3" w:rsidP="00BF34DF">
            <w:pPr>
              <w:rPr>
                <w:rFonts w:asciiTheme="majorHAnsi" w:eastAsiaTheme="minorHAnsi" w:hAnsiTheme="majorHAnsi"/>
                <w:sz w:val="22"/>
                <w:szCs w:val="22"/>
              </w:rPr>
            </w:pPr>
          </w:p>
        </w:tc>
        <w:tc>
          <w:tcPr>
            <w:tcW w:w="2128" w:type="dxa"/>
            <w:tcBorders>
              <w:top w:val="single" w:sz="4" w:space="0" w:color="auto"/>
              <w:left w:val="single" w:sz="4" w:space="0" w:color="auto"/>
              <w:bottom w:val="single" w:sz="4" w:space="0" w:color="auto"/>
              <w:right w:val="single" w:sz="4" w:space="0" w:color="auto"/>
            </w:tcBorders>
          </w:tcPr>
          <w:p w14:paraId="1083B20F" w14:textId="77777777" w:rsidR="007B64B3" w:rsidRPr="000654DA" w:rsidRDefault="007B64B3" w:rsidP="00BF34DF">
            <w:pPr>
              <w:rPr>
                <w:rFonts w:asciiTheme="majorHAnsi" w:eastAsiaTheme="minorHAnsi" w:hAnsiTheme="majorHAnsi"/>
                <w:sz w:val="22"/>
                <w:szCs w:val="22"/>
              </w:rPr>
            </w:pPr>
          </w:p>
        </w:tc>
        <w:tc>
          <w:tcPr>
            <w:tcW w:w="1163" w:type="dxa"/>
            <w:tcBorders>
              <w:top w:val="single" w:sz="4" w:space="0" w:color="auto"/>
              <w:left w:val="single" w:sz="4" w:space="0" w:color="auto"/>
              <w:bottom w:val="single" w:sz="4" w:space="0" w:color="auto"/>
              <w:right w:val="single" w:sz="4" w:space="0" w:color="auto"/>
            </w:tcBorders>
          </w:tcPr>
          <w:p w14:paraId="2752B3C8" w14:textId="77777777" w:rsidR="007B64B3" w:rsidRPr="000654DA" w:rsidRDefault="007B64B3" w:rsidP="00BF34DF">
            <w:pPr>
              <w:rPr>
                <w:rFonts w:asciiTheme="majorHAnsi" w:eastAsiaTheme="minorHAnsi" w:hAnsiTheme="majorHAnsi"/>
                <w:sz w:val="22"/>
                <w:szCs w:val="22"/>
              </w:rPr>
            </w:pPr>
          </w:p>
        </w:tc>
        <w:tc>
          <w:tcPr>
            <w:tcW w:w="2940" w:type="dxa"/>
            <w:tcBorders>
              <w:top w:val="single" w:sz="4" w:space="0" w:color="auto"/>
              <w:left w:val="single" w:sz="4" w:space="0" w:color="auto"/>
              <w:bottom w:val="single" w:sz="4" w:space="0" w:color="auto"/>
              <w:right w:val="single" w:sz="4" w:space="0" w:color="auto"/>
            </w:tcBorders>
          </w:tcPr>
          <w:p w14:paraId="2AC7BA54" w14:textId="77777777" w:rsidR="007B64B3" w:rsidRPr="000654DA" w:rsidRDefault="007B64B3" w:rsidP="00BF34DF">
            <w:pPr>
              <w:rPr>
                <w:rFonts w:asciiTheme="majorHAnsi" w:eastAsiaTheme="minorHAnsi" w:hAnsiTheme="majorHAnsi"/>
                <w:sz w:val="22"/>
                <w:szCs w:val="22"/>
              </w:rPr>
            </w:pPr>
          </w:p>
        </w:tc>
        <w:tc>
          <w:tcPr>
            <w:tcW w:w="3827" w:type="dxa"/>
            <w:tcBorders>
              <w:top w:val="single" w:sz="4" w:space="0" w:color="auto"/>
              <w:left w:val="single" w:sz="4" w:space="0" w:color="auto"/>
              <w:bottom w:val="single" w:sz="4" w:space="0" w:color="auto"/>
              <w:right w:val="single" w:sz="4" w:space="0" w:color="auto"/>
            </w:tcBorders>
          </w:tcPr>
          <w:p w14:paraId="4B43E49C" w14:textId="77777777" w:rsidR="007B64B3" w:rsidRPr="000654DA" w:rsidRDefault="007B64B3" w:rsidP="00BF34DF">
            <w:pPr>
              <w:rPr>
                <w:rFonts w:asciiTheme="majorHAnsi" w:eastAsiaTheme="minorHAnsi" w:hAnsiTheme="majorHAnsi"/>
                <w:b/>
                <w:sz w:val="22"/>
                <w:szCs w:val="22"/>
              </w:rPr>
            </w:pPr>
          </w:p>
        </w:tc>
      </w:tr>
      <w:tr w:rsidR="007B64B3" w14:paraId="55066A5F" w14:textId="77777777" w:rsidTr="00BF34DF">
        <w:tc>
          <w:tcPr>
            <w:tcW w:w="2127" w:type="dxa"/>
            <w:tcBorders>
              <w:top w:val="single" w:sz="4" w:space="0" w:color="auto"/>
              <w:left w:val="single" w:sz="4" w:space="0" w:color="auto"/>
              <w:bottom w:val="single" w:sz="4" w:space="0" w:color="auto"/>
              <w:right w:val="single" w:sz="4" w:space="0" w:color="auto"/>
            </w:tcBorders>
          </w:tcPr>
          <w:p w14:paraId="29AA5EBB" w14:textId="77777777" w:rsidR="007B64B3" w:rsidRDefault="007B64B3" w:rsidP="00BF34DF">
            <w:pPr>
              <w:rPr>
                <w:rFonts w:asciiTheme="majorHAnsi" w:eastAsiaTheme="minorHAnsi" w:hAnsiTheme="majorHAnsi"/>
                <w:sz w:val="22"/>
                <w:szCs w:val="22"/>
              </w:rPr>
            </w:pPr>
          </w:p>
          <w:p w14:paraId="0800FEE2" w14:textId="77777777" w:rsidR="007B64B3" w:rsidRPr="000654DA" w:rsidRDefault="007B64B3" w:rsidP="00BF34DF">
            <w:pPr>
              <w:rPr>
                <w:rFonts w:asciiTheme="majorHAnsi" w:eastAsiaTheme="minorHAnsi" w:hAnsiTheme="majorHAnsi"/>
                <w:sz w:val="22"/>
                <w:szCs w:val="22"/>
              </w:rPr>
            </w:pPr>
          </w:p>
        </w:tc>
        <w:tc>
          <w:tcPr>
            <w:tcW w:w="2127" w:type="dxa"/>
            <w:tcBorders>
              <w:top w:val="single" w:sz="4" w:space="0" w:color="auto"/>
              <w:left w:val="single" w:sz="4" w:space="0" w:color="auto"/>
              <w:bottom w:val="single" w:sz="4" w:space="0" w:color="auto"/>
              <w:right w:val="single" w:sz="4" w:space="0" w:color="auto"/>
            </w:tcBorders>
          </w:tcPr>
          <w:p w14:paraId="293EDA80" w14:textId="77777777" w:rsidR="007B64B3" w:rsidRPr="000654DA" w:rsidRDefault="007B64B3" w:rsidP="00BF34DF">
            <w:pPr>
              <w:rPr>
                <w:rFonts w:asciiTheme="majorHAnsi" w:eastAsiaTheme="minorHAnsi" w:hAnsiTheme="majorHAnsi"/>
                <w:sz w:val="22"/>
                <w:szCs w:val="22"/>
              </w:rPr>
            </w:pPr>
          </w:p>
        </w:tc>
        <w:tc>
          <w:tcPr>
            <w:tcW w:w="2128" w:type="dxa"/>
            <w:tcBorders>
              <w:top w:val="single" w:sz="4" w:space="0" w:color="auto"/>
              <w:left w:val="single" w:sz="4" w:space="0" w:color="auto"/>
              <w:bottom w:val="single" w:sz="4" w:space="0" w:color="auto"/>
              <w:right w:val="single" w:sz="4" w:space="0" w:color="auto"/>
            </w:tcBorders>
          </w:tcPr>
          <w:p w14:paraId="6B513564" w14:textId="77777777" w:rsidR="007B64B3" w:rsidRPr="000654DA" w:rsidRDefault="007B64B3" w:rsidP="00BF34DF">
            <w:pPr>
              <w:rPr>
                <w:rFonts w:asciiTheme="majorHAnsi" w:eastAsiaTheme="minorHAnsi" w:hAnsiTheme="majorHAnsi"/>
                <w:sz w:val="22"/>
                <w:szCs w:val="22"/>
              </w:rPr>
            </w:pPr>
          </w:p>
        </w:tc>
        <w:tc>
          <w:tcPr>
            <w:tcW w:w="1163" w:type="dxa"/>
            <w:tcBorders>
              <w:top w:val="single" w:sz="4" w:space="0" w:color="auto"/>
              <w:left w:val="single" w:sz="4" w:space="0" w:color="auto"/>
              <w:bottom w:val="single" w:sz="4" w:space="0" w:color="auto"/>
              <w:right w:val="single" w:sz="4" w:space="0" w:color="auto"/>
            </w:tcBorders>
          </w:tcPr>
          <w:p w14:paraId="257A35D1" w14:textId="77777777" w:rsidR="007B64B3" w:rsidRPr="000654DA" w:rsidRDefault="007B64B3" w:rsidP="00BF34DF">
            <w:pPr>
              <w:rPr>
                <w:rFonts w:asciiTheme="majorHAnsi" w:eastAsiaTheme="minorHAnsi" w:hAnsiTheme="majorHAnsi"/>
                <w:sz w:val="22"/>
                <w:szCs w:val="22"/>
              </w:rPr>
            </w:pPr>
          </w:p>
        </w:tc>
        <w:tc>
          <w:tcPr>
            <w:tcW w:w="2940" w:type="dxa"/>
            <w:tcBorders>
              <w:top w:val="single" w:sz="4" w:space="0" w:color="auto"/>
              <w:left w:val="single" w:sz="4" w:space="0" w:color="auto"/>
              <w:bottom w:val="single" w:sz="4" w:space="0" w:color="auto"/>
              <w:right w:val="single" w:sz="4" w:space="0" w:color="auto"/>
            </w:tcBorders>
          </w:tcPr>
          <w:p w14:paraId="5C6F4966" w14:textId="77777777" w:rsidR="007B64B3" w:rsidRPr="000654DA" w:rsidRDefault="007B64B3" w:rsidP="00BF34DF">
            <w:pPr>
              <w:rPr>
                <w:rFonts w:asciiTheme="majorHAnsi" w:eastAsiaTheme="minorHAnsi" w:hAnsiTheme="majorHAnsi"/>
                <w:sz w:val="22"/>
                <w:szCs w:val="22"/>
              </w:rPr>
            </w:pPr>
          </w:p>
        </w:tc>
        <w:tc>
          <w:tcPr>
            <w:tcW w:w="3827" w:type="dxa"/>
            <w:tcBorders>
              <w:top w:val="single" w:sz="4" w:space="0" w:color="auto"/>
              <w:left w:val="single" w:sz="4" w:space="0" w:color="auto"/>
              <w:bottom w:val="single" w:sz="4" w:space="0" w:color="auto"/>
              <w:right w:val="single" w:sz="4" w:space="0" w:color="auto"/>
            </w:tcBorders>
          </w:tcPr>
          <w:p w14:paraId="345FA9EB" w14:textId="77777777" w:rsidR="007B64B3" w:rsidRPr="000654DA" w:rsidRDefault="007B64B3" w:rsidP="00BF34DF">
            <w:pPr>
              <w:rPr>
                <w:rFonts w:asciiTheme="majorHAnsi" w:eastAsiaTheme="minorHAnsi" w:hAnsiTheme="majorHAnsi"/>
                <w:sz w:val="22"/>
                <w:szCs w:val="22"/>
              </w:rPr>
            </w:pPr>
          </w:p>
        </w:tc>
      </w:tr>
      <w:tr w:rsidR="007B64B3" w14:paraId="318E2588" w14:textId="77777777" w:rsidTr="00BF34DF">
        <w:tc>
          <w:tcPr>
            <w:tcW w:w="2127" w:type="dxa"/>
            <w:tcBorders>
              <w:top w:val="single" w:sz="4" w:space="0" w:color="auto"/>
              <w:left w:val="single" w:sz="4" w:space="0" w:color="auto"/>
              <w:bottom w:val="single" w:sz="4" w:space="0" w:color="auto"/>
              <w:right w:val="single" w:sz="4" w:space="0" w:color="auto"/>
            </w:tcBorders>
          </w:tcPr>
          <w:p w14:paraId="722B9BB8" w14:textId="77777777" w:rsidR="007B64B3" w:rsidRDefault="007B64B3" w:rsidP="00BF34DF">
            <w:pPr>
              <w:rPr>
                <w:rFonts w:asciiTheme="majorHAnsi" w:eastAsiaTheme="minorHAnsi" w:hAnsiTheme="majorHAnsi"/>
                <w:sz w:val="22"/>
                <w:szCs w:val="22"/>
              </w:rPr>
            </w:pPr>
          </w:p>
          <w:p w14:paraId="0E01E08D" w14:textId="77777777" w:rsidR="007B64B3" w:rsidRPr="000654DA" w:rsidRDefault="007B64B3" w:rsidP="00BF34DF">
            <w:pPr>
              <w:rPr>
                <w:rFonts w:asciiTheme="majorHAnsi" w:eastAsiaTheme="minorHAnsi" w:hAnsiTheme="majorHAnsi"/>
                <w:sz w:val="22"/>
                <w:szCs w:val="22"/>
              </w:rPr>
            </w:pPr>
          </w:p>
        </w:tc>
        <w:tc>
          <w:tcPr>
            <w:tcW w:w="2127" w:type="dxa"/>
            <w:tcBorders>
              <w:top w:val="single" w:sz="4" w:space="0" w:color="auto"/>
              <w:left w:val="single" w:sz="4" w:space="0" w:color="auto"/>
              <w:bottom w:val="single" w:sz="4" w:space="0" w:color="auto"/>
              <w:right w:val="single" w:sz="4" w:space="0" w:color="auto"/>
            </w:tcBorders>
          </w:tcPr>
          <w:p w14:paraId="79103AB1" w14:textId="77777777" w:rsidR="007B64B3" w:rsidRPr="000654DA" w:rsidRDefault="007B64B3" w:rsidP="00BF34DF">
            <w:pPr>
              <w:rPr>
                <w:rFonts w:asciiTheme="majorHAnsi" w:eastAsiaTheme="minorHAnsi" w:hAnsiTheme="majorHAnsi"/>
                <w:sz w:val="22"/>
                <w:szCs w:val="22"/>
              </w:rPr>
            </w:pPr>
          </w:p>
        </w:tc>
        <w:tc>
          <w:tcPr>
            <w:tcW w:w="2128" w:type="dxa"/>
            <w:tcBorders>
              <w:top w:val="single" w:sz="4" w:space="0" w:color="auto"/>
              <w:left w:val="single" w:sz="4" w:space="0" w:color="auto"/>
              <w:bottom w:val="single" w:sz="4" w:space="0" w:color="auto"/>
              <w:right w:val="single" w:sz="4" w:space="0" w:color="auto"/>
            </w:tcBorders>
          </w:tcPr>
          <w:p w14:paraId="7EA87E5A" w14:textId="77777777" w:rsidR="007B64B3" w:rsidRPr="000654DA" w:rsidRDefault="007B64B3" w:rsidP="00BF34DF">
            <w:pPr>
              <w:rPr>
                <w:rFonts w:asciiTheme="majorHAnsi" w:eastAsiaTheme="minorHAnsi" w:hAnsiTheme="majorHAnsi"/>
                <w:sz w:val="22"/>
                <w:szCs w:val="22"/>
              </w:rPr>
            </w:pPr>
          </w:p>
        </w:tc>
        <w:tc>
          <w:tcPr>
            <w:tcW w:w="1163" w:type="dxa"/>
            <w:tcBorders>
              <w:top w:val="single" w:sz="4" w:space="0" w:color="auto"/>
              <w:left w:val="single" w:sz="4" w:space="0" w:color="auto"/>
              <w:bottom w:val="single" w:sz="4" w:space="0" w:color="auto"/>
              <w:right w:val="single" w:sz="4" w:space="0" w:color="auto"/>
            </w:tcBorders>
          </w:tcPr>
          <w:p w14:paraId="21042BD2" w14:textId="77777777" w:rsidR="007B64B3" w:rsidRPr="000654DA" w:rsidRDefault="007B64B3" w:rsidP="00BF34DF">
            <w:pPr>
              <w:rPr>
                <w:rFonts w:asciiTheme="majorHAnsi" w:eastAsiaTheme="minorHAnsi" w:hAnsiTheme="majorHAnsi"/>
                <w:sz w:val="22"/>
                <w:szCs w:val="22"/>
              </w:rPr>
            </w:pPr>
          </w:p>
        </w:tc>
        <w:tc>
          <w:tcPr>
            <w:tcW w:w="2940" w:type="dxa"/>
            <w:tcBorders>
              <w:top w:val="single" w:sz="4" w:space="0" w:color="auto"/>
              <w:left w:val="single" w:sz="4" w:space="0" w:color="auto"/>
              <w:bottom w:val="single" w:sz="4" w:space="0" w:color="auto"/>
              <w:right w:val="single" w:sz="4" w:space="0" w:color="auto"/>
            </w:tcBorders>
          </w:tcPr>
          <w:p w14:paraId="3811EB22" w14:textId="77777777" w:rsidR="007B64B3" w:rsidRPr="000654DA" w:rsidRDefault="007B64B3" w:rsidP="00BF34DF">
            <w:pPr>
              <w:rPr>
                <w:rFonts w:asciiTheme="majorHAnsi" w:eastAsiaTheme="minorHAnsi" w:hAnsiTheme="majorHAnsi"/>
                <w:sz w:val="22"/>
                <w:szCs w:val="22"/>
              </w:rPr>
            </w:pPr>
          </w:p>
        </w:tc>
        <w:tc>
          <w:tcPr>
            <w:tcW w:w="3827" w:type="dxa"/>
            <w:tcBorders>
              <w:top w:val="single" w:sz="4" w:space="0" w:color="auto"/>
              <w:left w:val="single" w:sz="4" w:space="0" w:color="auto"/>
              <w:bottom w:val="single" w:sz="4" w:space="0" w:color="auto"/>
              <w:right w:val="single" w:sz="4" w:space="0" w:color="auto"/>
            </w:tcBorders>
          </w:tcPr>
          <w:p w14:paraId="22765B02" w14:textId="77777777" w:rsidR="007B64B3" w:rsidRPr="000654DA" w:rsidRDefault="007B64B3" w:rsidP="00BF34DF">
            <w:pPr>
              <w:rPr>
                <w:rFonts w:asciiTheme="majorHAnsi" w:eastAsiaTheme="minorHAnsi" w:hAnsiTheme="majorHAnsi"/>
                <w:sz w:val="22"/>
                <w:szCs w:val="22"/>
              </w:rPr>
            </w:pPr>
          </w:p>
        </w:tc>
      </w:tr>
      <w:tr w:rsidR="007B64B3" w14:paraId="666DB3E1" w14:textId="77777777" w:rsidTr="00BF34DF">
        <w:tc>
          <w:tcPr>
            <w:tcW w:w="2127" w:type="dxa"/>
            <w:tcBorders>
              <w:top w:val="single" w:sz="4" w:space="0" w:color="auto"/>
              <w:left w:val="single" w:sz="4" w:space="0" w:color="auto"/>
              <w:bottom w:val="single" w:sz="4" w:space="0" w:color="auto"/>
              <w:right w:val="single" w:sz="4" w:space="0" w:color="auto"/>
            </w:tcBorders>
          </w:tcPr>
          <w:p w14:paraId="3542A906" w14:textId="77777777" w:rsidR="007B64B3" w:rsidRDefault="007B64B3" w:rsidP="00BF34DF">
            <w:pPr>
              <w:rPr>
                <w:rFonts w:asciiTheme="majorHAnsi" w:eastAsiaTheme="minorHAnsi" w:hAnsiTheme="majorHAnsi"/>
                <w:sz w:val="22"/>
                <w:szCs w:val="22"/>
              </w:rPr>
            </w:pPr>
          </w:p>
          <w:p w14:paraId="595B241E" w14:textId="77777777" w:rsidR="007B64B3" w:rsidRPr="000654DA" w:rsidRDefault="007B64B3" w:rsidP="00BF34DF">
            <w:pPr>
              <w:rPr>
                <w:rFonts w:asciiTheme="majorHAnsi" w:eastAsiaTheme="minorHAnsi" w:hAnsiTheme="majorHAnsi"/>
                <w:sz w:val="22"/>
                <w:szCs w:val="22"/>
              </w:rPr>
            </w:pPr>
          </w:p>
        </w:tc>
        <w:tc>
          <w:tcPr>
            <w:tcW w:w="2127" w:type="dxa"/>
            <w:tcBorders>
              <w:top w:val="single" w:sz="4" w:space="0" w:color="auto"/>
              <w:left w:val="single" w:sz="4" w:space="0" w:color="auto"/>
              <w:bottom w:val="single" w:sz="4" w:space="0" w:color="auto"/>
              <w:right w:val="single" w:sz="4" w:space="0" w:color="auto"/>
            </w:tcBorders>
          </w:tcPr>
          <w:p w14:paraId="1885840B" w14:textId="77777777" w:rsidR="007B64B3" w:rsidRPr="000654DA" w:rsidRDefault="007B64B3" w:rsidP="00BF34DF">
            <w:pPr>
              <w:rPr>
                <w:rFonts w:asciiTheme="majorHAnsi" w:eastAsiaTheme="minorHAnsi" w:hAnsiTheme="majorHAnsi"/>
                <w:sz w:val="22"/>
                <w:szCs w:val="22"/>
              </w:rPr>
            </w:pPr>
          </w:p>
        </w:tc>
        <w:tc>
          <w:tcPr>
            <w:tcW w:w="2128" w:type="dxa"/>
            <w:tcBorders>
              <w:top w:val="single" w:sz="4" w:space="0" w:color="auto"/>
              <w:left w:val="single" w:sz="4" w:space="0" w:color="auto"/>
              <w:bottom w:val="single" w:sz="4" w:space="0" w:color="auto"/>
              <w:right w:val="single" w:sz="4" w:space="0" w:color="auto"/>
            </w:tcBorders>
          </w:tcPr>
          <w:p w14:paraId="5527581C" w14:textId="77777777" w:rsidR="007B64B3" w:rsidRPr="000654DA" w:rsidRDefault="007B64B3" w:rsidP="00BF34DF">
            <w:pPr>
              <w:rPr>
                <w:rFonts w:asciiTheme="majorHAnsi" w:eastAsiaTheme="minorHAnsi" w:hAnsiTheme="majorHAnsi"/>
                <w:sz w:val="22"/>
                <w:szCs w:val="22"/>
              </w:rPr>
            </w:pPr>
          </w:p>
        </w:tc>
        <w:tc>
          <w:tcPr>
            <w:tcW w:w="1163" w:type="dxa"/>
            <w:tcBorders>
              <w:top w:val="single" w:sz="4" w:space="0" w:color="auto"/>
              <w:left w:val="single" w:sz="4" w:space="0" w:color="auto"/>
              <w:bottom w:val="single" w:sz="4" w:space="0" w:color="auto"/>
              <w:right w:val="single" w:sz="4" w:space="0" w:color="auto"/>
            </w:tcBorders>
          </w:tcPr>
          <w:p w14:paraId="616C1A43" w14:textId="77777777" w:rsidR="007B64B3" w:rsidRPr="000654DA" w:rsidRDefault="007B64B3" w:rsidP="00BF34DF">
            <w:pPr>
              <w:rPr>
                <w:rFonts w:asciiTheme="majorHAnsi" w:eastAsiaTheme="minorHAnsi" w:hAnsiTheme="majorHAnsi"/>
                <w:sz w:val="22"/>
                <w:szCs w:val="22"/>
              </w:rPr>
            </w:pPr>
          </w:p>
        </w:tc>
        <w:tc>
          <w:tcPr>
            <w:tcW w:w="2940" w:type="dxa"/>
            <w:tcBorders>
              <w:top w:val="single" w:sz="4" w:space="0" w:color="auto"/>
              <w:left w:val="single" w:sz="4" w:space="0" w:color="auto"/>
              <w:bottom w:val="single" w:sz="4" w:space="0" w:color="auto"/>
              <w:right w:val="single" w:sz="4" w:space="0" w:color="auto"/>
            </w:tcBorders>
          </w:tcPr>
          <w:p w14:paraId="0B38725B" w14:textId="77777777" w:rsidR="007B64B3" w:rsidRPr="000654DA" w:rsidRDefault="007B64B3" w:rsidP="00BF34DF">
            <w:pPr>
              <w:rPr>
                <w:rFonts w:asciiTheme="majorHAnsi" w:eastAsiaTheme="minorHAnsi" w:hAnsiTheme="majorHAnsi"/>
                <w:sz w:val="22"/>
                <w:szCs w:val="22"/>
              </w:rPr>
            </w:pPr>
          </w:p>
        </w:tc>
        <w:tc>
          <w:tcPr>
            <w:tcW w:w="3827" w:type="dxa"/>
            <w:tcBorders>
              <w:top w:val="single" w:sz="4" w:space="0" w:color="auto"/>
              <w:left w:val="single" w:sz="4" w:space="0" w:color="auto"/>
              <w:bottom w:val="single" w:sz="4" w:space="0" w:color="auto"/>
              <w:right w:val="single" w:sz="4" w:space="0" w:color="auto"/>
            </w:tcBorders>
          </w:tcPr>
          <w:p w14:paraId="0F87C3C2" w14:textId="77777777" w:rsidR="007B64B3" w:rsidRPr="000654DA" w:rsidRDefault="007B64B3" w:rsidP="00BF34DF">
            <w:pPr>
              <w:rPr>
                <w:rFonts w:asciiTheme="majorHAnsi" w:eastAsiaTheme="minorHAnsi" w:hAnsiTheme="majorHAnsi"/>
                <w:sz w:val="22"/>
                <w:szCs w:val="22"/>
              </w:rPr>
            </w:pPr>
          </w:p>
        </w:tc>
      </w:tr>
      <w:tr w:rsidR="007B64B3" w14:paraId="11470804" w14:textId="77777777" w:rsidTr="00BF34DF">
        <w:tc>
          <w:tcPr>
            <w:tcW w:w="2127" w:type="dxa"/>
            <w:tcBorders>
              <w:top w:val="single" w:sz="4" w:space="0" w:color="auto"/>
              <w:left w:val="single" w:sz="4" w:space="0" w:color="auto"/>
              <w:bottom w:val="single" w:sz="4" w:space="0" w:color="auto"/>
              <w:right w:val="single" w:sz="4" w:space="0" w:color="auto"/>
            </w:tcBorders>
          </w:tcPr>
          <w:p w14:paraId="199AA6BE" w14:textId="77777777" w:rsidR="007B64B3" w:rsidRDefault="007B64B3" w:rsidP="00BF34DF">
            <w:pPr>
              <w:rPr>
                <w:rFonts w:asciiTheme="majorHAnsi" w:eastAsiaTheme="minorHAnsi" w:hAnsiTheme="majorHAnsi"/>
                <w:sz w:val="22"/>
                <w:szCs w:val="22"/>
              </w:rPr>
            </w:pPr>
          </w:p>
          <w:p w14:paraId="5CFB7EFE" w14:textId="77777777" w:rsidR="007B64B3" w:rsidRPr="000654DA" w:rsidRDefault="007B64B3" w:rsidP="00BF34DF">
            <w:pPr>
              <w:rPr>
                <w:rFonts w:asciiTheme="majorHAnsi" w:eastAsiaTheme="minorHAnsi" w:hAnsiTheme="majorHAnsi"/>
                <w:sz w:val="22"/>
                <w:szCs w:val="22"/>
              </w:rPr>
            </w:pPr>
          </w:p>
        </w:tc>
        <w:tc>
          <w:tcPr>
            <w:tcW w:w="2127" w:type="dxa"/>
            <w:tcBorders>
              <w:top w:val="single" w:sz="4" w:space="0" w:color="auto"/>
              <w:left w:val="single" w:sz="4" w:space="0" w:color="auto"/>
              <w:bottom w:val="single" w:sz="4" w:space="0" w:color="auto"/>
              <w:right w:val="single" w:sz="4" w:space="0" w:color="auto"/>
            </w:tcBorders>
          </w:tcPr>
          <w:p w14:paraId="3743CA6A" w14:textId="77777777" w:rsidR="007B64B3" w:rsidRPr="000654DA" w:rsidRDefault="007B64B3" w:rsidP="00BF34DF">
            <w:pPr>
              <w:rPr>
                <w:rFonts w:asciiTheme="majorHAnsi" w:eastAsiaTheme="minorHAnsi" w:hAnsiTheme="majorHAnsi"/>
                <w:sz w:val="22"/>
                <w:szCs w:val="22"/>
              </w:rPr>
            </w:pPr>
          </w:p>
        </w:tc>
        <w:tc>
          <w:tcPr>
            <w:tcW w:w="2128" w:type="dxa"/>
            <w:tcBorders>
              <w:top w:val="single" w:sz="4" w:space="0" w:color="auto"/>
              <w:left w:val="single" w:sz="4" w:space="0" w:color="auto"/>
              <w:bottom w:val="single" w:sz="4" w:space="0" w:color="auto"/>
              <w:right w:val="single" w:sz="4" w:space="0" w:color="auto"/>
            </w:tcBorders>
          </w:tcPr>
          <w:p w14:paraId="3EB90CD0" w14:textId="77777777" w:rsidR="007B64B3" w:rsidRPr="000654DA" w:rsidRDefault="007B64B3" w:rsidP="00BF34DF">
            <w:pPr>
              <w:rPr>
                <w:rFonts w:asciiTheme="majorHAnsi" w:eastAsiaTheme="minorHAnsi" w:hAnsiTheme="majorHAnsi"/>
                <w:sz w:val="22"/>
                <w:szCs w:val="22"/>
              </w:rPr>
            </w:pPr>
          </w:p>
        </w:tc>
        <w:tc>
          <w:tcPr>
            <w:tcW w:w="1163" w:type="dxa"/>
            <w:tcBorders>
              <w:top w:val="single" w:sz="4" w:space="0" w:color="auto"/>
              <w:left w:val="single" w:sz="4" w:space="0" w:color="auto"/>
              <w:bottom w:val="single" w:sz="4" w:space="0" w:color="auto"/>
              <w:right w:val="single" w:sz="4" w:space="0" w:color="auto"/>
            </w:tcBorders>
          </w:tcPr>
          <w:p w14:paraId="5C2D6C44" w14:textId="77777777" w:rsidR="007B64B3" w:rsidRPr="000654DA" w:rsidRDefault="007B64B3" w:rsidP="00BF34DF">
            <w:pPr>
              <w:rPr>
                <w:rFonts w:asciiTheme="majorHAnsi" w:eastAsiaTheme="minorHAnsi" w:hAnsiTheme="majorHAnsi"/>
                <w:sz w:val="22"/>
                <w:szCs w:val="22"/>
              </w:rPr>
            </w:pPr>
          </w:p>
        </w:tc>
        <w:tc>
          <w:tcPr>
            <w:tcW w:w="2940" w:type="dxa"/>
            <w:tcBorders>
              <w:top w:val="single" w:sz="4" w:space="0" w:color="auto"/>
              <w:left w:val="single" w:sz="4" w:space="0" w:color="auto"/>
              <w:bottom w:val="single" w:sz="4" w:space="0" w:color="auto"/>
              <w:right w:val="single" w:sz="4" w:space="0" w:color="auto"/>
            </w:tcBorders>
          </w:tcPr>
          <w:p w14:paraId="559F4B56" w14:textId="77777777" w:rsidR="007B64B3" w:rsidRPr="000654DA" w:rsidRDefault="007B64B3" w:rsidP="00BF34DF">
            <w:pPr>
              <w:rPr>
                <w:rFonts w:asciiTheme="majorHAnsi" w:eastAsiaTheme="minorHAnsi" w:hAnsiTheme="majorHAnsi"/>
                <w:sz w:val="22"/>
                <w:szCs w:val="22"/>
              </w:rPr>
            </w:pPr>
          </w:p>
        </w:tc>
        <w:tc>
          <w:tcPr>
            <w:tcW w:w="3827" w:type="dxa"/>
            <w:tcBorders>
              <w:top w:val="single" w:sz="4" w:space="0" w:color="auto"/>
              <w:left w:val="single" w:sz="4" w:space="0" w:color="auto"/>
              <w:bottom w:val="single" w:sz="4" w:space="0" w:color="auto"/>
              <w:right w:val="single" w:sz="4" w:space="0" w:color="auto"/>
            </w:tcBorders>
          </w:tcPr>
          <w:p w14:paraId="5B1A0BE4" w14:textId="77777777" w:rsidR="007B64B3" w:rsidRPr="000654DA" w:rsidRDefault="007B64B3" w:rsidP="00BF34DF">
            <w:pPr>
              <w:rPr>
                <w:rFonts w:asciiTheme="majorHAnsi" w:eastAsiaTheme="minorHAnsi" w:hAnsiTheme="majorHAnsi"/>
                <w:sz w:val="22"/>
                <w:szCs w:val="22"/>
              </w:rPr>
            </w:pPr>
          </w:p>
        </w:tc>
      </w:tr>
      <w:tr w:rsidR="007B64B3" w14:paraId="064A4E8F" w14:textId="77777777" w:rsidTr="00BF34DF">
        <w:tc>
          <w:tcPr>
            <w:tcW w:w="2127" w:type="dxa"/>
            <w:tcBorders>
              <w:top w:val="single" w:sz="4" w:space="0" w:color="auto"/>
              <w:left w:val="single" w:sz="4" w:space="0" w:color="auto"/>
              <w:bottom w:val="single" w:sz="4" w:space="0" w:color="auto"/>
              <w:right w:val="single" w:sz="4" w:space="0" w:color="auto"/>
            </w:tcBorders>
          </w:tcPr>
          <w:p w14:paraId="6D0B414A" w14:textId="77777777" w:rsidR="007B64B3" w:rsidRDefault="007B64B3" w:rsidP="00BF34DF">
            <w:pPr>
              <w:rPr>
                <w:rFonts w:asciiTheme="majorHAnsi" w:eastAsiaTheme="minorHAnsi" w:hAnsiTheme="majorHAnsi"/>
                <w:sz w:val="22"/>
                <w:szCs w:val="22"/>
              </w:rPr>
            </w:pPr>
          </w:p>
          <w:p w14:paraId="63D4AACB" w14:textId="77777777" w:rsidR="007B64B3" w:rsidRPr="000654DA" w:rsidRDefault="007B64B3" w:rsidP="00BF34DF">
            <w:pPr>
              <w:rPr>
                <w:rFonts w:asciiTheme="majorHAnsi" w:eastAsiaTheme="minorHAnsi" w:hAnsiTheme="majorHAnsi"/>
                <w:sz w:val="22"/>
                <w:szCs w:val="22"/>
              </w:rPr>
            </w:pPr>
          </w:p>
        </w:tc>
        <w:tc>
          <w:tcPr>
            <w:tcW w:w="2127" w:type="dxa"/>
            <w:tcBorders>
              <w:top w:val="single" w:sz="4" w:space="0" w:color="auto"/>
              <w:left w:val="single" w:sz="4" w:space="0" w:color="auto"/>
              <w:bottom w:val="single" w:sz="4" w:space="0" w:color="auto"/>
              <w:right w:val="single" w:sz="4" w:space="0" w:color="auto"/>
            </w:tcBorders>
          </w:tcPr>
          <w:p w14:paraId="70A911C6" w14:textId="77777777" w:rsidR="007B64B3" w:rsidRPr="000654DA" w:rsidRDefault="007B64B3" w:rsidP="00BF34DF">
            <w:pPr>
              <w:rPr>
                <w:rFonts w:asciiTheme="majorHAnsi" w:eastAsiaTheme="minorHAnsi" w:hAnsiTheme="majorHAnsi"/>
                <w:sz w:val="22"/>
                <w:szCs w:val="22"/>
              </w:rPr>
            </w:pPr>
          </w:p>
        </w:tc>
        <w:tc>
          <w:tcPr>
            <w:tcW w:w="2128" w:type="dxa"/>
            <w:tcBorders>
              <w:top w:val="single" w:sz="4" w:space="0" w:color="auto"/>
              <w:left w:val="single" w:sz="4" w:space="0" w:color="auto"/>
              <w:bottom w:val="single" w:sz="4" w:space="0" w:color="auto"/>
              <w:right w:val="single" w:sz="4" w:space="0" w:color="auto"/>
            </w:tcBorders>
          </w:tcPr>
          <w:p w14:paraId="211BC594" w14:textId="77777777" w:rsidR="007B64B3" w:rsidRPr="000654DA" w:rsidRDefault="007B64B3" w:rsidP="00BF34DF">
            <w:pPr>
              <w:rPr>
                <w:rFonts w:asciiTheme="majorHAnsi" w:eastAsiaTheme="minorHAnsi" w:hAnsiTheme="majorHAnsi"/>
                <w:sz w:val="22"/>
                <w:szCs w:val="22"/>
              </w:rPr>
            </w:pPr>
          </w:p>
        </w:tc>
        <w:tc>
          <w:tcPr>
            <w:tcW w:w="1163" w:type="dxa"/>
            <w:tcBorders>
              <w:top w:val="single" w:sz="4" w:space="0" w:color="auto"/>
              <w:left w:val="single" w:sz="4" w:space="0" w:color="auto"/>
              <w:bottom w:val="single" w:sz="4" w:space="0" w:color="auto"/>
              <w:right w:val="single" w:sz="4" w:space="0" w:color="auto"/>
            </w:tcBorders>
          </w:tcPr>
          <w:p w14:paraId="417780ED" w14:textId="77777777" w:rsidR="007B64B3" w:rsidRPr="000654DA" w:rsidRDefault="007B64B3" w:rsidP="00BF34DF">
            <w:pPr>
              <w:rPr>
                <w:rFonts w:asciiTheme="majorHAnsi" w:eastAsiaTheme="minorHAnsi" w:hAnsiTheme="majorHAnsi"/>
                <w:sz w:val="22"/>
                <w:szCs w:val="22"/>
              </w:rPr>
            </w:pPr>
          </w:p>
        </w:tc>
        <w:tc>
          <w:tcPr>
            <w:tcW w:w="2940" w:type="dxa"/>
            <w:tcBorders>
              <w:top w:val="single" w:sz="4" w:space="0" w:color="auto"/>
              <w:left w:val="single" w:sz="4" w:space="0" w:color="auto"/>
              <w:bottom w:val="single" w:sz="4" w:space="0" w:color="auto"/>
              <w:right w:val="single" w:sz="4" w:space="0" w:color="auto"/>
            </w:tcBorders>
          </w:tcPr>
          <w:p w14:paraId="2099ECDA" w14:textId="77777777" w:rsidR="007B64B3" w:rsidRPr="000654DA" w:rsidRDefault="007B64B3" w:rsidP="00BF34DF">
            <w:pPr>
              <w:rPr>
                <w:rFonts w:asciiTheme="majorHAnsi" w:eastAsiaTheme="minorHAnsi" w:hAnsiTheme="majorHAnsi"/>
                <w:sz w:val="22"/>
                <w:szCs w:val="22"/>
              </w:rPr>
            </w:pPr>
          </w:p>
        </w:tc>
        <w:tc>
          <w:tcPr>
            <w:tcW w:w="3827" w:type="dxa"/>
            <w:tcBorders>
              <w:top w:val="single" w:sz="4" w:space="0" w:color="auto"/>
              <w:left w:val="single" w:sz="4" w:space="0" w:color="auto"/>
              <w:bottom w:val="single" w:sz="4" w:space="0" w:color="auto"/>
              <w:right w:val="single" w:sz="4" w:space="0" w:color="auto"/>
            </w:tcBorders>
          </w:tcPr>
          <w:p w14:paraId="4C201820" w14:textId="77777777" w:rsidR="007B64B3" w:rsidRPr="000654DA" w:rsidRDefault="007B64B3" w:rsidP="00BF34DF">
            <w:pPr>
              <w:rPr>
                <w:rFonts w:asciiTheme="majorHAnsi" w:eastAsiaTheme="minorHAnsi" w:hAnsiTheme="majorHAnsi"/>
                <w:sz w:val="22"/>
                <w:szCs w:val="22"/>
              </w:rPr>
            </w:pPr>
          </w:p>
        </w:tc>
      </w:tr>
      <w:tr w:rsidR="007B64B3" w14:paraId="1E2506B6" w14:textId="77777777" w:rsidTr="00BF34DF">
        <w:tc>
          <w:tcPr>
            <w:tcW w:w="2127" w:type="dxa"/>
            <w:tcBorders>
              <w:top w:val="single" w:sz="4" w:space="0" w:color="auto"/>
              <w:left w:val="single" w:sz="4" w:space="0" w:color="auto"/>
              <w:bottom w:val="single" w:sz="4" w:space="0" w:color="auto"/>
              <w:right w:val="single" w:sz="4" w:space="0" w:color="auto"/>
            </w:tcBorders>
          </w:tcPr>
          <w:p w14:paraId="6BB469A3" w14:textId="77777777" w:rsidR="007B64B3" w:rsidRDefault="007B64B3" w:rsidP="00BF34DF">
            <w:pPr>
              <w:rPr>
                <w:rFonts w:asciiTheme="majorHAnsi" w:eastAsiaTheme="minorHAnsi" w:hAnsiTheme="majorHAnsi"/>
                <w:sz w:val="22"/>
                <w:szCs w:val="22"/>
              </w:rPr>
            </w:pPr>
          </w:p>
          <w:p w14:paraId="03457A12" w14:textId="77777777" w:rsidR="007B64B3" w:rsidRPr="000654DA" w:rsidRDefault="007B64B3" w:rsidP="00BF34DF">
            <w:pPr>
              <w:rPr>
                <w:rFonts w:asciiTheme="majorHAnsi" w:eastAsiaTheme="minorHAnsi" w:hAnsiTheme="majorHAnsi"/>
                <w:sz w:val="22"/>
                <w:szCs w:val="22"/>
              </w:rPr>
            </w:pPr>
          </w:p>
        </w:tc>
        <w:tc>
          <w:tcPr>
            <w:tcW w:w="2127" w:type="dxa"/>
            <w:tcBorders>
              <w:top w:val="single" w:sz="4" w:space="0" w:color="auto"/>
              <w:left w:val="single" w:sz="4" w:space="0" w:color="auto"/>
              <w:bottom w:val="single" w:sz="4" w:space="0" w:color="auto"/>
              <w:right w:val="single" w:sz="4" w:space="0" w:color="auto"/>
            </w:tcBorders>
          </w:tcPr>
          <w:p w14:paraId="1B68AEBA" w14:textId="77777777" w:rsidR="007B64B3" w:rsidRPr="000654DA" w:rsidRDefault="007B64B3" w:rsidP="00BF34DF">
            <w:pPr>
              <w:rPr>
                <w:rFonts w:asciiTheme="majorHAnsi" w:eastAsiaTheme="minorHAnsi" w:hAnsiTheme="majorHAnsi"/>
                <w:sz w:val="22"/>
                <w:szCs w:val="22"/>
              </w:rPr>
            </w:pPr>
          </w:p>
        </w:tc>
        <w:tc>
          <w:tcPr>
            <w:tcW w:w="2128" w:type="dxa"/>
            <w:tcBorders>
              <w:top w:val="single" w:sz="4" w:space="0" w:color="auto"/>
              <w:left w:val="single" w:sz="4" w:space="0" w:color="auto"/>
              <w:bottom w:val="single" w:sz="4" w:space="0" w:color="auto"/>
              <w:right w:val="single" w:sz="4" w:space="0" w:color="auto"/>
            </w:tcBorders>
          </w:tcPr>
          <w:p w14:paraId="1A03D32B" w14:textId="77777777" w:rsidR="007B64B3" w:rsidRPr="000654DA" w:rsidRDefault="007B64B3" w:rsidP="00BF34DF">
            <w:pPr>
              <w:rPr>
                <w:rFonts w:asciiTheme="majorHAnsi" w:eastAsiaTheme="minorHAnsi" w:hAnsiTheme="majorHAnsi"/>
                <w:sz w:val="22"/>
                <w:szCs w:val="22"/>
              </w:rPr>
            </w:pPr>
          </w:p>
        </w:tc>
        <w:tc>
          <w:tcPr>
            <w:tcW w:w="1163" w:type="dxa"/>
            <w:tcBorders>
              <w:top w:val="single" w:sz="4" w:space="0" w:color="auto"/>
              <w:left w:val="single" w:sz="4" w:space="0" w:color="auto"/>
              <w:bottom w:val="single" w:sz="4" w:space="0" w:color="auto"/>
              <w:right w:val="single" w:sz="4" w:space="0" w:color="auto"/>
            </w:tcBorders>
          </w:tcPr>
          <w:p w14:paraId="1FC8C894" w14:textId="77777777" w:rsidR="007B64B3" w:rsidRPr="000654DA" w:rsidRDefault="007B64B3" w:rsidP="00BF34DF">
            <w:pPr>
              <w:rPr>
                <w:rFonts w:asciiTheme="majorHAnsi" w:eastAsiaTheme="minorHAnsi" w:hAnsiTheme="majorHAnsi"/>
                <w:sz w:val="22"/>
                <w:szCs w:val="22"/>
              </w:rPr>
            </w:pPr>
          </w:p>
        </w:tc>
        <w:tc>
          <w:tcPr>
            <w:tcW w:w="2940" w:type="dxa"/>
            <w:tcBorders>
              <w:top w:val="single" w:sz="4" w:space="0" w:color="auto"/>
              <w:left w:val="single" w:sz="4" w:space="0" w:color="auto"/>
              <w:bottom w:val="single" w:sz="4" w:space="0" w:color="auto"/>
              <w:right w:val="single" w:sz="4" w:space="0" w:color="auto"/>
            </w:tcBorders>
          </w:tcPr>
          <w:p w14:paraId="74C392D4" w14:textId="77777777" w:rsidR="007B64B3" w:rsidRPr="000654DA" w:rsidRDefault="007B64B3" w:rsidP="00BF34DF">
            <w:pPr>
              <w:rPr>
                <w:rFonts w:asciiTheme="majorHAnsi" w:eastAsiaTheme="minorHAnsi" w:hAnsiTheme="majorHAnsi"/>
                <w:sz w:val="22"/>
                <w:szCs w:val="22"/>
              </w:rPr>
            </w:pPr>
          </w:p>
        </w:tc>
        <w:tc>
          <w:tcPr>
            <w:tcW w:w="3827" w:type="dxa"/>
            <w:tcBorders>
              <w:top w:val="single" w:sz="4" w:space="0" w:color="auto"/>
              <w:left w:val="single" w:sz="4" w:space="0" w:color="auto"/>
              <w:bottom w:val="single" w:sz="4" w:space="0" w:color="auto"/>
              <w:right w:val="single" w:sz="4" w:space="0" w:color="auto"/>
            </w:tcBorders>
          </w:tcPr>
          <w:p w14:paraId="0DE4D0A5" w14:textId="77777777" w:rsidR="007B64B3" w:rsidRPr="000654DA" w:rsidRDefault="007B64B3" w:rsidP="00BF34DF">
            <w:pPr>
              <w:rPr>
                <w:rFonts w:asciiTheme="majorHAnsi" w:eastAsiaTheme="minorHAnsi" w:hAnsiTheme="majorHAnsi"/>
                <w:sz w:val="22"/>
                <w:szCs w:val="22"/>
              </w:rPr>
            </w:pPr>
          </w:p>
        </w:tc>
      </w:tr>
    </w:tbl>
    <w:p w14:paraId="0D7F3383" w14:textId="77777777" w:rsidR="007B64B3" w:rsidRPr="002925A0" w:rsidRDefault="007B64B3" w:rsidP="007B64B3">
      <w:pPr>
        <w:rPr>
          <w:rFonts w:asciiTheme="minorHAnsi" w:hAnsiTheme="minorHAnsi"/>
          <w:sz w:val="22"/>
          <w:szCs w:val="22"/>
        </w:rPr>
      </w:pPr>
    </w:p>
    <w:p w14:paraId="63E7CF53" w14:textId="77777777" w:rsidR="007B64B3" w:rsidRPr="005D1791" w:rsidRDefault="007B64B3" w:rsidP="007B64B3"/>
    <w:p w14:paraId="7CDCF08E" w14:textId="77777777" w:rsidR="00AD67F4" w:rsidRPr="005D1791" w:rsidRDefault="00AD67F4" w:rsidP="005D1791"/>
    <w:sectPr w:rsidR="00AD67F4" w:rsidRPr="005D1791" w:rsidSect="007B64B3">
      <w:pgSz w:w="16839" w:h="11907" w:orient="landscape" w:code="9"/>
      <w:pgMar w:top="1021" w:right="1985" w:bottom="1021" w:left="2552" w:header="0" w:footer="720" w:gutter="0"/>
      <w:cols w:space="36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7C87DA" w14:textId="77777777" w:rsidR="00C0787A" w:rsidRDefault="00C0787A">
      <w:r>
        <w:separator/>
      </w:r>
    </w:p>
  </w:endnote>
  <w:endnote w:type="continuationSeparator" w:id="0">
    <w:p w14:paraId="031F3FEB" w14:textId="77777777" w:rsidR="00C0787A" w:rsidRDefault="00C078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9089225"/>
      <w:docPartObj>
        <w:docPartGallery w:val="Page Numbers (Bottom of Page)"/>
        <w:docPartUnique/>
      </w:docPartObj>
    </w:sdtPr>
    <w:sdtEndPr/>
    <w:sdtContent>
      <w:sdt>
        <w:sdtPr>
          <w:id w:val="1447433401"/>
          <w:docPartObj>
            <w:docPartGallery w:val="Page Numbers (Top of Page)"/>
            <w:docPartUnique/>
          </w:docPartObj>
        </w:sdtPr>
        <w:sdtEndPr/>
        <w:sdtContent>
          <w:p w14:paraId="1D2C556D" w14:textId="49CFBC23" w:rsidR="00912D04" w:rsidRDefault="00912D04">
            <w:pPr>
              <w:pStyle w:val="Footer"/>
              <w:jc w:val="right"/>
            </w:pPr>
            <w:r w:rsidRPr="005B1A67">
              <w:rPr>
                <w:rFonts w:ascii="Calibri" w:hAnsi="Calibri" w:cs="Calibri"/>
                <w:sz w:val="22"/>
                <w:szCs w:val="22"/>
              </w:rPr>
              <w:t xml:space="preserve">Page </w:t>
            </w:r>
            <w:r w:rsidRPr="005B1A67">
              <w:rPr>
                <w:rFonts w:ascii="Calibri" w:hAnsi="Calibri" w:cs="Calibri"/>
                <w:sz w:val="22"/>
                <w:szCs w:val="22"/>
              </w:rPr>
              <w:fldChar w:fldCharType="begin"/>
            </w:r>
            <w:r w:rsidRPr="005B1A67">
              <w:rPr>
                <w:rFonts w:ascii="Calibri" w:hAnsi="Calibri" w:cs="Calibri"/>
                <w:sz w:val="22"/>
                <w:szCs w:val="22"/>
              </w:rPr>
              <w:instrText xml:space="preserve"> PAGE </w:instrText>
            </w:r>
            <w:r w:rsidRPr="005B1A67">
              <w:rPr>
                <w:rFonts w:ascii="Calibri" w:hAnsi="Calibri" w:cs="Calibri"/>
                <w:sz w:val="22"/>
                <w:szCs w:val="22"/>
              </w:rPr>
              <w:fldChar w:fldCharType="separate"/>
            </w:r>
            <w:r w:rsidRPr="005B1A67">
              <w:rPr>
                <w:rFonts w:ascii="Calibri" w:hAnsi="Calibri" w:cs="Calibri"/>
                <w:noProof/>
                <w:sz w:val="22"/>
                <w:szCs w:val="22"/>
              </w:rPr>
              <w:t>2</w:t>
            </w:r>
            <w:r w:rsidRPr="005B1A67">
              <w:rPr>
                <w:rFonts w:ascii="Calibri" w:hAnsi="Calibri" w:cs="Calibri"/>
                <w:sz w:val="22"/>
                <w:szCs w:val="22"/>
              </w:rPr>
              <w:fldChar w:fldCharType="end"/>
            </w:r>
            <w:r w:rsidRPr="005B1A67">
              <w:rPr>
                <w:rFonts w:ascii="Calibri" w:hAnsi="Calibri" w:cs="Calibri"/>
                <w:sz w:val="22"/>
                <w:szCs w:val="22"/>
              </w:rPr>
              <w:t xml:space="preserve"> of </w:t>
            </w:r>
            <w:r w:rsidRPr="005B1A67">
              <w:rPr>
                <w:rFonts w:ascii="Calibri" w:hAnsi="Calibri" w:cs="Calibri"/>
                <w:sz w:val="22"/>
                <w:szCs w:val="22"/>
              </w:rPr>
              <w:fldChar w:fldCharType="begin"/>
            </w:r>
            <w:r w:rsidRPr="005B1A67">
              <w:rPr>
                <w:rFonts w:ascii="Calibri" w:hAnsi="Calibri" w:cs="Calibri"/>
                <w:sz w:val="22"/>
                <w:szCs w:val="22"/>
              </w:rPr>
              <w:instrText xml:space="preserve"> NUMPAGES  </w:instrText>
            </w:r>
            <w:r w:rsidRPr="005B1A67">
              <w:rPr>
                <w:rFonts w:ascii="Calibri" w:hAnsi="Calibri" w:cs="Calibri"/>
                <w:sz w:val="22"/>
                <w:szCs w:val="22"/>
              </w:rPr>
              <w:fldChar w:fldCharType="separate"/>
            </w:r>
            <w:r w:rsidRPr="005B1A67">
              <w:rPr>
                <w:rFonts w:ascii="Calibri" w:hAnsi="Calibri" w:cs="Calibri"/>
                <w:noProof/>
                <w:sz w:val="22"/>
                <w:szCs w:val="22"/>
              </w:rPr>
              <w:t>2</w:t>
            </w:r>
            <w:r w:rsidRPr="005B1A67">
              <w:rPr>
                <w:rFonts w:ascii="Calibri" w:hAnsi="Calibri" w:cs="Calibri"/>
                <w:sz w:val="22"/>
                <w:szCs w:val="22"/>
              </w:rPr>
              <w:fldChar w:fldCharType="end"/>
            </w:r>
          </w:p>
        </w:sdtContent>
      </w:sdt>
    </w:sdtContent>
  </w:sdt>
  <w:p w14:paraId="4CC1DFF5" w14:textId="06169374" w:rsidR="00717F19" w:rsidRPr="006D5EC7" w:rsidRDefault="00717F19" w:rsidP="006D5EC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66109499"/>
      <w:docPartObj>
        <w:docPartGallery w:val="Page Numbers (Bottom of Page)"/>
        <w:docPartUnique/>
      </w:docPartObj>
    </w:sdtPr>
    <w:sdtEndPr/>
    <w:sdtContent>
      <w:sdt>
        <w:sdtPr>
          <w:id w:val="-1769616900"/>
          <w:docPartObj>
            <w:docPartGallery w:val="Page Numbers (Top of Page)"/>
            <w:docPartUnique/>
          </w:docPartObj>
        </w:sdtPr>
        <w:sdtEndPr/>
        <w:sdtContent>
          <w:p w14:paraId="0BA50735" w14:textId="77777777" w:rsidR="004F6180" w:rsidRDefault="004F6180">
            <w:pPr>
              <w:pStyle w:val="Footer"/>
              <w:jc w:val="right"/>
            </w:pPr>
          </w:p>
          <w:p w14:paraId="6B0584FC" w14:textId="77777777" w:rsidR="004F6180" w:rsidRDefault="004F6180">
            <w:pPr>
              <w:pStyle w:val="Footer"/>
              <w:jc w:val="right"/>
            </w:pPr>
          </w:p>
          <w:p w14:paraId="431ABAB3" w14:textId="1EE24F36" w:rsidR="00912D04" w:rsidRDefault="00912D04">
            <w:pPr>
              <w:pStyle w:val="Footer"/>
              <w:jc w:val="right"/>
            </w:pPr>
            <w:r w:rsidRPr="005B1A67">
              <w:rPr>
                <w:rFonts w:ascii="Calibri" w:hAnsi="Calibri" w:cs="Calibri"/>
                <w:sz w:val="22"/>
                <w:szCs w:val="22"/>
              </w:rPr>
              <w:t xml:space="preserve">Page </w:t>
            </w:r>
            <w:r w:rsidRPr="005B1A67">
              <w:rPr>
                <w:rFonts w:ascii="Calibri" w:hAnsi="Calibri" w:cs="Calibri"/>
                <w:sz w:val="22"/>
                <w:szCs w:val="22"/>
              </w:rPr>
              <w:fldChar w:fldCharType="begin"/>
            </w:r>
            <w:r w:rsidRPr="005B1A67">
              <w:rPr>
                <w:rFonts w:ascii="Calibri" w:hAnsi="Calibri" w:cs="Calibri"/>
                <w:sz w:val="22"/>
                <w:szCs w:val="22"/>
              </w:rPr>
              <w:instrText xml:space="preserve"> PAGE </w:instrText>
            </w:r>
            <w:r w:rsidRPr="005B1A67">
              <w:rPr>
                <w:rFonts w:ascii="Calibri" w:hAnsi="Calibri" w:cs="Calibri"/>
                <w:sz w:val="22"/>
                <w:szCs w:val="22"/>
              </w:rPr>
              <w:fldChar w:fldCharType="separate"/>
            </w:r>
            <w:r w:rsidRPr="005B1A67">
              <w:rPr>
                <w:rFonts w:ascii="Calibri" w:hAnsi="Calibri" w:cs="Calibri"/>
                <w:noProof/>
                <w:sz w:val="22"/>
                <w:szCs w:val="22"/>
              </w:rPr>
              <w:t>2</w:t>
            </w:r>
            <w:r w:rsidRPr="005B1A67">
              <w:rPr>
                <w:rFonts w:ascii="Calibri" w:hAnsi="Calibri" w:cs="Calibri"/>
                <w:sz w:val="22"/>
                <w:szCs w:val="22"/>
              </w:rPr>
              <w:fldChar w:fldCharType="end"/>
            </w:r>
            <w:r w:rsidRPr="005B1A67">
              <w:rPr>
                <w:rFonts w:ascii="Calibri" w:hAnsi="Calibri" w:cs="Calibri"/>
                <w:sz w:val="22"/>
                <w:szCs w:val="22"/>
              </w:rPr>
              <w:t xml:space="preserve"> of </w:t>
            </w:r>
            <w:r w:rsidRPr="005B1A67">
              <w:rPr>
                <w:rFonts w:ascii="Calibri" w:hAnsi="Calibri" w:cs="Calibri"/>
                <w:sz w:val="22"/>
                <w:szCs w:val="22"/>
              </w:rPr>
              <w:fldChar w:fldCharType="begin"/>
            </w:r>
            <w:r w:rsidRPr="005B1A67">
              <w:rPr>
                <w:rFonts w:ascii="Calibri" w:hAnsi="Calibri" w:cs="Calibri"/>
                <w:sz w:val="22"/>
                <w:szCs w:val="22"/>
              </w:rPr>
              <w:instrText xml:space="preserve"> NUMPAGES  </w:instrText>
            </w:r>
            <w:r w:rsidRPr="005B1A67">
              <w:rPr>
                <w:rFonts w:ascii="Calibri" w:hAnsi="Calibri" w:cs="Calibri"/>
                <w:sz w:val="22"/>
                <w:szCs w:val="22"/>
              </w:rPr>
              <w:fldChar w:fldCharType="separate"/>
            </w:r>
            <w:r w:rsidRPr="005B1A67">
              <w:rPr>
                <w:rFonts w:ascii="Calibri" w:hAnsi="Calibri" w:cs="Calibri"/>
                <w:noProof/>
                <w:sz w:val="22"/>
                <w:szCs w:val="22"/>
              </w:rPr>
              <w:t>2</w:t>
            </w:r>
            <w:r w:rsidRPr="005B1A67">
              <w:rPr>
                <w:rFonts w:ascii="Calibri" w:hAnsi="Calibri" w:cs="Calibri"/>
                <w:sz w:val="22"/>
                <w:szCs w:val="22"/>
              </w:rPr>
              <w:fldChar w:fldCharType="end"/>
            </w:r>
          </w:p>
        </w:sdtContent>
      </w:sdt>
    </w:sdtContent>
  </w:sdt>
  <w:p w14:paraId="028459A5" w14:textId="45C21E8C" w:rsidR="004C5EBC" w:rsidRDefault="004C5EB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B0F313" w14:textId="77777777" w:rsidR="00C0787A" w:rsidRDefault="00C0787A">
      <w:r>
        <w:separator/>
      </w:r>
    </w:p>
  </w:footnote>
  <w:footnote w:type="continuationSeparator" w:id="0">
    <w:p w14:paraId="1FB53C48" w14:textId="77777777" w:rsidR="00C0787A" w:rsidRDefault="00C0787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C8AC5E" w14:textId="0A952014" w:rsidR="00717F19" w:rsidRPr="005B1A67" w:rsidRDefault="00717F19" w:rsidP="006D5EC7">
    <w:pPr>
      <w:ind w:hanging="1134"/>
      <w:jc w:val="center"/>
      <w:rPr>
        <w:color w:val="E7E6E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9A74F2" w14:textId="0A8722C6" w:rsidR="00244C8C" w:rsidRDefault="00E94BA9" w:rsidP="00244C8C">
    <w:pPr>
      <w:pStyle w:val="Header"/>
      <w:ind w:hanging="1134"/>
    </w:pPr>
    <w:r>
      <w:rPr>
        <w:noProof/>
      </w:rPr>
      <w:drawing>
        <wp:anchor distT="0" distB="0" distL="114300" distR="114300" simplePos="0" relativeHeight="251658240" behindDoc="1" locked="0" layoutInCell="1" allowOverlap="1" wp14:anchorId="7D4DC8D6" wp14:editId="15196DE0">
          <wp:simplePos x="0" y="0"/>
          <wp:positionH relativeFrom="margin">
            <wp:align>left</wp:align>
          </wp:positionH>
          <wp:positionV relativeFrom="page">
            <wp:posOffset>342900</wp:posOffset>
          </wp:positionV>
          <wp:extent cx="2390140" cy="661670"/>
          <wp:effectExtent l="0" t="0" r="0" b="5080"/>
          <wp:wrapTight wrapText="bothSides">
            <wp:wrapPolygon edited="0">
              <wp:start x="0" y="0"/>
              <wp:lineTo x="0" y="17413"/>
              <wp:lineTo x="3787" y="19900"/>
              <wp:lineTo x="3960" y="21144"/>
              <wp:lineTo x="21348" y="21144"/>
              <wp:lineTo x="21348" y="0"/>
              <wp:lineTo x="0" y="0"/>
            </wp:wrapPolygon>
          </wp:wrapTight>
          <wp:docPr id="1039644888"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1">
                    <a:extLst>
                      <a:ext uri="{28A0092B-C50C-407E-A947-70E740481C1C}">
                        <a14:useLocalDpi xmlns:a14="http://schemas.microsoft.com/office/drawing/2010/main" val="0"/>
                      </a:ext>
                    </a:extLst>
                  </a:blip>
                  <a:srcRect l="12676" t="28101" r="12412" b="26823"/>
                  <a:stretch>
                    <a:fillRect/>
                  </a:stretch>
                </pic:blipFill>
                <pic:spPr bwMode="auto">
                  <a:xfrm>
                    <a:off x="0" y="0"/>
                    <a:ext cx="2390140" cy="6616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FFC233" w:themeColor="accent3"/>
      </w:rPr>
    </w:lvl>
  </w:abstractNum>
  <w:abstractNum w:abstractNumId="1"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FFC233" w:themeColor="accent3"/>
      </w:rPr>
    </w:lvl>
  </w:abstractNum>
  <w:abstractNum w:abstractNumId="2"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7ECBB6" w:themeColor="accent1"/>
      </w:rPr>
    </w:lvl>
  </w:abstractNum>
  <w:abstractNum w:abstractNumId="3"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7ECBB6" w:themeColor="accent1"/>
      </w:rPr>
    </w:lvl>
  </w:abstractNum>
  <w:abstractNum w:abstractNumId="4"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7ECBB6" w:themeColor="accent1"/>
      </w:rPr>
    </w:lvl>
  </w:abstractNum>
  <w:abstractNum w:abstractNumId="5" w15:restartNumberingAfterBreak="0">
    <w:nsid w:val="027D190B"/>
    <w:multiLevelType w:val="multilevel"/>
    <w:tmpl w:val="DA126C7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86955546">
    <w:abstractNumId w:val="4"/>
  </w:num>
  <w:num w:numId="2" w16cid:durableId="1965035927">
    <w:abstractNumId w:val="3"/>
  </w:num>
  <w:num w:numId="3" w16cid:durableId="984890122">
    <w:abstractNumId w:val="2"/>
  </w:num>
  <w:num w:numId="4" w16cid:durableId="717977578">
    <w:abstractNumId w:val="1"/>
  </w:num>
  <w:num w:numId="5" w16cid:durableId="1671789234">
    <w:abstractNumId w:val="0"/>
  </w:num>
  <w:num w:numId="6" w16cid:durableId="384380298">
    <w:abstractNumId w:val="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proofState w:spelling="clean" w:grammar="clean"/>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drawingGridHorizontalSpacing w:val="110"/>
  <w:displayHorizontalDrawingGridEvery w:val="2"/>
  <w:doNotShadeFormData/>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2FBA"/>
    <w:rsid w:val="000106DA"/>
    <w:rsid w:val="0001153E"/>
    <w:rsid w:val="00014A16"/>
    <w:rsid w:val="0004205E"/>
    <w:rsid w:val="00053024"/>
    <w:rsid w:val="000A64B2"/>
    <w:rsid w:val="000B2C03"/>
    <w:rsid w:val="000B6487"/>
    <w:rsid w:val="000C60E8"/>
    <w:rsid w:val="000D2329"/>
    <w:rsid w:val="000F443B"/>
    <w:rsid w:val="00100B48"/>
    <w:rsid w:val="00127246"/>
    <w:rsid w:val="00127EDB"/>
    <w:rsid w:val="001321ED"/>
    <w:rsid w:val="00140605"/>
    <w:rsid w:val="00146EBB"/>
    <w:rsid w:val="001717C4"/>
    <w:rsid w:val="00181D23"/>
    <w:rsid w:val="0019442F"/>
    <w:rsid w:val="001A2620"/>
    <w:rsid w:val="001A6F1B"/>
    <w:rsid w:val="001F61F8"/>
    <w:rsid w:val="002054F5"/>
    <w:rsid w:val="002178CA"/>
    <w:rsid w:val="00233CB4"/>
    <w:rsid w:val="00244C8C"/>
    <w:rsid w:val="00250E02"/>
    <w:rsid w:val="00252BDF"/>
    <w:rsid w:val="0026598B"/>
    <w:rsid w:val="00275573"/>
    <w:rsid w:val="00283A76"/>
    <w:rsid w:val="002857A3"/>
    <w:rsid w:val="002C58DF"/>
    <w:rsid w:val="002E4D2A"/>
    <w:rsid w:val="002E76F2"/>
    <w:rsid w:val="0034006D"/>
    <w:rsid w:val="00345F49"/>
    <w:rsid w:val="00351DD5"/>
    <w:rsid w:val="00366AF8"/>
    <w:rsid w:val="00370A8C"/>
    <w:rsid w:val="003D3FD5"/>
    <w:rsid w:val="003E24DF"/>
    <w:rsid w:val="00406882"/>
    <w:rsid w:val="0045344F"/>
    <w:rsid w:val="00485F43"/>
    <w:rsid w:val="004934AC"/>
    <w:rsid w:val="00493D99"/>
    <w:rsid w:val="004A70EF"/>
    <w:rsid w:val="004B7241"/>
    <w:rsid w:val="004C0298"/>
    <w:rsid w:val="004C5EBC"/>
    <w:rsid w:val="004E2C40"/>
    <w:rsid w:val="004E7760"/>
    <w:rsid w:val="004F6180"/>
    <w:rsid w:val="005263D2"/>
    <w:rsid w:val="00531B30"/>
    <w:rsid w:val="00560BD8"/>
    <w:rsid w:val="00581A0A"/>
    <w:rsid w:val="0059385E"/>
    <w:rsid w:val="00593F78"/>
    <w:rsid w:val="00597204"/>
    <w:rsid w:val="005A33AC"/>
    <w:rsid w:val="005A55D6"/>
    <w:rsid w:val="005A5629"/>
    <w:rsid w:val="005A7FEC"/>
    <w:rsid w:val="005B1A67"/>
    <w:rsid w:val="005B1AF4"/>
    <w:rsid w:val="005B4ECB"/>
    <w:rsid w:val="005B78AC"/>
    <w:rsid w:val="005D1791"/>
    <w:rsid w:val="005D4A81"/>
    <w:rsid w:val="005D7A72"/>
    <w:rsid w:val="005E0C3A"/>
    <w:rsid w:val="005F11B1"/>
    <w:rsid w:val="005F2DCB"/>
    <w:rsid w:val="00613954"/>
    <w:rsid w:val="006456FC"/>
    <w:rsid w:val="00646574"/>
    <w:rsid w:val="00650C6C"/>
    <w:rsid w:val="00664D9F"/>
    <w:rsid w:val="0069619D"/>
    <w:rsid w:val="006A347D"/>
    <w:rsid w:val="006B14CD"/>
    <w:rsid w:val="006D5EC7"/>
    <w:rsid w:val="006E2822"/>
    <w:rsid w:val="006F5350"/>
    <w:rsid w:val="007056E0"/>
    <w:rsid w:val="00710CD7"/>
    <w:rsid w:val="00717F19"/>
    <w:rsid w:val="007265AF"/>
    <w:rsid w:val="00744979"/>
    <w:rsid w:val="00751753"/>
    <w:rsid w:val="00783341"/>
    <w:rsid w:val="007854EE"/>
    <w:rsid w:val="0079676F"/>
    <w:rsid w:val="007B64B3"/>
    <w:rsid w:val="007C3DC8"/>
    <w:rsid w:val="007C4B86"/>
    <w:rsid w:val="007C7342"/>
    <w:rsid w:val="007D0973"/>
    <w:rsid w:val="007D3F53"/>
    <w:rsid w:val="007E44CA"/>
    <w:rsid w:val="007F340F"/>
    <w:rsid w:val="007F56C8"/>
    <w:rsid w:val="007F5876"/>
    <w:rsid w:val="008012E6"/>
    <w:rsid w:val="00842113"/>
    <w:rsid w:val="008F4A9D"/>
    <w:rsid w:val="008F5761"/>
    <w:rsid w:val="00901A40"/>
    <w:rsid w:val="00912D04"/>
    <w:rsid w:val="00937021"/>
    <w:rsid w:val="00951A7D"/>
    <w:rsid w:val="00967DB4"/>
    <w:rsid w:val="0097268B"/>
    <w:rsid w:val="00990979"/>
    <w:rsid w:val="00995FEA"/>
    <w:rsid w:val="009D3E3E"/>
    <w:rsid w:val="009E2BE8"/>
    <w:rsid w:val="009F4ED1"/>
    <w:rsid w:val="00A12CDC"/>
    <w:rsid w:val="00A22FBA"/>
    <w:rsid w:val="00A3595D"/>
    <w:rsid w:val="00A41906"/>
    <w:rsid w:val="00A542CB"/>
    <w:rsid w:val="00A553D4"/>
    <w:rsid w:val="00A71FF9"/>
    <w:rsid w:val="00A848E9"/>
    <w:rsid w:val="00A90EE7"/>
    <w:rsid w:val="00AA0A8F"/>
    <w:rsid w:val="00AD0BD9"/>
    <w:rsid w:val="00AD67F4"/>
    <w:rsid w:val="00AE3AC2"/>
    <w:rsid w:val="00B02B09"/>
    <w:rsid w:val="00B0696A"/>
    <w:rsid w:val="00B13E3A"/>
    <w:rsid w:val="00B648F2"/>
    <w:rsid w:val="00B73983"/>
    <w:rsid w:val="00B75BD7"/>
    <w:rsid w:val="00B85E64"/>
    <w:rsid w:val="00B93B6B"/>
    <w:rsid w:val="00BA28F4"/>
    <w:rsid w:val="00BA31A7"/>
    <w:rsid w:val="00BB28D2"/>
    <w:rsid w:val="00BB7D95"/>
    <w:rsid w:val="00BE0F94"/>
    <w:rsid w:val="00BE6F3C"/>
    <w:rsid w:val="00C0787A"/>
    <w:rsid w:val="00C12E39"/>
    <w:rsid w:val="00C1581C"/>
    <w:rsid w:val="00C314F4"/>
    <w:rsid w:val="00C420DE"/>
    <w:rsid w:val="00C42735"/>
    <w:rsid w:val="00C43329"/>
    <w:rsid w:val="00C477F7"/>
    <w:rsid w:val="00C6018C"/>
    <w:rsid w:val="00C6324A"/>
    <w:rsid w:val="00C649E2"/>
    <w:rsid w:val="00C91959"/>
    <w:rsid w:val="00C948BA"/>
    <w:rsid w:val="00CB67DB"/>
    <w:rsid w:val="00CC0A1E"/>
    <w:rsid w:val="00CC6AF1"/>
    <w:rsid w:val="00CE67E9"/>
    <w:rsid w:val="00CF66FC"/>
    <w:rsid w:val="00D60E0D"/>
    <w:rsid w:val="00D62111"/>
    <w:rsid w:val="00D74393"/>
    <w:rsid w:val="00D80980"/>
    <w:rsid w:val="00D922A1"/>
    <w:rsid w:val="00D9348F"/>
    <w:rsid w:val="00DB1631"/>
    <w:rsid w:val="00DB304C"/>
    <w:rsid w:val="00DB6799"/>
    <w:rsid w:val="00DC13E8"/>
    <w:rsid w:val="00DF446F"/>
    <w:rsid w:val="00E07C6C"/>
    <w:rsid w:val="00E22A4D"/>
    <w:rsid w:val="00E42E0C"/>
    <w:rsid w:val="00E453F0"/>
    <w:rsid w:val="00E75912"/>
    <w:rsid w:val="00E94BA9"/>
    <w:rsid w:val="00EB204B"/>
    <w:rsid w:val="00EC102A"/>
    <w:rsid w:val="00F025A6"/>
    <w:rsid w:val="00F04E07"/>
    <w:rsid w:val="00F16329"/>
    <w:rsid w:val="00F5195C"/>
    <w:rsid w:val="00F51E9D"/>
    <w:rsid w:val="00F60DDE"/>
    <w:rsid w:val="00F77A19"/>
    <w:rsid w:val="00F97E40"/>
    <w:rsid w:val="00FA1A5D"/>
    <w:rsid w:val="00FA787B"/>
    <w:rsid w:val="00FD3D57"/>
    <w:rsid w:val="19B38086"/>
    <w:rsid w:val="2F8AB8B4"/>
    <w:rsid w:val="3CCA4298"/>
    <w:rsid w:val="4176B0D5"/>
    <w:rsid w:val="57358C0A"/>
    <w:rsid w:val="6B7946A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75DF30"/>
  <w15:docId w15:val="{DB3D2296-A2BB-4E8E-AB2A-9F5DC13DBB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22FBA"/>
    <w:pPr>
      <w:spacing w:after="0" w:line="240" w:lineRule="auto"/>
    </w:pPr>
    <w:rPr>
      <w:rFonts w:ascii="Times New Roman" w:eastAsia="Times New Roman" w:hAnsi="Times New Roman" w:cs="Times New Roman"/>
      <w:sz w:val="24"/>
      <w:szCs w:val="24"/>
      <w:lang w:val="en-GB"/>
    </w:rPr>
  </w:style>
  <w:style w:type="paragraph" w:styleId="Heading1">
    <w:name w:val="heading 1"/>
    <w:basedOn w:val="Normal"/>
    <w:next w:val="Normal"/>
    <w:link w:val="Heading1Char"/>
    <w:uiPriority w:val="9"/>
    <w:qFormat/>
    <w:pPr>
      <w:keepNext/>
      <w:keepLines/>
      <w:spacing w:before="360"/>
      <w:outlineLvl w:val="0"/>
    </w:pPr>
    <w:rPr>
      <w:rFonts w:asciiTheme="majorHAnsi" w:eastAsiaTheme="majorEastAsia" w:hAnsiTheme="majorHAnsi" w:cstheme="majorBidi"/>
      <w:bCs/>
      <w:i/>
      <w:color w:val="7ECBB6" w:themeColor="accent1"/>
      <w:sz w:val="32"/>
      <w:szCs w:val="32"/>
    </w:rPr>
  </w:style>
  <w:style w:type="paragraph" w:styleId="Heading2">
    <w:name w:val="heading 2"/>
    <w:basedOn w:val="Normal"/>
    <w:next w:val="Normal"/>
    <w:link w:val="Heading2Char"/>
    <w:uiPriority w:val="9"/>
    <w:semiHidden/>
    <w:unhideWhenUsed/>
    <w:qFormat/>
    <w:pPr>
      <w:keepNext/>
      <w:keepLines/>
      <w:spacing w:before="120"/>
      <w:outlineLvl w:val="1"/>
    </w:pPr>
    <w:rPr>
      <w:rFonts w:asciiTheme="majorHAnsi" w:eastAsiaTheme="majorEastAsia" w:hAnsiTheme="majorHAnsi" w:cstheme="majorBidi"/>
      <w:bCs/>
      <w:color w:val="501C6C" w:themeColor="text2"/>
      <w:sz w:val="28"/>
      <w:szCs w:val="26"/>
    </w:rPr>
  </w:style>
  <w:style w:type="paragraph" w:styleId="Heading3">
    <w:name w:val="heading 3"/>
    <w:basedOn w:val="Normal"/>
    <w:next w:val="Normal"/>
    <w:link w:val="Heading3Char"/>
    <w:uiPriority w:val="9"/>
    <w:semiHidden/>
    <w:unhideWhenUsed/>
    <w:qFormat/>
    <w:pPr>
      <w:keepNext/>
      <w:keepLines/>
      <w:spacing w:before="20"/>
      <w:outlineLvl w:val="2"/>
    </w:pPr>
    <w:rPr>
      <w:rFonts w:asciiTheme="majorHAnsi" w:eastAsiaTheme="majorEastAsia" w:hAnsiTheme="majorHAnsi" w:cstheme="majorBidi"/>
      <w:bCs/>
      <w:i/>
      <w:color w:val="501C6C" w:themeColor="text2"/>
    </w:rPr>
  </w:style>
  <w:style w:type="paragraph" w:styleId="Heading4">
    <w:name w:val="heading 4"/>
    <w:basedOn w:val="Normal"/>
    <w:next w:val="Normal"/>
    <w:link w:val="Heading4Char"/>
    <w:uiPriority w:val="9"/>
    <w:semiHidden/>
    <w:unhideWhenUsed/>
    <w:qFormat/>
    <w:pPr>
      <w:keepNext/>
      <w:keepLines/>
      <w:spacing w:before="200" w:line="264" w:lineRule="auto"/>
      <w:outlineLvl w:val="3"/>
    </w:pPr>
    <w:rPr>
      <w:rFonts w:asciiTheme="majorHAnsi" w:eastAsiaTheme="majorEastAsia" w:hAnsiTheme="majorHAnsi" w:cstheme="majorBidi"/>
      <w:bCs/>
      <w:i/>
      <w:iCs/>
      <w:color w:val="501C6C" w:themeColor="text2"/>
    </w:rPr>
  </w:style>
  <w:style w:type="paragraph" w:styleId="Heading5">
    <w:name w:val="heading 5"/>
    <w:basedOn w:val="Normal"/>
    <w:next w:val="Normal"/>
    <w:link w:val="Heading5Char"/>
    <w:uiPriority w:val="9"/>
    <w:semiHidden/>
    <w:unhideWhenUsed/>
    <w:qFormat/>
    <w:pPr>
      <w:keepNext/>
      <w:keepLines/>
      <w:spacing w:before="20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7ECBB6" w:themeColor="accent1"/>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7ECBB6" w:themeColor="accent1"/>
        <w:left w:val="single" w:sz="36" w:space="8" w:color="7ECBB6" w:themeColor="accent1"/>
        <w:bottom w:val="single" w:sz="36" w:space="8" w:color="7ECBB6" w:themeColor="accent1"/>
        <w:right w:val="single" w:sz="36" w:space="8" w:color="7ECBB6" w:themeColor="accent1"/>
      </w:pBdr>
      <w:shd w:val="clear" w:color="auto" w:fill="7ECBB6" w:themeFill="accent1"/>
      <w:spacing w:before="200" w:after="280" w:line="300" w:lineRule="auto"/>
      <w:ind w:left="936" w:right="936"/>
      <w:jc w:val="center"/>
    </w:pPr>
    <w:rPr>
      <w:rFonts w:asciiTheme="majorHAnsi" w:eastAsiaTheme="majorEastAsia" w:hAnsiTheme="majorHAnsi"/>
      <w:bCs/>
      <w:i/>
      <w:iCs/>
      <w:color w:val="FFFFFF" w:themeColor="background1"/>
      <w:lang w:bidi="hi-IN"/>
      <w14:ligatures w14:val="standardContextual"/>
      <w14:cntxtAlts/>
    </w:rPr>
  </w:style>
  <w:style w:type="table" w:styleId="TableGrid">
    <w:name w:val="Table Grid"/>
    <w:basedOn w:val="TableNormal"/>
    <w:uiPriority w:val="3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rPr>
      <w:b/>
      <w:bCs/>
      <w:color w:val="501C6C"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B1DFD3" w:themeColor="accent1" w:themeTint="99"/>
        <w:bottom w:val="single" w:sz="24" w:space="10" w:color="B1DFD3"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
      </w:numPr>
      <w:spacing w:line="276" w:lineRule="auto"/>
      <w:contextualSpacing/>
    </w:pPr>
  </w:style>
  <w:style w:type="paragraph" w:styleId="ListBullet2">
    <w:name w:val="List Bullet 2"/>
    <w:basedOn w:val="Normal"/>
    <w:uiPriority w:val="6"/>
    <w:unhideWhenUsed/>
    <w:pPr>
      <w:numPr>
        <w:numId w:val="2"/>
      </w:numPr>
      <w:spacing w:line="276" w:lineRule="auto"/>
    </w:pPr>
  </w:style>
  <w:style w:type="paragraph" w:styleId="ListBullet3">
    <w:name w:val="List Bullet 3"/>
    <w:basedOn w:val="Normal"/>
    <w:uiPriority w:val="6"/>
    <w:unhideWhenUsed/>
    <w:pPr>
      <w:numPr>
        <w:numId w:val="3"/>
      </w:numPr>
      <w:spacing w:line="276" w:lineRule="auto"/>
    </w:pPr>
  </w:style>
  <w:style w:type="paragraph" w:styleId="ListBullet4">
    <w:name w:val="List Bullet 4"/>
    <w:basedOn w:val="Normal"/>
    <w:uiPriority w:val="6"/>
    <w:unhideWhenUsed/>
    <w:pPr>
      <w:numPr>
        <w:numId w:val="4"/>
      </w:numPr>
      <w:spacing w:line="276" w:lineRule="auto"/>
    </w:pPr>
  </w:style>
  <w:style w:type="paragraph" w:styleId="ListBullet5">
    <w:name w:val="List Bullet 5"/>
    <w:basedOn w:val="Normal"/>
    <w:uiPriority w:val="6"/>
    <w:unhideWhenUsed/>
    <w:pPr>
      <w:numPr>
        <w:numId w:val="5"/>
      </w:numPr>
      <w:spacing w:line="276" w:lineRule="auto"/>
    </w:pPr>
  </w:style>
  <w:style w:type="paragraph" w:styleId="TOC1">
    <w:name w:val="toc 1"/>
    <w:basedOn w:val="Normal"/>
    <w:next w:val="Normal"/>
    <w:autoRedefine/>
    <w:uiPriority w:val="99"/>
    <w:semiHidden/>
    <w:unhideWhenUsed/>
    <w:pPr>
      <w:tabs>
        <w:tab w:val="right" w:leader="dot" w:pos="8630"/>
      </w:tabs>
      <w:spacing w:after="40"/>
    </w:pPr>
    <w:rPr>
      <w:smallCaps/>
      <w:noProof/>
      <w:color w:val="00B2DD" w:themeColor="accent2"/>
    </w:rPr>
  </w:style>
  <w:style w:type="paragraph" w:styleId="TOC2">
    <w:name w:val="toc 2"/>
    <w:basedOn w:val="Normal"/>
    <w:next w:val="Normal"/>
    <w:autoRedefine/>
    <w:uiPriority w:val="99"/>
    <w:semiHidden/>
    <w:unhideWhenUsed/>
    <w:pPr>
      <w:tabs>
        <w:tab w:val="right" w:leader="dot" w:pos="8630"/>
      </w:tabs>
      <w:spacing w:after="40"/>
      <w:ind w:left="216"/>
    </w:pPr>
    <w:rPr>
      <w:smallCaps/>
      <w:noProof/>
    </w:rPr>
  </w:style>
  <w:style w:type="paragraph" w:styleId="TOC3">
    <w:name w:val="toc 3"/>
    <w:basedOn w:val="Normal"/>
    <w:next w:val="Normal"/>
    <w:autoRedefine/>
    <w:uiPriority w:val="99"/>
    <w:semiHidden/>
    <w:unhideWhenUsed/>
    <w:pPr>
      <w:tabs>
        <w:tab w:val="right" w:leader="dot" w:pos="8630"/>
      </w:tabs>
      <w:spacing w:after="40"/>
      <w:ind w:left="446"/>
    </w:pPr>
    <w:rPr>
      <w:smallCaps/>
      <w:noProof/>
    </w:rPr>
  </w:style>
  <w:style w:type="paragraph" w:styleId="TOC4">
    <w:name w:val="toc 4"/>
    <w:basedOn w:val="Normal"/>
    <w:next w:val="Normal"/>
    <w:autoRedefine/>
    <w:uiPriority w:val="99"/>
    <w:semiHidden/>
    <w:unhideWhenUsed/>
    <w:pPr>
      <w:tabs>
        <w:tab w:val="right" w:leader="dot" w:pos="8630"/>
      </w:tabs>
      <w:spacing w:after="40"/>
      <w:ind w:left="662"/>
    </w:pPr>
    <w:rPr>
      <w:smallCaps/>
      <w:noProof/>
    </w:rPr>
  </w:style>
  <w:style w:type="paragraph" w:styleId="TOC5">
    <w:name w:val="toc 5"/>
    <w:basedOn w:val="Normal"/>
    <w:next w:val="Normal"/>
    <w:autoRedefine/>
    <w:uiPriority w:val="99"/>
    <w:semiHidden/>
    <w:unhideWhenUsed/>
    <w:pPr>
      <w:tabs>
        <w:tab w:val="right" w:leader="dot" w:pos="8630"/>
      </w:tabs>
      <w:spacing w:after="40"/>
      <w:ind w:left="878"/>
    </w:pPr>
    <w:rPr>
      <w:smallCaps/>
      <w:noProof/>
    </w:rPr>
  </w:style>
  <w:style w:type="paragraph" w:styleId="TOC6">
    <w:name w:val="toc 6"/>
    <w:basedOn w:val="Normal"/>
    <w:next w:val="Normal"/>
    <w:autoRedefine/>
    <w:uiPriority w:val="99"/>
    <w:semiHidden/>
    <w:unhideWhenUsed/>
    <w:pPr>
      <w:tabs>
        <w:tab w:val="right" w:leader="dot" w:pos="8630"/>
      </w:tabs>
      <w:spacing w:after="40"/>
      <w:ind w:left="1094"/>
    </w:pPr>
    <w:rPr>
      <w:smallCaps/>
      <w:noProof/>
    </w:rPr>
  </w:style>
  <w:style w:type="paragraph" w:styleId="TOC7">
    <w:name w:val="toc 7"/>
    <w:basedOn w:val="Normal"/>
    <w:next w:val="Normal"/>
    <w:autoRedefine/>
    <w:uiPriority w:val="99"/>
    <w:semiHidden/>
    <w:unhideWhenUsed/>
    <w:pPr>
      <w:tabs>
        <w:tab w:val="right" w:leader="dot" w:pos="8630"/>
      </w:tabs>
      <w:spacing w:after="40"/>
      <w:ind w:left="1325"/>
    </w:pPr>
    <w:rPr>
      <w:smallCaps/>
      <w:noProof/>
    </w:rPr>
  </w:style>
  <w:style w:type="paragraph" w:styleId="TOC8">
    <w:name w:val="toc 8"/>
    <w:basedOn w:val="Normal"/>
    <w:next w:val="Normal"/>
    <w:autoRedefine/>
    <w:uiPriority w:val="99"/>
    <w:semiHidden/>
    <w:unhideWhenUsed/>
    <w:pPr>
      <w:tabs>
        <w:tab w:val="right" w:leader="dot" w:pos="8630"/>
      </w:tabs>
      <w:spacing w:after="40"/>
      <w:ind w:left="1540"/>
    </w:pPr>
    <w:rPr>
      <w:smallCaps/>
      <w:noProof/>
    </w:rPr>
  </w:style>
  <w:style w:type="paragraph" w:styleId="TOC9">
    <w:name w:val="toc 9"/>
    <w:basedOn w:val="Normal"/>
    <w:next w:val="Normal"/>
    <w:autoRedefine/>
    <w:uiPriority w:val="99"/>
    <w:semiHidden/>
    <w:unhideWhenUsed/>
    <w:pPr>
      <w:tabs>
        <w:tab w:val="right" w:leader="dot" w:pos="8630"/>
      </w:tabs>
      <w:spacing w:after="40"/>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qFormat/>
    <w:pPr>
      <w:numPr>
        <w:ilvl w:val="1"/>
      </w:numPr>
    </w:pPr>
    <w:rPr>
      <w:rFonts w:eastAsiaTheme="majorEastAsia" w:cstheme="majorBidi"/>
      <w:iCs/>
      <w:color w:val="000000"/>
      <w:spacing w:val="15"/>
    </w:rPr>
  </w:style>
  <w:style w:type="character" w:customStyle="1" w:styleId="SubtitleChar">
    <w:name w:val="Subtitle Char"/>
    <w:basedOn w:val="DefaultParagraphFont"/>
    <w:link w:val="Subtitle"/>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7ECBB6" w:themeColor="accent1"/>
        <w:left w:val="single" w:sz="4" w:space="0" w:color="7ECBB6" w:themeColor="accent1"/>
        <w:bottom w:val="single" w:sz="4" w:space="0" w:color="7ECBB6" w:themeColor="accent1"/>
        <w:right w:val="single" w:sz="4" w:space="0" w:color="7ECBB6" w:themeColor="accent1"/>
        <w:insideH w:val="single" w:sz="4" w:space="0" w:color="FFFFFF" w:themeColor="background1"/>
        <w:insideV w:val="single" w:sz="4" w:space="0" w:color="FFFFFF" w:themeColor="background1"/>
      </w:tblBorders>
    </w:tblPr>
    <w:tcPr>
      <w:shd w:val="clear" w:color="auto" w:fill="E5F4F0" w:themeFill="accent1" w:themeFillTint="33"/>
    </w:tcPr>
    <w:tblStylePr w:type="firstRow">
      <w:rPr>
        <w:b/>
        <w:bCs/>
        <w:color w:val="501C6C" w:themeColor="text2"/>
      </w:rPr>
      <w:tblPr/>
      <w:tcPr>
        <w:shd w:val="clear" w:color="auto" w:fill="F2F9F7" w:themeFill="accent1" w:themeFillTint="19"/>
      </w:tcPr>
    </w:tblStylePr>
    <w:tblStylePr w:type="lastRow">
      <w:rPr>
        <w:b/>
        <w:bCs/>
        <w:color w:val="FFFFFF" w:themeColor="background1"/>
      </w:rPr>
      <w:tblPr/>
      <w:tcPr>
        <w:shd w:val="clear" w:color="auto" w:fill="7ECBB6" w:themeFill="accent1"/>
      </w:tcPr>
    </w:tblStylePr>
    <w:tblStylePr w:type="firstCol">
      <w:rPr>
        <w:b/>
        <w:bCs/>
        <w:color w:val="501C6C"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7ECBB6"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paragraph" w:customStyle="1" w:styleId="BodyCopy">
    <w:name w:val="Body Copy"/>
    <w:basedOn w:val="Footer"/>
    <w:qFormat/>
    <w:rsid w:val="007265AF"/>
    <w:rPr>
      <w:rFonts w:ascii="Calibri" w:hAnsi="Calibri"/>
      <w:color w:val="000000" w:themeColor="text1"/>
    </w:rPr>
  </w:style>
  <w:style w:type="paragraph" w:customStyle="1" w:styleId="Sender">
    <w:name w:val="Sender"/>
    <w:basedOn w:val="Signature"/>
    <w:qFormat/>
    <w:rsid w:val="007265AF"/>
    <w:rPr>
      <w:b/>
      <w:color w:val="000000" w:themeColor="text1"/>
    </w:rPr>
  </w:style>
  <w:style w:type="paragraph" w:customStyle="1" w:styleId="DepartmentTitleFooter">
    <w:name w:val="Department Title Footer"/>
    <w:basedOn w:val="Normal"/>
    <w:qFormat/>
    <w:rsid w:val="007265AF"/>
    <w:rPr>
      <w:rFonts w:ascii="Calibri" w:hAnsi="Calibri" w:cs="Calibri"/>
      <w:b/>
      <w:bCs/>
      <w:color w:val="000000" w:themeColor="text1"/>
      <w:sz w:val="19"/>
      <w:szCs w:val="19"/>
    </w:rPr>
  </w:style>
  <w:style w:type="paragraph" w:customStyle="1" w:styleId="BodyFormattingFooter">
    <w:name w:val="Body Formatting Footer"/>
    <w:basedOn w:val="Normal"/>
    <w:qFormat/>
    <w:rsid w:val="007265AF"/>
    <w:rPr>
      <w:color w:val="000000" w:themeColor="text1"/>
      <w:sz w:val="19"/>
      <w:szCs w:val="19"/>
    </w:rPr>
  </w:style>
  <w:style w:type="paragraph" w:customStyle="1" w:styleId="WebsiteFooter">
    <w:name w:val="Website Footer"/>
    <w:basedOn w:val="Normal"/>
    <w:qFormat/>
    <w:rsid w:val="00250E02"/>
    <w:rPr>
      <w:rFonts w:ascii="Calibri" w:hAnsi="Calibri" w:cs="Calibri"/>
      <w:b/>
      <w:bCs/>
      <w:color w:val="3C1053"/>
      <w:sz w:val="21"/>
      <w:szCs w:val="21"/>
    </w:rPr>
  </w:style>
  <w:style w:type="paragraph" w:styleId="BodyText">
    <w:name w:val="Body Text"/>
    <w:basedOn w:val="Normal"/>
    <w:link w:val="BodyTextChar"/>
    <w:rsid w:val="00A22FBA"/>
    <w:rPr>
      <w:b/>
      <w:bCs/>
    </w:rPr>
  </w:style>
  <w:style w:type="character" w:customStyle="1" w:styleId="BodyTextChar">
    <w:name w:val="Body Text Char"/>
    <w:basedOn w:val="DefaultParagraphFont"/>
    <w:link w:val="BodyText"/>
    <w:rsid w:val="00A22FBA"/>
    <w:rPr>
      <w:rFonts w:ascii="Times New Roman" w:eastAsia="Times New Roman" w:hAnsi="Times New Roman" w:cs="Times New Roman"/>
      <w:b/>
      <w:bCs/>
      <w:sz w:val="24"/>
      <w:szCs w:val="24"/>
      <w:lang w:val="en-GB"/>
    </w:rPr>
  </w:style>
  <w:style w:type="paragraph" w:styleId="BodyText2">
    <w:name w:val="Body Text 2"/>
    <w:basedOn w:val="Normal"/>
    <w:link w:val="BodyText2Char"/>
    <w:rsid w:val="00A22FBA"/>
    <w:rPr>
      <w:sz w:val="22"/>
    </w:rPr>
  </w:style>
  <w:style w:type="character" w:customStyle="1" w:styleId="BodyText2Char">
    <w:name w:val="Body Text 2 Char"/>
    <w:basedOn w:val="DefaultParagraphFont"/>
    <w:link w:val="BodyText2"/>
    <w:rsid w:val="00A22FBA"/>
    <w:rPr>
      <w:rFonts w:ascii="Times New Roman" w:eastAsia="Times New Roman" w:hAnsi="Times New Roman" w:cs="Times New Roman"/>
      <w:szCs w:val="24"/>
      <w:lang w:val="en-GB"/>
    </w:rPr>
  </w:style>
  <w:style w:type="character" w:styleId="UnresolvedMention">
    <w:name w:val="Unresolved Mention"/>
    <w:basedOn w:val="DefaultParagraphFont"/>
    <w:uiPriority w:val="99"/>
    <w:semiHidden/>
    <w:unhideWhenUsed/>
    <w:rsid w:val="0097268B"/>
    <w:rPr>
      <w:color w:val="605E5C"/>
      <w:shd w:val="clear" w:color="auto" w:fill="E1DFDD"/>
    </w:rPr>
  </w:style>
  <w:style w:type="character" w:styleId="FollowedHyperlink">
    <w:name w:val="FollowedHyperlink"/>
    <w:basedOn w:val="DefaultParagraphFont"/>
    <w:uiPriority w:val="99"/>
    <w:semiHidden/>
    <w:unhideWhenUsed/>
    <w:rsid w:val="00C314F4"/>
    <w:rPr>
      <w:color w:val="501C6C" w:themeColor="followedHyperlink"/>
      <w:u w:val="single"/>
    </w:rPr>
  </w:style>
  <w:style w:type="table" w:customStyle="1" w:styleId="TableGrid1">
    <w:name w:val="Table Grid1"/>
    <w:basedOn w:val="TableNormal"/>
    <w:next w:val="TableGrid"/>
    <w:uiPriority w:val="59"/>
    <w:rsid w:val="005B1A67"/>
    <w:pPr>
      <w:spacing w:after="0" w:line="240" w:lineRule="auto"/>
    </w:pPr>
    <w:rPr>
      <w:rFonts w:eastAsia="Calibri"/>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rFonts w:ascii="Times New Roman" w:eastAsia="Times New Roman" w:hAnsi="Times New Roman" w:cs="Times New Roman"/>
      <w:sz w:val="20"/>
      <w:szCs w:val="20"/>
      <w:lang w:val="en-GB"/>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0D2329"/>
    <w:pPr>
      <w:spacing w:after="0" w:line="240" w:lineRule="auto"/>
    </w:pPr>
    <w:rPr>
      <w:rFonts w:ascii="Times New Roman" w:eastAsia="Times New Roman" w:hAnsi="Times New Roman" w:cs="Times New Roman"/>
      <w:sz w:val="24"/>
      <w:szCs w:val="24"/>
      <w:lang w:val="en-GB"/>
    </w:rPr>
  </w:style>
  <w:style w:type="paragraph" w:styleId="CommentSubject">
    <w:name w:val="annotation subject"/>
    <w:basedOn w:val="CommentText"/>
    <w:next w:val="CommentText"/>
    <w:link w:val="CommentSubjectChar"/>
    <w:uiPriority w:val="99"/>
    <w:semiHidden/>
    <w:unhideWhenUsed/>
    <w:rsid w:val="00A90EE7"/>
    <w:rPr>
      <w:b/>
      <w:bCs/>
    </w:rPr>
  </w:style>
  <w:style w:type="character" w:customStyle="1" w:styleId="CommentSubjectChar">
    <w:name w:val="Comment Subject Char"/>
    <w:basedOn w:val="CommentTextChar"/>
    <w:link w:val="CommentSubject"/>
    <w:uiPriority w:val="99"/>
    <w:semiHidden/>
    <w:rsid w:val="00A90EE7"/>
    <w:rPr>
      <w:rFonts w:ascii="Times New Roman" w:eastAsia="Times New Roman" w:hAnsi="Times New Roman" w:cs="Times New Roman"/>
      <w:b/>
      <w:bCs/>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51357521">
      <w:bodyDiv w:val="1"/>
      <w:marLeft w:val="0"/>
      <w:marRight w:val="0"/>
      <w:marTop w:val="0"/>
      <w:marBottom w:val="0"/>
      <w:divBdr>
        <w:top w:val="none" w:sz="0" w:space="0" w:color="auto"/>
        <w:left w:val="none" w:sz="0" w:space="0" w:color="auto"/>
        <w:bottom w:val="none" w:sz="0" w:space="0" w:color="auto"/>
        <w:right w:val="none" w:sz="0" w:space="0" w:color="auto"/>
      </w:divBdr>
    </w:div>
    <w:div w:id="1881361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footnotes" Target="footnotes.xm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5" Type="http://schemas.openxmlformats.org/officeDocument/2006/relationships/customXml" Target="../customXml/item5.xml"/><Relationship Id="rId15" Type="http://schemas.openxmlformats.org/officeDocument/2006/relationships/hyperlink" Target="https://livewarwickac.sharepoint.com/sites/EngineerPathwayworkinggroup/Shared%20Documents/General/academicprocess@warwick.ac.uk" TargetMode="External"/><Relationship Id="rId10" Type="http://schemas.openxmlformats.org/officeDocument/2006/relationships/styles" Target="styl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2171166\AppData\Local\Temp\MicrosoftEdgeDownloads\612e5227-7b72-4e50-8f56-db2267ce5995\brand_portal_stationery_digital_letterhead.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Executive">
  <a:themeElements>
    <a:clrScheme name="Uni of Warwick 2023">
      <a:dk1>
        <a:srgbClr val="000000"/>
      </a:dk1>
      <a:lt1>
        <a:srgbClr val="FFFFFF"/>
      </a:lt1>
      <a:dk2>
        <a:srgbClr val="501C6C"/>
      </a:dk2>
      <a:lt2>
        <a:srgbClr val="FFFFFF"/>
      </a:lt2>
      <a:accent1>
        <a:srgbClr val="7ECBB6"/>
      </a:accent1>
      <a:accent2>
        <a:srgbClr val="00B2DD"/>
      </a:accent2>
      <a:accent3>
        <a:srgbClr val="FFC233"/>
      </a:accent3>
      <a:accent4>
        <a:srgbClr val="F37920"/>
      </a:accent4>
      <a:accent5>
        <a:srgbClr val="EF4050"/>
      </a:accent5>
      <a:accent6>
        <a:srgbClr val="501C6C"/>
      </a:accent6>
      <a:hlink>
        <a:srgbClr val="3F4146"/>
      </a:hlink>
      <a:folHlink>
        <a:srgbClr val="501C6C"/>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SelectedStyle="\APA.XSL" StyleName="APA"/>
</file>

<file path=customXml/item3.xml><?xml version="1.0" encoding="utf-8"?>
<b:Sources xmlns:b="http://schemas.microsoft.com/office/word/2004/10/bibliography" xmlns="http://schemas.microsoft.com/office/word/2004/10/bibliography"/>
</file>

<file path=customXml/item4.xml><?xml version="1.0" encoding="utf-8"?>
<ct:contentTypeSchema xmlns:ct="http://schemas.microsoft.com/office/2006/metadata/contentType" xmlns:ma="http://schemas.microsoft.com/office/2006/metadata/properties/metaAttributes" ct:_="" ma:_="" ma:contentTypeName="Document" ma:contentTypeID="0x0101003BD73C7443CECC478EA37821F5E160D3" ma:contentTypeVersion="4" ma:contentTypeDescription="Create a new document." ma:contentTypeScope="" ma:versionID="9639d9a035c53e7d6cbf6045dea47cb5">
  <xsd:schema xmlns:xsd="http://www.w3.org/2001/XMLSchema" xmlns:xs="http://www.w3.org/2001/XMLSchema" xmlns:p="http://schemas.microsoft.com/office/2006/metadata/properties" xmlns:ns2="c9ad45b8-12db-4df2-b090-a6b3e463b43d" targetNamespace="http://schemas.microsoft.com/office/2006/metadata/properties" ma:root="true" ma:fieldsID="357328fb9d4e9fcd512e022932a4eb04" ns2:_="">
    <xsd:import namespace="c9ad45b8-12db-4df2-b090-a6b3e463b43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d45b8-12db-4df2-b090-a6b3e463b43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p:properties xmlns:p="http://schemas.microsoft.com/office/2006/metadata/properties" xmlns:xsi="http://www.w3.org/2001/XMLSchema-instance" xmlns:pc="http://schemas.microsoft.com/office/infopath/2007/PartnerControls">
  <documentManagement/>
</p:properties>
</file>

<file path=customXml/item7.xml><?xml version="1.0" encoding="utf-8"?>
<CoverPageProperties xmlns="http://schemas.microsoft.com/office/2006/coverPageProps">
  <PublishDate/>
  <Abstract/>
  <CompanyAddress/>
  <CompanyPhone/>
  <CompanyFax/>
  <CompanyEmail/>
</CoverPageProperties>
</file>

<file path=customXml/item8.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A0200FD-273E-4D45-8C57-7A18E196A4F1}">
  <ds:schemaRefs>
    <ds:schemaRef ds:uri="http://schemas.openxmlformats.org/officeDocument/2006/bibliography"/>
  </ds:schemaRefs>
</ds:datastoreItem>
</file>

<file path=customXml/itemProps3.xml><?xml version="1.0" encoding="utf-8"?>
<ds:datastoreItem xmlns:ds="http://schemas.openxmlformats.org/officeDocument/2006/customXml" ds:itemID="{C2CF5E3A-7B6D-49D9-98D1-497DE9185669}">
  <ds:schemaRefs>
    <ds:schemaRef ds:uri="http://schemas.microsoft.com/office/word/2004/10/bibliography"/>
  </ds:schemaRefs>
</ds:datastoreItem>
</file>

<file path=customXml/itemProps4.xml><?xml version="1.0" encoding="utf-8"?>
<ds:datastoreItem xmlns:ds="http://schemas.openxmlformats.org/officeDocument/2006/customXml" ds:itemID="{44D69744-11FA-49A0-9511-38A12DD707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d45b8-12db-4df2-b090-a6b3e463b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64D65B2-99C9-4755-824D-EC8E4D758BB1}">
  <ds:schemaRefs>
    <ds:schemaRef ds:uri="http://schemas.microsoft.com/sharepoint/v3/contenttype/forms"/>
  </ds:schemaRefs>
</ds:datastoreItem>
</file>

<file path=customXml/itemProps6.xml><?xml version="1.0" encoding="utf-8"?>
<ds:datastoreItem xmlns:ds="http://schemas.openxmlformats.org/officeDocument/2006/customXml" ds:itemID="{8AC2ABA6-0939-4ED9-B917-C58A6AF54FE6}">
  <ds:schemaRefs>
    <ds:schemaRef ds:uri="http://schemas.microsoft.com/office/2006/documentManagement/types"/>
    <ds:schemaRef ds:uri="http://purl.org/dc/dcmitype/"/>
    <ds:schemaRef ds:uri="http://purl.org/dc/elements/1.1/"/>
    <ds:schemaRef ds:uri="http://www.w3.org/XML/1998/namespace"/>
    <ds:schemaRef ds:uri="http://schemas.microsoft.com/office/infopath/2007/PartnerControls"/>
    <ds:schemaRef ds:uri="c9ad45b8-12db-4df2-b090-a6b3e463b43d"/>
    <ds:schemaRef ds:uri="http://schemas.openxmlformats.org/package/2006/metadata/core-properties"/>
    <ds:schemaRef ds:uri="http://schemas.microsoft.com/office/2006/metadata/properties"/>
    <ds:schemaRef ds:uri="http://purl.org/dc/terms/"/>
  </ds:schemaRefs>
</ds:datastoreItem>
</file>

<file path=customXml/itemProps7.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8.xml><?xml version="1.0" encoding="utf-8"?>
<ds:datastoreItem xmlns:ds="http://schemas.openxmlformats.org/officeDocument/2006/customXml" ds:itemID="{5472DDDD-EF00-4AE5-AFBA-4A4AE8527F10}">
  <ds:schemaRefs>
    <ds:schemaRef ds:uri="http://schemas.microsoft.com/office/2009/outspace/metadata"/>
  </ds:schemaRefs>
</ds:datastoreItem>
</file>

<file path=docProps/app.xml><?xml version="1.0" encoding="utf-8"?>
<Properties xmlns="http://schemas.openxmlformats.org/officeDocument/2006/extended-properties" xmlns:vt="http://schemas.openxmlformats.org/officeDocument/2006/docPropsVTypes">
  <Template>brand_portal_stationery_digital_letterhead</Template>
  <TotalTime>0</TotalTime>
  <Pages>5</Pages>
  <Words>751</Words>
  <Characters>4284</Characters>
  <Application>Microsoft Office Word</Application>
  <DocSecurity>0</DocSecurity>
  <Lines>35</Lines>
  <Paragraphs>10</Paragraphs>
  <ScaleCrop>false</ScaleCrop>
  <Company>University of Warwick</Company>
  <LinksUpToDate>false</LinksUpToDate>
  <CharactersWithSpaces>5025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Mullis, Debbie</dc:creator>
  <cp:lastModifiedBy>Rosser, Lisa</cp:lastModifiedBy>
  <cp:revision>2</cp:revision>
  <cp:lastPrinted>2023-08-10T10:28:00Z</cp:lastPrinted>
  <dcterms:created xsi:type="dcterms:W3CDTF">2025-10-09T14:33:00Z</dcterms:created>
  <dcterms:modified xsi:type="dcterms:W3CDTF">2025-10-09T14:33:00Z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y fmtid="{D5CDD505-2E9C-101B-9397-08002B2CF9AE}" pid="3" name="ContentTypeId">
    <vt:lpwstr>0x0101003BD73C7443CECC478EA37821F5E160D3</vt:lpwstr>
  </property>
</Properties>
</file>