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3BDAF0" w14:textId="77777777" w:rsidR="00A87307" w:rsidRDefault="00A87307" w:rsidP="00A87307">
      <w:pPr>
        <w:jc w:val="center"/>
        <w:rPr>
          <w:rFonts w:ascii="Arial" w:hAnsi="Arial" w:cs="Arial"/>
          <w:b/>
        </w:rPr>
      </w:pPr>
      <w:r w:rsidRPr="00A87307">
        <w:rPr>
          <w:rFonts w:ascii="Arial" w:hAnsi="Arial" w:cs="Arial"/>
          <w:b/>
        </w:rPr>
        <w:t>Religious Observance Form (Examinations)</w:t>
      </w:r>
    </w:p>
    <w:p w14:paraId="08019CFC" w14:textId="40F030D0" w:rsidR="001E2DB7" w:rsidRPr="00A87307" w:rsidRDefault="001E2DB7" w:rsidP="00A87307">
      <w:pPr>
        <w:jc w:val="center"/>
        <w:rPr>
          <w:rFonts w:ascii="Arial" w:hAnsi="Arial" w:cs="Arial"/>
          <w:b/>
        </w:rPr>
      </w:pPr>
      <w:r>
        <w:rPr>
          <w:rFonts w:ascii="Arial" w:hAnsi="Arial" w:cs="Arial"/>
          <w:b/>
        </w:rPr>
        <w:t>2018/19 year</w:t>
      </w:r>
    </w:p>
    <w:p w14:paraId="0040CCDF" w14:textId="38CCD12A" w:rsidR="00A87307" w:rsidRPr="00A87307" w:rsidRDefault="00A87307" w:rsidP="00A87307">
      <w:pPr>
        <w:rPr>
          <w:rFonts w:ascii="Arial" w:hAnsi="Arial" w:cs="Arial"/>
        </w:rPr>
      </w:pPr>
      <w:r w:rsidRPr="00A87307">
        <w:rPr>
          <w:rFonts w:ascii="Arial" w:hAnsi="Arial" w:cs="Arial"/>
        </w:rPr>
        <w:t xml:space="preserve">The summer examination period </w:t>
      </w:r>
      <w:r w:rsidR="001E2DB7">
        <w:rPr>
          <w:rFonts w:ascii="Arial" w:hAnsi="Arial" w:cs="Arial"/>
        </w:rPr>
        <w:t>runs from Monday, 13 May to Thursday, 20 June</w:t>
      </w:r>
      <w:r w:rsidRPr="00A87307">
        <w:rPr>
          <w:rFonts w:ascii="Arial" w:hAnsi="Arial" w:cs="Arial"/>
        </w:rPr>
        <w:t xml:space="preserve"> (including Saturdays). </w:t>
      </w:r>
      <w:r w:rsidR="001E2DB7">
        <w:rPr>
          <w:rFonts w:ascii="Arial" w:hAnsi="Arial" w:cs="Arial"/>
        </w:rPr>
        <w:t xml:space="preserve"> Start times for examinations are 09:00 or 09:30 and 13:30 or 14:00</w:t>
      </w:r>
      <w:r w:rsidRPr="00A87307">
        <w:rPr>
          <w:rFonts w:ascii="Arial" w:hAnsi="Arial" w:cs="Arial"/>
        </w:rPr>
        <w:t xml:space="preserve">. </w:t>
      </w:r>
      <w:r w:rsidR="001E2DB7">
        <w:rPr>
          <w:rFonts w:ascii="Arial" w:hAnsi="Arial" w:cs="Arial"/>
        </w:rPr>
        <w:t>P</w:t>
      </w:r>
      <w:r w:rsidR="001E2DB7" w:rsidRPr="00A87307">
        <w:rPr>
          <w:rFonts w:ascii="Arial" w:hAnsi="Arial" w:cs="Arial"/>
        </w:rPr>
        <w:t xml:space="preserve">lease use this form to notify the </w:t>
      </w:r>
      <w:r w:rsidR="001E2DB7">
        <w:rPr>
          <w:rFonts w:ascii="Arial" w:hAnsi="Arial" w:cs="Arial"/>
        </w:rPr>
        <w:t>Examination Team</w:t>
      </w:r>
      <w:r w:rsidR="001E2DB7" w:rsidRPr="00A87307">
        <w:rPr>
          <w:rFonts w:ascii="Arial" w:hAnsi="Arial" w:cs="Arial"/>
        </w:rPr>
        <w:t xml:space="preserve"> of </w:t>
      </w:r>
      <w:r w:rsidR="001E2DB7">
        <w:rPr>
          <w:rFonts w:ascii="Arial" w:hAnsi="Arial" w:cs="Arial"/>
        </w:rPr>
        <w:t>the days and times</w:t>
      </w:r>
      <w:r w:rsidR="001E2DB7">
        <w:rPr>
          <w:rFonts w:ascii="Arial" w:hAnsi="Arial" w:cs="Arial"/>
        </w:rPr>
        <w:t xml:space="preserve"> you are not able to take examinations, for reasons of religious observance.</w:t>
      </w:r>
    </w:p>
    <w:p w14:paraId="51002668" w14:textId="76FCE748" w:rsidR="00A87307" w:rsidRDefault="00A87307" w:rsidP="00A87307">
      <w:pPr>
        <w:rPr>
          <w:rFonts w:ascii="Arial" w:hAnsi="Arial" w:cs="Arial"/>
        </w:rPr>
      </w:pPr>
      <w:r w:rsidRPr="00A87307">
        <w:rPr>
          <w:rFonts w:ascii="Arial" w:hAnsi="Arial" w:cs="Arial"/>
        </w:rPr>
        <w:t xml:space="preserve">Please note that while the University will make every reasonable effort to avoid the times/dates </w:t>
      </w:r>
      <w:r w:rsidR="001E2DB7">
        <w:rPr>
          <w:rFonts w:ascii="Arial" w:hAnsi="Arial" w:cs="Arial"/>
        </w:rPr>
        <w:t xml:space="preserve">shown below, </w:t>
      </w:r>
      <w:r w:rsidRPr="00A87307">
        <w:rPr>
          <w:rFonts w:ascii="Arial" w:hAnsi="Arial" w:cs="Arial"/>
        </w:rPr>
        <w:t xml:space="preserve">it may </w:t>
      </w:r>
      <w:r w:rsidR="001E2DB7">
        <w:rPr>
          <w:rFonts w:ascii="Arial" w:hAnsi="Arial" w:cs="Arial"/>
        </w:rPr>
        <w:t>may not be</w:t>
      </w:r>
      <w:r w:rsidRPr="00A87307">
        <w:rPr>
          <w:rFonts w:ascii="Arial" w:hAnsi="Arial" w:cs="Arial"/>
        </w:rPr>
        <w:t xml:space="preserve">, in which case it may be necessary for you to ask the relevant University chaplain and/or your academic department to see if they can make any alternative arrangements for you. </w:t>
      </w:r>
    </w:p>
    <w:p w14:paraId="700D1C0D" w14:textId="41FA13D6" w:rsidR="001E2DB7" w:rsidRPr="00A87307" w:rsidRDefault="001E2DB7" w:rsidP="00A87307">
      <w:pPr>
        <w:rPr>
          <w:rFonts w:ascii="Arial" w:hAnsi="Arial" w:cs="Arial"/>
        </w:rPr>
      </w:pPr>
      <w:r>
        <w:rPr>
          <w:rFonts w:ascii="Arial" w:hAnsi="Arial" w:cs="Arial"/>
        </w:rPr>
        <w:t>Please complete the information below:</w:t>
      </w:r>
    </w:p>
    <w:tbl>
      <w:tblPr>
        <w:tblStyle w:val="TableGrid"/>
        <w:tblW w:w="0" w:type="auto"/>
        <w:tblLook w:val="04A0" w:firstRow="1" w:lastRow="0" w:firstColumn="1" w:lastColumn="0" w:noHBand="0" w:noVBand="1"/>
      </w:tblPr>
      <w:tblGrid>
        <w:gridCol w:w="4885"/>
        <w:gridCol w:w="4885"/>
      </w:tblGrid>
      <w:tr w:rsidR="001E2DB7" w14:paraId="7808435C" w14:textId="77777777" w:rsidTr="001E2DB7">
        <w:trPr>
          <w:trHeight w:val="419"/>
        </w:trPr>
        <w:tc>
          <w:tcPr>
            <w:tcW w:w="4885" w:type="dxa"/>
          </w:tcPr>
          <w:p w14:paraId="7EEC6E7E" w14:textId="6EF87048" w:rsidR="001E2DB7" w:rsidRDefault="001E2DB7" w:rsidP="00A87307">
            <w:pPr>
              <w:rPr>
                <w:rFonts w:ascii="Arial" w:hAnsi="Arial" w:cs="Arial"/>
              </w:rPr>
            </w:pPr>
            <w:r>
              <w:rPr>
                <w:rFonts w:ascii="Arial" w:hAnsi="Arial" w:cs="Arial"/>
              </w:rPr>
              <w:t xml:space="preserve">Student ID number:  </w:t>
            </w:r>
          </w:p>
        </w:tc>
        <w:tc>
          <w:tcPr>
            <w:tcW w:w="4885" w:type="dxa"/>
          </w:tcPr>
          <w:p w14:paraId="4F57D80D" w14:textId="6BC5BB99" w:rsidR="001E2DB7" w:rsidRDefault="001E2DB7" w:rsidP="00A87307">
            <w:pPr>
              <w:rPr>
                <w:rFonts w:ascii="Arial" w:hAnsi="Arial" w:cs="Arial"/>
              </w:rPr>
            </w:pPr>
            <w:r>
              <w:rPr>
                <w:rFonts w:ascii="Arial" w:hAnsi="Arial" w:cs="Arial"/>
              </w:rPr>
              <w:t xml:space="preserve">Full name:  </w:t>
            </w:r>
          </w:p>
        </w:tc>
      </w:tr>
      <w:tr w:rsidR="001E2DB7" w14:paraId="7484A188" w14:textId="77777777" w:rsidTr="001E2DB7">
        <w:trPr>
          <w:trHeight w:val="411"/>
        </w:trPr>
        <w:tc>
          <w:tcPr>
            <w:tcW w:w="4885" w:type="dxa"/>
          </w:tcPr>
          <w:p w14:paraId="7E38CBA1" w14:textId="12843AE6" w:rsidR="001E2DB7" w:rsidRDefault="001E2DB7" w:rsidP="00A87307">
            <w:pPr>
              <w:rPr>
                <w:rFonts w:ascii="Arial" w:hAnsi="Arial" w:cs="Arial"/>
              </w:rPr>
            </w:pPr>
            <w:r>
              <w:rPr>
                <w:rFonts w:ascii="Arial" w:hAnsi="Arial" w:cs="Arial"/>
              </w:rPr>
              <w:t xml:space="preserve">School or Department:  </w:t>
            </w:r>
          </w:p>
        </w:tc>
        <w:tc>
          <w:tcPr>
            <w:tcW w:w="4885" w:type="dxa"/>
          </w:tcPr>
          <w:p w14:paraId="63E8C96F" w14:textId="1BBADF09" w:rsidR="001E2DB7" w:rsidRDefault="001E2DB7" w:rsidP="00A87307">
            <w:pPr>
              <w:rPr>
                <w:rFonts w:ascii="Arial" w:hAnsi="Arial" w:cs="Arial"/>
              </w:rPr>
            </w:pPr>
            <w:r>
              <w:rPr>
                <w:rFonts w:ascii="Arial" w:hAnsi="Arial" w:cs="Arial"/>
              </w:rPr>
              <w:t xml:space="preserve">Degree programme:  </w:t>
            </w:r>
          </w:p>
        </w:tc>
      </w:tr>
      <w:tr w:rsidR="001E2DB7" w14:paraId="5FB8A5A6" w14:textId="77777777" w:rsidTr="00FB191B">
        <w:trPr>
          <w:trHeight w:val="411"/>
        </w:trPr>
        <w:tc>
          <w:tcPr>
            <w:tcW w:w="4885" w:type="dxa"/>
            <w:tcBorders>
              <w:bottom w:val="single" w:sz="4" w:space="0" w:color="auto"/>
            </w:tcBorders>
          </w:tcPr>
          <w:p w14:paraId="14336381" w14:textId="49B7AF6A" w:rsidR="001E2DB7" w:rsidRDefault="001E2DB7" w:rsidP="00A87307">
            <w:pPr>
              <w:rPr>
                <w:rFonts w:ascii="Arial" w:hAnsi="Arial" w:cs="Arial"/>
              </w:rPr>
            </w:pPr>
            <w:r>
              <w:rPr>
                <w:rFonts w:ascii="Arial" w:hAnsi="Arial" w:cs="Arial"/>
              </w:rPr>
              <w:t xml:space="preserve">Personal Tutor:  </w:t>
            </w:r>
          </w:p>
        </w:tc>
        <w:tc>
          <w:tcPr>
            <w:tcW w:w="4885" w:type="dxa"/>
            <w:tcBorders>
              <w:bottom w:val="single" w:sz="4" w:space="0" w:color="auto"/>
            </w:tcBorders>
          </w:tcPr>
          <w:p w14:paraId="127CFB12" w14:textId="26D154BE" w:rsidR="001E2DB7" w:rsidRDefault="001E2DB7" w:rsidP="00A87307">
            <w:pPr>
              <w:rPr>
                <w:rFonts w:ascii="Arial" w:hAnsi="Arial" w:cs="Arial"/>
              </w:rPr>
            </w:pPr>
            <w:r>
              <w:rPr>
                <w:rFonts w:ascii="Arial" w:hAnsi="Arial" w:cs="Arial"/>
              </w:rPr>
              <w:t xml:space="preserve">Year of Study:  </w:t>
            </w:r>
          </w:p>
        </w:tc>
      </w:tr>
      <w:tr w:rsidR="001E2DB7" w14:paraId="67A897A9" w14:textId="77777777" w:rsidTr="00FB191B">
        <w:trPr>
          <w:trHeight w:val="411"/>
        </w:trPr>
        <w:tc>
          <w:tcPr>
            <w:tcW w:w="9770" w:type="dxa"/>
            <w:gridSpan w:val="2"/>
            <w:tcBorders>
              <w:top w:val="single" w:sz="4" w:space="0" w:color="auto"/>
              <w:left w:val="single" w:sz="4" w:space="0" w:color="auto"/>
              <w:bottom w:val="single" w:sz="4" w:space="0" w:color="auto"/>
              <w:right w:val="single" w:sz="4" w:space="0" w:color="auto"/>
            </w:tcBorders>
          </w:tcPr>
          <w:p w14:paraId="54FF77ED" w14:textId="45491412" w:rsidR="001E2DB7" w:rsidRDefault="001E2DB7" w:rsidP="00A87307">
            <w:pPr>
              <w:rPr>
                <w:rFonts w:ascii="Arial" w:hAnsi="Arial" w:cs="Arial"/>
              </w:rPr>
            </w:pPr>
            <w:r>
              <w:rPr>
                <w:rFonts w:ascii="Arial" w:hAnsi="Arial" w:cs="Arial"/>
              </w:rPr>
              <w:t xml:space="preserve">Email address:  </w:t>
            </w:r>
          </w:p>
        </w:tc>
      </w:tr>
      <w:tr w:rsidR="00FB191B" w14:paraId="3AF6EDC8" w14:textId="77777777" w:rsidTr="00FB191B">
        <w:trPr>
          <w:trHeight w:val="411"/>
        </w:trPr>
        <w:tc>
          <w:tcPr>
            <w:tcW w:w="9770" w:type="dxa"/>
            <w:gridSpan w:val="2"/>
            <w:tcBorders>
              <w:top w:val="single" w:sz="4" w:space="0" w:color="auto"/>
              <w:left w:val="nil"/>
              <w:bottom w:val="single" w:sz="4" w:space="0" w:color="auto"/>
              <w:right w:val="nil"/>
            </w:tcBorders>
          </w:tcPr>
          <w:p w14:paraId="3F9F3F99" w14:textId="77777777" w:rsidR="00FB191B" w:rsidRDefault="00FB191B" w:rsidP="00A87307">
            <w:pPr>
              <w:rPr>
                <w:rFonts w:ascii="Arial" w:hAnsi="Arial" w:cs="Arial"/>
              </w:rPr>
            </w:pPr>
          </w:p>
          <w:p w14:paraId="7D6230CC" w14:textId="6096AF29" w:rsidR="00FB191B" w:rsidRDefault="00FB191B" w:rsidP="00A87307">
            <w:pPr>
              <w:rPr>
                <w:rFonts w:ascii="Arial" w:hAnsi="Arial" w:cs="Arial"/>
              </w:rPr>
            </w:pPr>
            <w:r>
              <w:rPr>
                <w:rFonts w:ascii="Arial" w:hAnsi="Arial" w:cs="Arial"/>
              </w:rPr>
              <w:t>Please indicate the days and times of your religious observance</w:t>
            </w:r>
          </w:p>
        </w:tc>
      </w:tr>
      <w:tr w:rsidR="00FB191B" w14:paraId="2E4F1DC2" w14:textId="77777777" w:rsidTr="00FB191B">
        <w:trPr>
          <w:trHeight w:val="1134"/>
        </w:trPr>
        <w:tc>
          <w:tcPr>
            <w:tcW w:w="9770" w:type="dxa"/>
            <w:gridSpan w:val="2"/>
            <w:tcBorders>
              <w:top w:val="single" w:sz="4" w:space="0" w:color="auto"/>
              <w:left w:val="single" w:sz="4" w:space="0" w:color="auto"/>
              <w:bottom w:val="single" w:sz="4" w:space="0" w:color="auto"/>
              <w:right w:val="single" w:sz="4" w:space="0" w:color="auto"/>
            </w:tcBorders>
          </w:tcPr>
          <w:p w14:paraId="2EA29587" w14:textId="77777777" w:rsidR="00FB191B" w:rsidRDefault="00FB191B" w:rsidP="00A87307">
            <w:pPr>
              <w:rPr>
                <w:rFonts w:ascii="Arial" w:hAnsi="Arial" w:cs="Arial"/>
              </w:rPr>
            </w:pPr>
          </w:p>
        </w:tc>
      </w:tr>
      <w:tr w:rsidR="00FB191B" w14:paraId="71BFF6B3" w14:textId="77777777" w:rsidTr="00FB191B">
        <w:trPr>
          <w:trHeight w:val="567"/>
        </w:trPr>
        <w:tc>
          <w:tcPr>
            <w:tcW w:w="4885" w:type="dxa"/>
            <w:tcBorders>
              <w:top w:val="single" w:sz="4" w:space="0" w:color="auto"/>
              <w:left w:val="single" w:sz="4" w:space="0" w:color="auto"/>
              <w:bottom w:val="single" w:sz="4" w:space="0" w:color="auto"/>
              <w:right w:val="single" w:sz="4" w:space="0" w:color="auto"/>
            </w:tcBorders>
          </w:tcPr>
          <w:p w14:paraId="548B1FFB" w14:textId="77777777" w:rsidR="00FB191B" w:rsidRDefault="00FB191B" w:rsidP="00A87307">
            <w:pPr>
              <w:rPr>
                <w:rFonts w:ascii="Arial" w:hAnsi="Arial" w:cs="Arial"/>
              </w:rPr>
            </w:pPr>
            <w:r>
              <w:rPr>
                <w:rFonts w:ascii="Arial" w:hAnsi="Arial" w:cs="Arial"/>
              </w:rPr>
              <w:t xml:space="preserve">Religion:  </w:t>
            </w:r>
          </w:p>
        </w:tc>
        <w:tc>
          <w:tcPr>
            <w:tcW w:w="4885" w:type="dxa"/>
            <w:tcBorders>
              <w:top w:val="single" w:sz="4" w:space="0" w:color="auto"/>
              <w:left w:val="single" w:sz="4" w:space="0" w:color="auto"/>
              <w:bottom w:val="single" w:sz="4" w:space="0" w:color="auto"/>
              <w:right w:val="single" w:sz="4" w:space="0" w:color="auto"/>
            </w:tcBorders>
          </w:tcPr>
          <w:p w14:paraId="1A3B5887" w14:textId="33D79695" w:rsidR="00FB191B" w:rsidRDefault="00FB191B" w:rsidP="00A87307">
            <w:pPr>
              <w:rPr>
                <w:rFonts w:ascii="Arial" w:hAnsi="Arial" w:cs="Arial"/>
              </w:rPr>
            </w:pPr>
            <w:r>
              <w:rPr>
                <w:rFonts w:ascii="Arial" w:hAnsi="Arial" w:cs="Arial"/>
              </w:rPr>
              <w:t xml:space="preserve">University Chaplain (or equivalent:  </w:t>
            </w:r>
          </w:p>
        </w:tc>
      </w:tr>
    </w:tbl>
    <w:p w14:paraId="5D1DB685" w14:textId="77777777" w:rsidR="00A87307" w:rsidRPr="00A87307" w:rsidRDefault="00A87307" w:rsidP="00A87307">
      <w:pPr>
        <w:rPr>
          <w:rFonts w:ascii="Arial" w:hAnsi="Arial" w:cs="Arial"/>
        </w:rPr>
      </w:pPr>
    </w:p>
    <w:p w14:paraId="61B9BF6A" w14:textId="1805DE64" w:rsidR="00A87307" w:rsidRPr="00A87307" w:rsidRDefault="00A87307" w:rsidP="00A87307">
      <w:pPr>
        <w:rPr>
          <w:rFonts w:ascii="Arial" w:hAnsi="Arial" w:cs="Arial"/>
        </w:rPr>
      </w:pPr>
      <w:r w:rsidRPr="00A87307">
        <w:rPr>
          <w:rFonts w:ascii="Arial" w:hAnsi="Arial" w:cs="Arial"/>
        </w:rPr>
        <w:t>Student Signature</w:t>
      </w:r>
      <w:r w:rsidR="00FB191B">
        <w:rPr>
          <w:rFonts w:ascii="Arial" w:hAnsi="Arial" w:cs="Arial"/>
        </w:rPr>
        <w:t>:</w:t>
      </w:r>
      <w:r w:rsidR="00FB191B">
        <w:rPr>
          <w:rFonts w:ascii="Arial" w:hAnsi="Arial" w:cs="Arial"/>
        </w:rPr>
        <w:tab/>
        <w:t>……………………………………………………...……</w:t>
      </w:r>
      <w:r w:rsidR="00FB191B">
        <w:rPr>
          <w:rFonts w:ascii="Arial" w:hAnsi="Arial" w:cs="Arial"/>
        </w:rPr>
        <w:tab/>
        <w:t>Date:  …………………</w:t>
      </w:r>
    </w:p>
    <w:p w14:paraId="168028AE" w14:textId="77777777" w:rsidR="00A87307" w:rsidRPr="00A87307" w:rsidRDefault="00A87307" w:rsidP="00A87307">
      <w:pPr>
        <w:rPr>
          <w:rFonts w:ascii="Arial" w:hAnsi="Arial" w:cs="Arial"/>
        </w:rPr>
      </w:pPr>
      <w:r w:rsidRPr="00A87307">
        <w:rPr>
          <w:rFonts w:ascii="Arial" w:hAnsi="Arial" w:cs="Arial"/>
        </w:rPr>
        <w:t>Please make sure your module/exam registration is correct before submitting this form. To ensure that your academic department is aware of your request, please obtain the authorisation of your Personal Tutor or Departmental Examinations Correspondent (or equivalent) below.</w:t>
      </w:r>
    </w:p>
    <w:p w14:paraId="4DA550C9" w14:textId="77777777" w:rsidR="00A87307" w:rsidRPr="00A87307" w:rsidRDefault="00A87307" w:rsidP="00FB191B">
      <w:pPr>
        <w:pBdr>
          <w:bottom w:val="single" w:sz="4" w:space="1" w:color="auto"/>
        </w:pBdr>
        <w:rPr>
          <w:rFonts w:ascii="Arial" w:hAnsi="Arial" w:cs="Arial"/>
        </w:rPr>
      </w:pPr>
    </w:p>
    <w:p w14:paraId="5A1903FD" w14:textId="77777777" w:rsidR="00A87307" w:rsidRPr="00A87307" w:rsidRDefault="00A87307" w:rsidP="00A87307">
      <w:pPr>
        <w:rPr>
          <w:rFonts w:ascii="Arial" w:hAnsi="Arial" w:cs="Arial"/>
        </w:rPr>
      </w:pPr>
      <w:r w:rsidRPr="00A87307">
        <w:rPr>
          <w:rFonts w:ascii="Arial" w:hAnsi="Arial" w:cs="Arial"/>
        </w:rPr>
        <w:t>Authorisation by Personal Tutor or Departmental Examinations Correspondent (or equivalent):</w:t>
      </w:r>
    </w:p>
    <w:p w14:paraId="774A0AB6" w14:textId="027EB05A" w:rsidR="00A87307" w:rsidRPr="00A87307" w:rsidRDefault="00A87307" w:rsidP="00A87307">
      <w:pPr>
        <w:rPr>
          <w:rFonts w:ascii="Arial" w:hAnsi="Arial" w:cs="Arial"/>
        </w:rPr>
      </w:pPr>
      <w:r w:rsidRPr="00A87307">
        <w:rPr>
          <w:rFonts w:ascii="Arial" w:hAnsi="Arial" w:cs="Arial"/>
        </w:rPr>
        <w:t xml:space="preserve">I can confirm that I support the above student’s request to avoid the </w:t>
      </w:r>
      <w:r w:rsidR="00FB191B">
        <w:rPr>
          <w:rFonts w:ascii="Arial" w:hAnsi="Arial" w:cs="Arial"/>
        </w:rPr>
        <w:t>days</w:t>
      </w:r>
      <w:r w:rsidRPr="00A87307">
        <w:rPr>
          <w:rFonts w:ascii="Arial" w:hAnsi="Arial" w:cs="Arial"/>
        </w:rPr>
        <w:t>/times indicated for reason of religious observance.</w:t>
      </w:r>
    </w:p>
    <w:p w14:paraId="38558E40" w14:textId="5F3BA767" w:rsidR="00FB191B" w:rsidRDefault="00FB191B" w:rsidP="00A87307">
      <w:pPr>
        <w:rPr>
          <w:rFonts w:ascii="Arial" w:hAnsi="Arial" w:cs="Arial"/>
        </w:rPr>
      </w:pPr>
      <w:r>
        <w:rPr>
          <w:rFonts w:ascii="Arial" w:hAnsi="Arial" w:cs="Arial"/>
        </w:rPr>
        <w:t>Name:  ……………………………….   Position:  ………………………………..  Date:  ………………….</w:t>
      </w:r>
    </w:p>
    <w:p w14:paraId="40467779" w14:textId="2BEDC633" w:rsidR="00A87307" w:rsidRPr="00A87307" w:rsidRDefault="00FB191B" w:rsidP="00A87307">
      <w:pPr>
        <w:rPr>
          <w:rFonts w:ascii="Arial" w:hAnsi="Arial" w:cs="Arial"/>
        </w:rPr>
      </w:pPr>
      <w:r>
        <w:rPr>
          <w:rFonts w:ascii="Arial" w:hAnsi="Arial" w:cs="Arial"/>
        </w:rPr>
        <w:t>The deadline for submission is</w:t>
      </w:r>
      <w:r w:rsidR="00A87307" w:rsidRPr="00A87307">
        <w:rPr>
          <w:rFonts w:ascii="Arial" w:hAnsi="Arial" w:cs="Arial"/>
        </w:rPr>
        <w:t xml:space="preserve"> Friday</w:t>
      </w:r>
      <w:r>
        <w:rPr>
          <w:rFonts w:ascii="Arial" w:hAnsi="Arial" w:cs="Arial"/>
        </w:rPr>
        <w:t>, 8</w:t>
      </w:r>
      <w:r w:rsidR="00A87307" w:rsidRPr="00A87307">
        <w:rPr>
          <w:rFonts w:ascii="Arial" w:hAnsi="Arial" w:cs="Arial"/>
        </w:rPr>
        <w:t xml:space="preserve"> February 2018 to: Examinations Section, Academic Office, University House.</w:t>
      </w:r>
    </w:p>
    <w:p w14:paraId="09A099F0" w14:textId="37FE2E84" w:rsidR="006D5EC7" w:rsidRPr="00A87307" w:rsidRDefault="00A87307" w:rsidP="00A87307">
      <w:pPr>
        <w:rPr>
          <w:rFonts w:ascii="Arial" w:hAnsi="Arial" w:cs="Arial"/>
        </w:rPr>
      </w:pPr>
      <w:r w:rsidRPr="00A87307">
        <w:rPr>
          <w:rFonts w:ascii="Arial" w:hAnsi="Arial" w:cs="Arial"/>
        </w:rPr>
        <w:t xml:space="preserve">Please note that late submissions will </w:t>
      </w:r>
      <w:r w:rsidR="00FB191B" w:rsidRPr="00FB191B">
        <w:rPr>
          <w:rFonts w:ascii="Arial" w:hAnsi="Arial" w:cs="Arial"/>
          <w:b/>
        </w:rPr>
        <w:t>not</w:t>
      </w:r>
      <w:r w:rsidR="00FB191B" w:rsidRPr="00A87307">
        <w:rPr>
          <w:rFonts w:ascii="Arial" w:hAnsi="Arial" w:cs="Arial"/>
        </w:rPr>
        <w:t xml:space="preserve"> </w:t>
      </w:r>
      <w:r w:rsidR="00FB191B">
        <w:rPr>
          <w:rFonts w:ascii="Arial" w:hAnsi="Arial" w:cs="Arial"/>
        </w:rPr>
        <w:t>be accepted</w:t>
      </w:r>
      <w:r w:rsidRPr="00A87307">
        <w:rPr>
          <w:rFonts w:ascii="Arial" w:hAnsi="Arial" w:cs="Arial"/>
        </w:rPr>
        <w:t>.</w:t>
      </w:r>
      <w:bookmarkStart w:id="0" w:name="_GoBack"/>
      <w:bookmarkEnd w:id="0"/>
    </w:p>
    <w:sectPr w:rsidR="006D5EC7" w:rsidRPr="00A87307" w:rsidSect="00FB191B">
      <w:headerReference w:type="default" r:id="rId13"/>
      <w:footerReference w:type="default" r:id="rId14"/>
      <w:headerReference w:type="first" r:id="rId15"/>
      <w:pgSz w:w="11907" w:h="16839" w:code="9"/>
      <w:pgMar w:top="1560" w:right="1134" w:bottom="142" w:left="993" w:header="0" w:footer="720" w:gutter="0"/>
      <w:cols w:space="36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96D4AF" w14:textId="77777777" w:rsidR="00553161" w:rsidRDefault="00553161">
      <w:pPr>
        <w:spacing w:after="0" w:line="240" w:lineRule="auto"/>
      </w:pPr>
      <w:r>
        <w:separator/>
      </w:r>
    </w:p>
  </w:endnote>
  <w:endnote w:type="continuationSeparator" w:id="0">
    <w:p w14:paraId="165ED733" w14:textId="77777777" w:rsidR="00553161" w:rsidRDefault="00553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6980B7" w14:textId="77777777"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59D11075" wp14:editId="44713531">
          <wp:simplePos x="0" y="0"/>
          <wp:positionH relativeFrom="margin">
            <wp:posOffset>4965700</wp:posOffset>
          </wp:positionH>
          <wp:positionV relativeFrom="margin">
            <wp:posOffset>8472805</wp:posOffset>
          </wp:positionV>
          <wp:extent cx="1450340" cy="207010"/>
          <wp:effectExtent l="0" t="0" r="0" b="2540"/>
          <wp:wrapSquare wrapText="bothSides"/>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0B9251" w14:textId="77777777" w:rsidR="00553161" w:rsidRDefault="00553161">
      <w:pPr>
        <w:spacing w:after="0" w:line="240" w:lineRule="auto"/>
      </w:pPr>
      <w:r>
        <w:separator/>
      </w:r>
    </w:p>
  </w:footnote>
  <w:footnote w:type="continuationSeparator" w:id="0">
    <w:p w14:paraId="253728CB" w14:textId="77777777" w:rsidR="00553161" w:rsidRDefault="005531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403E53" w14:textId="77777777" w:rsidR="00717F19" w:rsidRDefault="006D5EC7" w:rsidP="006D5EC7">
    <w:pPr>
      <w:spacing w:after="0"/>
      <w:ind w:hanging="1134"/>
      <w:jc w:val="center"/>
      <w:rPr>
        <w:color w:val="E4E9EF" w:themeColor="background2"/>
      </w:rPr>
    </w:pPr>
    <w:r>
      <w:rPr>
        <w:noProof/>
        <w:color w:val="E4E9EF" w:themeColor="background2"/>
        <w:lang w:val="en-GB" w:eastAsia="en-GB"/>
      </w:rPr>
      <w:drawing>
        <wp:inline distT="0" distB="0" distL="0" distR="0" wp14:anchorId="3ED73391" wp14:editId="60E2046F">
          <wp:extent cx="7793502" cy="463899"/>
          <wp:effectExtent l="0" t="0" r="0" b="0"/>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18391C" w14:textId="77777777" w:rsidR="00244C8C" w:rsidRDefault="00244C8C" w:rsidP="00244C8C">
    <w:pPr>
      <w:pStyle w:val="Header"/>
      <w:ind w:hanging="1134"/>
    </w:pPr>
    <w:r>
      <w:rPr>
        <w:noProof/>
        <w:lang w:val="en-GB" w:eastAsia="en-GB"/>
      </w:rPr>
      <w:drawing>
        <wp:inline distT="0" distB="0" distL="0" distR="0" wp14:anchorId="461266BA" wp14:editId="4AFBC3D0">
          <wp:extent cx="7798549" cy="1547446"/>
          <wp:effectExtent l="0" t="0" r="0" b="0"/>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E323884"/>
    <w:multiLevelType w:val="hybridMultilevel"/>
    <w:tmpl w:val="B0D2E6E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88A413C"/>
    <w:multiLevelType w:val="hybridMultilevel"/>
    <w:tmpl w:val="B3CC3494"/>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AAF1077"/>
    <w:multiLevelType w:val="hybridMultilevel"/>
    <w:tmpl w:val="16BECC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A84D98"/>
    <w:multiLevelType w:val="hybridMultilevel"/>
    <w:tmpl w:val="20083756"/>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53762F7"/>
    <w:multiLevelType w:val="hybridMultilevel"/>
    <w:tmpl w:val="B05C5A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29D7D1E"/>
    <w:multiLevelType w:val="hybridMultilevel"/>
    <w:tmpl w:val="7908CE4A"/>
    <w:lvl w:ilvl="0" w:tplc="E36AD9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1214399"/>
    <w:multiLevelType w:val="hybridMultilevel"/>
    <w:tmpl w:val="9118E50C"/>
    <w:lvl w:ilvl="0" w:tplc="A1FE28E8">
      <w:start w:val="1"/>
      <w:numFmt w:val="upp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C162693"/>
    <w:multiLevelType w:val="hybridMultilevel"/>
    <w:tmpl w:val="B05C5A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2"/>
  </w:num>
  <w:num w:numId="22">
    <w:abstractNumId w:val="11"/>
  </w:num>
  <w:num w:numId="23">
    <w:abstractNumId w:val="16"/>
  </w:num>
  <w:num w:numId="24">
    <w:abstractNumId w:val="14"/>
  </w:num>
  <w:num w:numId="25">
    <w:abstractNumId w:val="17"/>
  </w:num>
  <w:num w:numId="26">
    <w:abstractNumId w:val="13"/>
  </w:num>
  <w:num w:numId="27">
    <w:abstractNumId w:val="10"/>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DateAndTime/>
  <w:hideGrammaticalErrors/>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329"/>
    <w:rsid w:val="00014A16"/>
    <w:rsid w:val="00025DC0"/>
    <w:rsid w:val="00035BBC"/>
    <w:rsid w:val="00062253"/>
    <w:rsid w:val="000C60E8"/>
    <w:rsid w:val="001137DF"/>
    <w:rsid w:val="00136EBC"/>
    <w:rsid w:val="001542FE"/>
    <w:rsid w:val="001734A6"/>
    <w:rsid w:val="001A6F1B"/>
    <w:rsid w:val="001C13F2"/>
    <w:rsid w:val="001E2DB7"/>
    <w:rsid w:val="001E7B2D"/>
    <w:rsid w:val="0021445A"/>
    <w:rsid w:val="002179FD"/>
    <w:rsid w:val="00244C8C"/>
    <w:rsid w:val="00245682"/>
    <w:rsid w:val="00254237"/>
    <w:rsid w:val="00262E41"/>
    <w:rsid w:val="00277A7D"/>
    <w:rsid w:val="002A003A"/>
    <w:rsid w:val="0031503F"/>
    <w:rsid w:val="00366AF8"/>
    <w:rsid w:val="003A30ED"/>
    <w:rsid w:val="003B0BA1"/>
    <w:rsid w:val="003C499D"/>
    <w:rsid w:val="003C5620"/>
    <w:rsid w:val="003D1A11"/>
    <w:rsid w:val="003D50B9"/>
    <w:rsid w:val="004162D0"/>
    <w:rsid w:val="00447DEB"/>
    <w:rsid w:val="004934AC"/>
    <w:rsid w:val="004C580D"/>
    <w:rsid w:val="004D3927"/>
    <w:rsid w:val="004D5571"/>
    <w:rsid w:val="004E7760"/>
    <w:rsid w:val="00553161"/>
    <w:rsid w:val="00561E52"/>
    <w:rsid w:val="005C081C"/>
    <w:rsid w:val="005F11B1"/>
    <w:rsid w:val="00625A02"/>
    <w:rsid w:val="006466C8"/>
    <w:rsid w:val="006915CC"/>
    <w:rsid w:val="00697163"/>
    <w:rsid w:val="006C21D5"/>
    <w:rsid w:val="006D5910"/>
    <w:rsid w:val="006D5EC7"/>
    <w:rsid w:val="00717F19"/>
    <w:rsid w:val="0072740A"/>
    <w:rsid w:val="00735777"/>
    <w:rsid w:val="0079156C"/>
    <w:rsid w:val="00814D87"/>
    <w:rsid w:val="00836DAE"/>
    <w:rsid w:val="00850434"/>
    <w:rsid w:val="0086627E"/>
    <w:rsid w:val="008C0842"/>
    <w:rsid w:val="008D2561"/>
    <w:rsid w:val="008D783D"/>
    <w:rsid w:val="008F53BE"/>
    <w:rsid w:val="00926084"/>
    <w:rsid w:val="009A25F0"/>
    <w:rsid w:val="009E2BE8"/>
    <w:rsid w:val="00A13065"/>
    <w:rsid w:val="00A404A8"/>
    <w:rsid w:val="00A43080"/>
    <w:rsid w:val="00A87307"/>
    <w:rsid w:val="00A96336"/>
    <w:rsid w:val="00AC62B8"/>
    <w:rsid w:val="00AD67F4"/>
    <w:rsid w:val="00B02B09"/>
    <w:rsid w:val="00B233FC"/>
    <w:rsid w:val="00B81B21"/>
    <w:rsid w:val="00C03589"/>
    <w:rsid w:val="00C43329"/>
    <w:rsid w:val="00C6218B"/>
    <w:rsid w:val="00CD1171"/>
    <w:rsid w:val="00CE3F6C"/>
    <w:rsid w:val="00D338B0"/>
    <w:rsid w:val="00D762BE"/>
    <w:rsid w:val="00D8384A"/>
    <w:rsid w:val="00DB2AA3"/>
    <w:rsid w:val="00DE41B3"/>
    <w:rsid w:val="00E00A96"/>
    <w:rsid w:val="00E048C1"/>
    <w:rsid w:val="00EA1AC9"/>
    <w:rsid w:val="00EB780B"/>
    <w:rsid w:val="00EF597B"/>
    <w:rsid w:val="00F22FF3"/>
    <w:rsid w:val="00F5021E"/>
    <w:rsid w:val="00F658EB"/>
    <w:rsid w:val="00F93A8D"/>
    <w:rsid w:val="00FB191B"/>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BE49520"/>
  <w15:docId w15:val="{4B1DB7F8-2A3D-4D96-88A2-5EA691E93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355015">
      <w:bodyDiv w:val="1"/>
      <w:marLeft w:val="0"/>
      <w:marRight w:val="0"/>
      <w:marTop w:val="0"/>
      <w:marBottom w:val="0"/>
      <w:divBdr>
        <w:top w:val="none" w:sz="0" w:space="0" w:color="auto"/>
        <w:left w:val="none" w:sz="0" w:space="0" w:color="auto"/>
        <w:bottom w:val="none" w:sz="0" w:space="0" w:color="auto"/>
        <w:right w:val="none" w:sz="0" w:space="0" w:color="auto"/>
      </w:divBdr>
    </w:div>
    <w:div w:id="762068956">
      <w:bodyDiv w:val="1"/>
      <w:marLeft w:val="0"/>
      <w:marRight w:val="0"/>
      <w:marTop w:val="0"/>
      <w:marBottom w:val="0"/>
      <w:divBdr>
        <w:top w:val="none" w:sz="0" w:space="0" w:color="auto"/>
        <w:left w:val="none" w:sz="0" w:space="0" w:color="auto"/>
        <w:bottom w:val="none" w:sz="0" w:space="0" w:color="auto"/>
        <w:right w:val="none" w:sz="0" w:space="0" w:color="auto"/>
      </w:divBdr>
    </w:div>
    <w:div w:id="946733151">
      <w:bodyDiv w:val="1"/>
      <w:marLeft w:val="0"/>
      <w:marRight w:val="0"/>
      <w:marTop w:val="0"/>
      <w:marBottom w:val="0"/>
      <w:divBdr>
        <w:top w:val="none" w:sz="0" w:space="0" w:color="auto"/>
        <w:left w:val="none" w:sz="0" w:space="0" w:color="auto"/>
        <w:bottom w:val="none" w:sz="0" w:space="0" w:color="auto"/>
        <w:right w:val="none" w:sz="0" w:space="0" w:color="auto"/>
      </w:divBdr>
    </w:div>
    <w:div w:id="2020348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b:Sources xmlns:b="http://schemas.microsoft.com/office/word/2004/10/bibliography" xmlns="http://schemas.microsoft.com/office/word/2004/10/bibliography"/>
</file>

<file path=customXml/item4.xml><?xml version="1.0" encoding="utf-8"?>
<CoverPageProperties xmlns="http://schemas.microsoft.com/office/2006/coverPageProps">
  <PublishDate/>
  <Abstract/>
  <CompanyAddress/>
  <CompanyPhone/>
  <CompanyFax/>
  <CompanyEmail/>
</CoverPageProperties>
</file>

<file path=customXml/item5.xml><?xml version="1.0" encoding="utf-8"?>
<?mso-contentType ?>
<FormTemplates xmlns="http://schemas.microsoft.com/sharepoint/v3/contenttype/forms">
  <Display>DocumentLibraryForm</Display>
  <Edit>AssetEditForm</Edit>
  <New>DocumentLibraryForm</New>
</FormTemplate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4.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5.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6.xml><?xml version="1.0" encoding="utf-8"?>
<ds:datastoreItem xmlns:ds="http://schemas.openxmlformats.org/officeDocument/2006/customXml" ds:itemID="{438777D3-32BC-42B1-AC4B-90CA90B57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9F753A25</Template>
  <TotalTime>22</TotalTime>
  <Pages>1</Pages>
  <Words>263</Words>
  <Characters>1500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Buggs, Wendy</cp:lastModifiedBy>
  <cp:revision>3</cp:revision>
  <cp:lastPrinted>2018-11-02T11:06:00Z</cp:lastPrinted>
  <dcterms:created xsi:type="dcterms:W3CDTF">2018-11-15T15:11:00Z</dcterms:created>
  <dcterms:modified xsi:type="dcterms:W3CDTF">2018-11-15T15:40:00Z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