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877C82" w14:textId="77777777" w:rsidR="005D434F" w:rsidRPr="009033E4" w:rsidRDefault="00A87CCA" w:rsidP="00384803">
      <w:pPr>
        <w:pStyle w:val="Sender"/>
        <w:ind w:hanging="284"/>
        <w:rPr>
          <w:sz w:val="36"/>
          <w:szCs w:val="36"/>
        </w:rPr>
      </w:pPr>
      <w:r w:rsidRPr="009033E4">
        <w:rPr>
          <w:sz w:val="36"/>
          <w:szCs w:val="36"/>
        </w:rPr>
        <w:t xml:space="preserve">Fees </w:t>
      </w:r>
      <w:r w:rsidR="006E0E6D" w:rsidRPr="009033E4">
        <w:rPr>
          <w:sz w:val="36"/>
          <w:szCs w:val="36"/>
        </w:rPr>
        <w:t>and Expenses for Postgraduate Taught External Examiners</w:t>
      </w:r>
    </w:p>
    <w:p w14:paraId="4244A743" w14:textId="0E04C35E" w:rsidR="005D434F" w:rsidRPr="009033E4" w:rsidRDefault="00384803" w:rsidP="00384803">
      <w:pPr>
        <w:pStyle w:val="Sender"/>
        <w:ind w:left="-284"/>
        <w:rPr>
          <w:b w:val="0"/>
          <w:bCs/>
          <w:sz w:val="22"/>
          <w:szCs w:val="22"/>
        </w:rPr>
      </w:pPr>
      <w:r w:rsidRPr="009033E4">
        <w:rPr>
          <w:b w:val="0"/>
          <w:bCs/>
          <w:sz w:val="22"/>
          <w:szCs w:val="22"/>
        </w:rPr>
        <w:t>PLEASE COMPLETE IN BLOCK CAPITALS</w:t>
      </w:r>
      <w:r w:rsidR="00FA2406">
        <w:rPr>
          <w:b w:val="0"/>
          <w:bCs/>
          <w:sz w:val="22"/>
          <w:szCs w:val="22"/>
        </w:rPr>
        <w:t xml:space="preserve"> AND READ NOTES ON </w:t>
      </w:r>
      <w:hyperlink w:anchor="NOTES" w:history="1">
        <w:r w:rsidR="00FA2406" w:rsidRPr="00F504D5">
          <w:rPr>
            <w:rStyle w:val="Hyperlink"/>
            <w:b w:val="0"/>
            <w:bCs/>
            <w:color w:val="A24CD0" w:themeColor="accent6" w:themeTint="99"/>
            <w:sz w:val="22"/>
            <w:szCs w:val="22"/>
          </w:rPr>
          <w:t>PAGE 2</w:t>
        </w:r>
      </w:hyperlink>
    </w:p>
    <w:p w14:paraId="728396E3" w14:textId="59AD8ED4" w:rsidR="006E0E6D" w:rsidRPr="009033E4" w:rsidRDefault="00384803" w:rsidP="005D434F">
      <w:pPr>
        <w:pStyle w:val="Sender"/>
      </w:pPr>
      <w:r w:rsidRPr="009033E4">
        <w:rPr>
          <w:noProof/>
        </w:rPr>
        <mc:AlternateContent>
          <mc:Choice Requires="wps">
            <w:drawing>
              <wp:anchor distT="0" distB="0" distL="114300" distR="114300" simplePos="0" relativeHeight="251627008" behindDoc="1" locked="0" layoutInCell="1" allowOverlap="1" wp14:anchorId="01142259" wp14:editId="7E995CB2">
                <wp:simplePos x="0" y="0"/>
                <wp:positionH relativeFrom="margin">
                  <wp:posOffset>-154671</wp:posOffset>
                </wp:positionH>
                <wp:positionV relativeFrom="paragraph">
                  <wp:posOffset>117736</wp:posOffset>
                </wp:positionV>
                <wp:extent cx="6508750" cy="2199048"/>
                <wp:effectExtent l="0" t="0" r="6350" b="0"/>
                <wp:wrapNone/>
                <wp:docPr id="1335066809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8750" cy="2199048"/>
                        </a:xfrm>
                        <a:prstGeom prst="rect">
                          <a:avLst/>
                        </a:prstGeom>
                        <a:solidFill>
                          <a:srgbClr val="FFEFEF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4B395F" id="Rectangle 1" o:spid="_x0000_s1026" style="position:absolute;margin-left:-12.2pt;margin-top:9.25pt;width:512.5pt;height:173.15pt;z-index:-2516894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" fillcolor="#ffefef" stroked="f" strokeweight="2.25pt">
                <w10:wrap anchorx="margin"/>
              </v:rect>
            </w:pict>
          </mc:Fallback>
        </mc:AlternateContent>
      </w:r>
    </w:p>
    <w:p w14:paraId="04CFAE82" w14:textId="0BAD421F" w:rsidR="00384803" w:rsidRPr="009033E4" w:rsidRDefault="002150FC" w:rsidP="00B94199">
      <w:pPr>
        <w:pStyle w:val="NoSpacing"/>
        <w:rPr>
          <w:b/>
          <w:bCs/>
          <w:sz w:val="28"/>
          <w:szCs w:val="28"/>
          <w:lang w:val="en-GB"/>
        </w:rPr>
      </w:pPr>
      <w:r w:rsidRPr="009033E4">
        <w:rPr>
          <w:b/>
          <w:bCs/>
          <w:sz w:val="28"/>
          <w:szCs w:val="28"/>
          <w:lang w:val="en-GB"/>
        </w:rPr>
        <w:t>PERSONAL INFORMATION</w:t>
      </w:r>
    </w:p>
    <w:p w14:paraId="6CCDEF59" w14:textId="6D62DD46" w:rsidR="004F51BF" w:rsidRPr="009033E4" w:rsidRDefault="004F51BF" w:rsidP="00B94199">
      <w:pPr>
        <w:pStyle w:val="NoSpacing"/>
        <w:rPr>
          <w:lang w:val="en-GB"/>
        </w:rPr>
      </w:pPr>
      <w:r w:rsidRPr="009033E4">
        <w:rPr>
          <w:lang w:val="en-GB"/>
        </w:rPr>
        <w:fldChar w:fldCharType="begin"/>
      </w:r>
      <w:r w:rsidRPr="009033E4">
        <w:rPr>
          <w:lang w:val="en-GB"/>
        </w:rPr>
        <w:instrText xml:space="preserve"> COMMENTS  \* Upper  \* MERGEFORMAT </w:instrText>
      </w:r>
      <w:r w:rsidRPr="009033E4">
        <w:rPr>
          <w:lang w:val="en-GB"/>
        </w:rPr>
        <w:fldChar w:fldCharType="end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2268"/>
        <w:gridCol w:w="2268"/>
        <w:gridCol w:w="3544"/>
      </w:tblGrid>
      <w:tr w:rsidR="00FE7D09" w:rsidRPr="009033E4" w14:paraId="48308524" w14:textId="77777777" w:rsidTr="00B94199">
        <w:tc>
          <w:tcPr>
            <w:tcW w:w="1696" w:type="dxa"/>
          </w:tcPr>
          <w:p w14:paraId="6C402819" w14:textId="6925F540" w:rsidR="00FE7D09" w:rsidRPr="009033E4" w:rsidRDefault="00FE7D09" w:rsidP="00FE7D09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Title</w:t>
            </w:r>
          </w:p>
        </w:tc>
        <w:tc>
          <w:tcPr>
            <w:tcW w:w="2268" w:type="dxa"/>
          </w:tcPr>
          <w:p w14:paraId="744F2AF5" w14:textId="795D122C" w:rsidR="00FE7D09" w:rsidRPr="009033E4" w:rsidRDefault="00FE7D09" w:rsidP="00FE7D09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Forename(s)</w:t>
            </w:r>
          </w:p>
        </w:tc>
        <w:tc>
          <w:tcPr>
            <w:tcW w:w="2268" w:type="dxa"/>
          </w:tcPr>
          <w:p w14:paraId="1C2FFE27" w14:textId="145016F1" w:rsidR="00FE7D09" w:rsidRPr="009033E4" w:rsidRDefault="00FE7D09" w:rsidP="00FE7D09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Surname</w:t>
            </w:r>
          </w:p>
        </w:tc>
        <w:tc>
          <w:tcPr>
            <w:tcW w:w="3544" w:type="dxa"/>
          </w:tcPr>
          <w:p w14:paraId="7835EF76" w14:textId="7D6EBE60" w:rsidR="00FE7D09" w:rsidRPr="009033E4" w:rsidRDefault="00FE7D09" w:rsidP="00FE7D09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Email Address</w:t>
            </w:r>
          </w:p>
        </w:tc>
      </w:tr>
      <w:tr w:rsidR="00FE7D09" w:rsidRPr="009033E4" w14:paraId="59FAADEB" w14:textId="77777777" w:rsidTr="00B94199">
        <w:tc>
          <w:tcPr>
            <w:tcW w:w="1696" w:type="dxa"/>
          </w:tcPr>
          <w:p w14:paraId="18F528AA" w14:textId="2459CA84" w:rsidR="00FE7D09" w:rsidRPr="009033E4" w:rsidRDefault="00FE7D09" w:rsidP="00FE7D09">
            <w:pPr>
              <w:pStyle w:val="NoSpacing"/>
              <w:rPr>
                <w:lang w:val="en-GB"/>
              </w:rPr>
            </w:pPr>
          </w:p>
        </w:tc>
        <w:tc>
          <w:tcPr>
            <w:tcW w:w="2268" w:type="dxa"/>
          </w:tcPr>
          <w:p w14:paraId="1025C413" w14:textId="77777777" w:rsidR="00FE7D09" w:rsidRPr="009033E4" w:rsidRDefault="00FE7D09" w:rsidP="00FE7D09">
            <w:pPr>
              <w:pStyle w:val="NoSpacing"/>
              <w:rPr>
                <w:lang w:val="en-GB"/>
              </w:rPr>
            </w:pPr>
          </w:p>
        </w:tc>
        <w:tc>
          <w:tcPr>
            <w:tcW w:w="2268" w:type="dxa"/>
          </w:tcPr>
          <w:p w14:paraId="13DFB6DD" w14:textId="77777777" w:rsidR="00FE7D09" w:rsidRPr="009033E4" w:rsidRDefault="00FE7D09" w:rsidP="00FE7D09">
            <w:pPr>
              <w:pStyle w:val="NoSpacing"/>
              <w:rPr>
                <w:lang w:val="en-GB"/>
              </w:rPr>
            </w:pPr>
          </w:p>
        </w:tc>
        <w:tc>
          <w:tcPr>
            <w:tcW w:w="3544" w:type="dxa"/>
          </w:tcPr>
          <w:p w14:paraId="08770B57" w14:textId="167EAF63" w:rsidR="00FE7D09" w:rsidRPr="009033E4" w:rsidRDefault="00FE7D09" w:rsidP="00FE7D09">
            <w:pPr>
              <w:pStyle w:val="NoSpacing"/>
              <w:rPr>
                <w:lang w:val="en-GB"/>
              </w:rPr>
            </w:pPr>
          </w:p>
        </w:tc>
      </w:tr>
    </w:tbl>
    <w:p w14:paraId="34ABFD32" w14:textId="7B8B4988" w:rsidR="006E0E6D" w:rsidRPr="009033E4" w:rsidRDefault="006E0E6D" w:rsidP="006E0E6D">
      <w:pPr>
        <w:pStyle w:val="NoSpacing"/>
        <w:rPr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7513"/>
      </w:tblGrid>
      <w:tr w:rsidR="007A6CF5" w:rsidRPr="009033E4" w14:paraId="6126F31D" w14:textId="77777777" w:rsidTr="00765B91">
        <w:tc>
          <w:tcPr>
            <w:tcW w:w="2263" w:type="dxa"/>
          </w:tcPr>
          <w:p w14:paraId="1384821B" w14:textId="77777777" w:rsidR="007A6CF5" w:rsidRPr="009033E4" w:rsidRDefault="007A6CF5" w:rsidP="00B94199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Address Line 1</w:t>
            </w:r>
          </w:p>
        </w:tc>
        <w:tc>
          <w:tcPr>
            <w:tcW w:w="7513" w:type="dxa"/>
          </w:tcPr>
          <w:p w14:paraId="21E4CA05" w14:textId="625CEE40" w:rsidR="007A6CF5" w:rsidRPr="009033E4" w:rsidRDefault="007A6CF5" w:rsidP="00B94199">
            <w:pPr>
              <w:pStyle w:val="NoSpacing"/>
              <w:rPr>
                <w:lang w:val="en-GB"/>
              </w:rPr>
            </w:pPr>
          </w:p>
        </w:tc>
      </w:tr>
      <w:tr w:rsidR="007A6CF5" w:rsidRPr="009033E4" w14:paraId="6A2B2D92" w14:textId="77777777" w:rsidTr="00765B91">
        <w:tc>
          <w:tcPr>
            <w:tcW w:w="2263" w:type="dxa"/>
          </w:tcPr>
          <w:p w14:paraId="278FBA1D" w14:textId="77777777" w:rsidR="007A6CF5" w:rsidRPr="009033E4" w:rsidRDefault="007A6CF5" w:rsidP="008808A4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Address Line 2</w:t>
            </w:r>
          </w:p>
        </w:tc>
        <w:tc>
          <w:tcPr>
            <w:tcW w:w="7513" w:type="dxa"/>
          </w:tcPr>
          <w:p w14:paraId="2130DA15" w14:textId="7A9E1420" w:rsidR="007A6CF5" w:rsidRPr="009033E4" w:rsidRDefault="007A6CF5" w:rsidP="008808A4">
            <w:pPr>
              <w:pStyle w:val="NoSpacing"/>
              <w:rPr>
                <w:lang w:val="en-GB"/>
              </w:rPr>
            </w:pPr>
          </w:p>
        </w:tc>
      </w:tr>
      <w:tr w:rsidR="007A6CF5" w:rsidRPr="009033E4" w14:paraId="19370966" w14:textId="77777777" w:rsidTr="00765B91">
        <w:tc>
          <w:tcPr>
            <w:tcW w:w="2263" w:type="dxa"/>
          </w:tcPr>
          <w:p w14:paraId="29ED75FF" w14:textId="77777777" w:rsidR="007A6CF5" w:rsidRPr="009033E4" w:rsidRDefault="007A6CF5" w:rsidP="008808A4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City/Town</w:t>
            </w:r>
          </w:p>
        </w:tc>
        <w:tc>
          <w:tcPr>
            <w:tcW w:w="7513" w:type="dxa"/>
          </w:tcPr>
          <w:p w14:paraId="4C2742B5" w14:textId="3AACCC6C" w:rsidR="007A6CF5" w:rsidRPr="009033E4" w:rsidRDefault="007A6CF5" w:rsidP="008808A4">
            <w:pPr>
              <w:pStyle w:val="NoSpacing"/>
              <w:rPr>
                <w:lang w:val="en-GB"/>
              </w:rPr>
            </w:pPr>
          </w:p>
        </w:tc>
      </w:tr>
      <w:tr w:rsidR="006D70C7" w:rsidRPr="009033E4" w14:paraId="4B8A456A" w14:textId="77777777" w:rsidTr="00765B91">
        <w:tc>
          <w:tcPr>
            <w:tcW w:w="2263" w:type="dxa"/>
          </w:tcPr>
          <w:p w14:paraId="45C03416" w14:textId="313CD552" w:rsidR="006D70C7" w:rsidRPr="009033E4" w:rsidRDefault="006D70C7" w:rsidP="008808A4">
            <w:pPr>
              <w:pStyle w:val="NoSpacing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Postcode</w:t>
            </w:r>
          </w:p>
        </w:tc>
        <w:tc>
          <w:tcPr>
            <w:tcW w:w="7513" w:type="dxa"/>
          </w:tcPr>
          <w:p w14:paraId="799B07E1" w14:textId="77777777" w:rsidR="006D70C7" w:rsidRPr="009033E4" w:rsidRDefault="006D70C7" w:rsidP="008808A4">
            <w:pPr>
              <w:pStyle w:val="NoSpacing"/>
              <w:rPr>
                <w:lang w:val="en-GB"/>
              </w:rPr>
            </w:pPr>
          </w:p>
        </w:tc>
      </w:tr>
      <w:tr w:rsidR="007A6CF5" w:rsidRPr="009033E4" w14:paraId="3E679940" w14:textId="77777777" w:rsidTr="00765B91">
        <w:tc>
          <w:tcPr>
            <w:tcW w:w="2263" w:type="dxa"/>
          </w:tcPr>
          <w:p w14:paraId="7D7B5957" w14:textId="54BD526C" w:rsidR="007A6CF5" w:rsidRPr="009033E4" w:rsidRDefault="007A6CF5" w:rsidP="008808A4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Country</w:t>
            </w:r>
            <w:r w:rsidR="00765B91">
              <w:rPr>
                <w:b/>
                <w:bCs/>
                <w:lang w:val="en-GB"/>
              </w:rPr>
              <w:t xml:space="preserve"> of domicile</w:t>
            </w:r>
          </w:p>
        </w:tc>
        <w:tc>
          <w:tcPr>
            <w:tcW w:w="7513" w:type="dxa"/>
          </w:tcPr>
          <w:p w14:paraId="682A6B69" w14:textId="5A8E9FD5" w:rsidR="007A6CF5" w:rsidRPr="009033E4" w:rsidRDefault="007A6CF5" w:rsidP="008808A4">
            <w:pPr>
              <w:pStyle w:val="NoSpacing"/>
              <w:rPr>
                <w:lang w:val="en-GB"/>
              </w:rPr>
            </w:pPr>
          </w:p>
        </w:tc>
      </w:tr>
      <w:tr w:rsidR="009C7122" w:rsidRPr="009033E4" w14:paraId="2C545E4E" w14:textId="77777777" w:rsidTr="00765B91">
        <w:tc>
          <w:tcPr>
            <w:tcW w:w="2263" w:type="dxa"/>
          </w:tcPr>
          <w:p w14:paraId="7E7E0A9B" w14:textId="19967747" w:rsidR="009C7122" w:rsidRPr="009033E4" w:rsidRDefault="009C7122" w:rsidP="008808A4">
            <w:pPr>
              <w:pStyle w:val="NoSpacing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Country</w:t>
            </w:r>
            <w:r w:rsidR="00765B91">
              <w:rPr>
                <w:b/>
                <w:bCs/>
                <w:lang w:val="en-GB"/>
              </w:rPr>
              <w:t xml:space="preserve"> of work</w:t>
            </w:r>
          </w:p>
        </w:tc>
        <w:tc>
          <w:tcPr>
            <w:tcW w:w="7513" w:type="dxa"/>
          </w:tcPr>
          <w:p w14:paraId="4469DD1C" w14:textId="77777777" w:rsidR="009C7122" w:rsidRPr="009033E4" w:rsidRDefault="009C7122" w:rsidP="008808A4">
            <w:pPr>
              <w:pStyle w:val="NoSpacing"/>
              <w:rPr>
                <w:lang w:val="en-GB"/>
              </w:rPr>
            </w:pPr>
          </w:p>
        </w:tc>
      </w:tr>
    </w:tbl>
    <w:p w14:paraId="5F468274" w14:textId="30D89F0C" w:rsidR="00B94199" w:rsidRPr="009033E4" w:rsidRDefault="00B94199" w:rsidP="006E0E6D">
      <w:pPr>
        <w:pStyle w:val="NoSpacing"/>
        <w:rPr>
          <w:lang w:val="en-GB"/>
        </w:rPr>
      </w:pPr>
    </w:p>
    <w:p w14:paraId="612EE6F0" w14:textId="262B0873" w:rsidR="001247BD" w:rsidRDefault="00540CFB" w:rsidP="006E0E6D">
      <w:pPr>
        <w:pStyle w:val="NoSpacing"/>
        <w:rPr>
          <w:lang w:val="en-GB"/>
        </w:rPr>
      </w:pPr>
      <w:r w:rsidRPr="009033E4">
        <w:rPr>
          <w:noProof/>
          <w:lang w:val="en-GB"/>
        </w:rPr>
        <mc:AlternateContent>
          <mc:Choice Requires="wps">
            <w:drawing>
              <wp:anchor distT="0" distB="0" distL="114300" distR="114300" simplePos="0" relativeHeight="251696640" behindDoc="1" locked="0" layoutInCell="1" allowOverlap="1" wp14:anchorId="2DB636C1" wp14:editId="5E953B4A">
                <wp:simplePos x="0" y="0"/>
                <wp:positionH relativeFrom="margin">
                  <wp:posOffset>-153035</wp:posOffset>
                </wp:positionH>
                <wp:positionV relativeFrom="paragraph">
                  <wp:posOffset>86360</wp:posOffset>
                </wp:positionV>
                <wp:extent cx="6508750" cy="1047750"/>
                <wp:effectExtent l="0" t="0" r="6350" b="0"/>
                <wp:wrapNone/>
                <wp:docPr id="2136234257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8750" cy="1047750"/>
                        </a:xfrm>
                        <a:prstGeom prst="rect">
                          <a:avLst/>
                        </a:prstGeom>
                        <a:solidFill>
                          <a:srgbClr val="FFEFEF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B132BE" id="Rectangle 1" o:spid="_x0000_s1026" style="position:absolute;margin-left:-12.05pt;margin-top:6.8pt;width:512.5pt;height:82.5pt;z-index:-2516198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" fillcolor="#ffefef" stroked="f" strokeweight="2.25pt">
                <w10:wrap anchorx="margin"/>
              </v:rect>
            </w:pict>
          </mc:Fallback>
        </mc:AlternateContent>
      </w:r>
    </w:p>
    <w:p w14:paraId="6D890374" w14:textId="198B2332" w:rsidR="001247BD" w:rsidRDefault="001247BD" w:rsidP="006E0E6D">
      <w:pPr>
        <w:pStyle w:val="NoSpacing"/>
        <w:rPr>
          <w:b/>
          <w:bCs/>
          <w:lang w:val="en-GB"/>
        </w:rPr>
      </w:pPr>
      <w:r w:rsidRPr="00F26BDE">
        <w:rPr>
          <w:b/>
          <w:bCs/>
          <w:sz w:val="28"/>
          <w:szCs w:val="28"/>
          <w:lang w:val="en-GB"/>
        </w:rPr>
        <w:t>CLAIM TYPE</w:t>
      </w:r>
    </w:p>
    <w:p w14:paraId="49852611" w14:textId="58F3DF1B" w:rsidR="00F26BDE" w:rsidRPr="00F26BDE" w:rsidRDefault="00F26BDE" w:rsidP="006E0E6D">
      <w:pPr>
        <w:pStyle w:val="NoSpacing"/>
        <w:rPr>
          <w:lang w:val="en-GB"/>
        </w:rPr>
      </w:pPr>
    </w:p>
    <w:tbl>
      <w:tblPr>
        <w:tblStyle w:val="TableGrid"/>
        <w:tblW w:w="9776" w:type="dxa"/>
        <w:tblLayout w:type="fixed"/>
        <w:tblLook w:val="04A0" w:firstRow="1" w:lastRow="0" w:firstColumn="1" w:lastColumn="0" w:noHBand="0" w:noVBand="1"/>
      </w:tblPr>
      <w:tblGrid>
        <w:gridCol w:w="2268"/>
        <w:gridCol w:w="568"/>
        <w:gridCol w:w="2834"/>
        <w:gridCol w:w="569"/>
        <w:gridCol w:w="2968"/>
        <w:gridCol w:w="569"/>
      </w:tblGrid>
      <w:tr w:rsidR="00F379B0" w14:paraId="40767421" w14:textId="77777777" w:rsidTr="003C49FA">
        <w:tc>
          <w:tcPr>
            <w:tcW w:w="2263" w:type="dxa"/>
          </w:tcPr>
          <w:p w14:paraId="043DC56C" w14:textId="27AA8EFD" w:rsidR="00F379B0" w:rsidRPr="009D3042" w:rsidRDefault="00F379B0" w:rsidP="006E0E6D">
            <w:pPr>
              <w:pStyle w:val="NoSpacing"/>
              <w:rPr>
                <w:b/>
                <w:bCs/>
                <w:lang w:val="en-GB"/>
              </w:rPr>
            </w:pPr>
            <w:r w:rsidRPr="009D3042">
              <w:rPr>
                <w:b/>
                <w:bCs/>
                <w:lang w:val="en-GB"/>
              </w:rPr>
              <w:t>Fee only</w:t>
            </w:r>
          </w:p>
        </w:tc>
        <w:tc>
          <w:tcPr>
            <w:tcW w:w="567" w:type="dxa"/>
          </w:tcPr>
          <w:p w14:paraId="50CB6998" w14:textId="77777777" w:rsidR="00F379B0" w:rsidRDefault="00F379B0" w:rsidP="004B645A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2826" w:type="dxa"/>
          </w:tcPr>
          <w:p w14:paraId="269ED040" w14:textId="5881E510" w:rsidR="00F379B0" w:rsidRPr="009D3042" w:rsidRDefault="00F379B0" w:rsidP="006E0E6D">
            <w:pPr>
              <w:pStyle w:val="NoSpacing"/>
              <w:rPr>
                <w:b/>
                <w:bCs/>
                <w:lang w:val="en-GB"/>
              </w:rPr>
            </w:pPr>
            <w:r w:rsidRPr="009D3042">
              <w:rPr>
                <w:b/>
                <w:bCs/>
                <w:lang w:val="en-GB"/>
              </w:rPr>
              <w:t>Expenses Only</w:t>
            </w:r>
          </w:p>
        </w:tc>
        <w:tc>
          <w:tcPr>
            <w:tcW w:w="567" w:type="dxa"/>
          </w:tcPr>
          <w:p w14:paraId="35A7ED89" w14:textId="77777777" w:rsidR="00F379B0" w:rsidRDefault="00F379B0" w:rsidP="004B645A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2960" w:type="dxa"/>
          </w:tcPr>
          <w:p w14:paraId="065062C9" w14:textId="50B63E10" w:rsidR="00F379B0" w:rsidRPr="009D3042" w:rsidRDefault="00F379B0" w:rsidP="006E0E6D">
            <w:pPr>
              <w:pStyle w:val="NoSpacing"/>
              <w:rPr>
                <w:b/>
                <w:bCs/>
                <w:lang w:val="en-GB"/>
              </w:rPr>
            </w:pPr>
            <w:r w:rsidRPr="009D3042">
              <w:rPr>
                <w:b/>
                <w:bCs/>
                <w:lang w:val="en-GB"/>
              </w:rPr>
              <w:t>Fees and Expenses</w:t>
            </w:r>
          </w:p>
        </w:tc>
        <w:tc>
          <w:tcPr>
            <w:tcW w:w="567" w:type="dxa"/>
          </w:tcPr>
          <w:p w14:paraId="54EA6D78" w14:textId="77777777" w:rsidR="00F379B0" w:rsidRDefault="00F379B0" w:rsidP="004B645A">
            <w:pPr>
              <w:pStyle w:val="NoSpacing"/>
              <w:jc w:val="center"/>
              <w:rPr>
                <w:lang w:val="en-GB"/>
              </w:rPr>
            </w:pPr>
          </w:p>
        </w:tc>
      </w:tr>
    </w:tbl>
    <w:p w14:paraId="180A542B" w14:textId="24C505B3" w:rsidR="009D3042" w:rsidRPr="003E45AB" w:rsidRDefault="009D3042" w:rsidP="006E0E6D">
      <w:pPr>
        <w:pStyle w:val="NoSpacing"/>
        <w:rPr>
          <w:sz w:val="14"/>
          <w:szCs w:val="14"/>
          <w:lang w:val="en-GB"/>
        </w:rPr>
      </w:pPr>
    </w:p>
    <w:p w14:paraId="111861B1" w14:textId="59293BD3" w:rsidR="003E45AB" w:rsidRDefault="003E45AB" w:rsidP="006E0E6D">
      <w:pPr>
        <w:pStyle w:val="NoSpacing"/>
        <w:rPr>
          <w:lang w:val="en-GB"/>
        </w:rPr>
      </w:pPr>
      <w:r>
        <w:rPr>
          <w:lang w:val="en-GB"/>
        </w:rPr>
        <w:t xml:space="preserve">If ‘Fee Only’ please proceed to </w:t>
      </w:r>
      <w:hyperlink w:anchor="UK_BANK" w:history="1">
        <w:r w:rsidRPr="00F504D5">
          <w:rPr>
            <w:rStyle w:val="Hyperlink"/>
            <w:color w:val="A24CD0" w:themeColor="accent6" w:themeTint="99"/>
            <w:lang w:val="en-GB"/>
          </w:rPr>
          <w:t>PAGE 2</w:t>
        </w:r>
      </w:hyperlink>
      <w:r w:rsidR="00A62CA5">
        <w:rPr>
          <w:lang w:val="en-GB"/>
        </w:rPr>
        <w:t>.</w:t>
      </w:r>
    </w:p>
    <w:p w14:paraId="4808BEB4" w14:textId="77777777" w:rsidR="009D0405" w:rsidRDefault="009D0405" w:rsidP="006E0E6D">
      <w:pPr>
        <w:pStyle w:val="NoSpacing"/>
        <w:rPr>
          <w:lang w:val="en-GB"/>
        </w:rPr>
      </w:pPr>
    </w:p>
    <w:p w14:paraId="49A29AF5" w14:textId="4679C1B3" w:rsidR="00384803" w:rsidRPr="009033E4" w:rsidRDefault="00765B91" w:rsidP="006E0E6D">
      <w:pPr>
        <w:pStyle w:val="NoSpacing"/>
        <w:rPr>
          <w:lang w:val="en-GB"/>
        </w:rPr>
      </w:pPr>
      <w:r w:rsidRPr="009033E4">
        <w:rPr>
          <w:noProof/>
          <w:lang w:val="en-GB"/>
        </w:rPr>
        <mc:AlternateContent>
          <mc:Choice Requires="wps">
            <w:drawing>
              <wp:anchor distT="0" distB="0" distL="114300" distR="114300" simplePos="0" relativeHeight="251643392" behindDoc="1" locked="0" layoutInCell="1" allowOverlap="1" wp14:anchorId="3DB0EE14" wp14:editId="61D655A2">
                <wp:simplePos x="0" y="0"/>
                <wp:positionH relativeFrom="margin">
                  <wp:posOffset>-143510</wp:posOffset>
                </wp:positionH>
                <wp:positionV relativeFrom="paragraph">
                  <wp:posOffset>98425</wp:posOffset>
                </wp:positionV>
                <wp:extent cx="6508750" cy="2038350"/>
                <wp:effectExtent l="0" t="0" r="6350" b="0"/>
                <wp:wrapNone/>
                <wp:docPr id="1560277550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8750" cy="20383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A7DB99" id="Rectangle 1" o:spid="_x0000_s1026" style="position:absolute;margin-left:-11.3pt;margin-top:7.75pt;width:512.5pt;height:160.5pt;z-index:-2516730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" fillcolor="#f2f2f2 [3052]" stroked="f" strokeweight="2.25pt">
                <w10:wrap anchorx="margin"/>
              </v:rect>
            </w:pict>
          </mc:Fallback>
        </mc:AlternateContent>
      </w:r>
    </w:p>
    <w:p w14:paraId="6B6F10BC" w14:textId="15C2FEC0" w:rsidR="005C1ED8" w:rsidRDefault="002150FC" w:rsidP="006E0E6D">
      <w:pPr>
        <w:pStyle w:val="NoSpacing"/>
        <w:rPr>
          <w:b/>
          <w:bCs/>
          <w:sz w:val="28"/>
          <w:szCs w:val="28"/>
          <w:lang w:val="en-GB"/>
        </w:rPr>
      </w:pPr>
      <w:r w:rsidRPr="009033E4">
        <w:rPr>
          <w:b/>
          <w:bCs/>
          <w:sz w:val="28"/>
          <w:szCs w:val="28"/>
          <w:lang w:val="en-GB"/>
        </w:rPr>
        <w:t>EXPENSES</w:t>
      </w:r>
    </w:p>
    <w:p w14:paraId="279796CA" w14:textId="77777777" w:rsidR="00F26BDE" w:rsidRPr="00F26BDE" w:rsidRDefault="00F26BDE" w:rsidP="006E0E6D">
      <w:pPr>
        <w:pStyle w:val="NoSpacing"/>
        <w:rPr>
          <w:b/>
          <w:bCs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51586D" w:rsidRPr="009033E4" w14:paraId="75BA2DFD" w14:textId="77777777" w:rsidTr="0051586D">
        <w:tc>
          <w:tcPr>
            <w:tcW w:w="4927" w:type="dxa"/>
          </w:tcPr>
          <w:p w14:paraId="03F2AFAA" w14:textId="44FEC9FC" w:rsidR="0051586D" w:rsidRPr="009033E4" w:rsidRDefault="0051586D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 xml:space="preserve">Date of </w:t>
            </w:r>
            <w:r w:rsidR="00C30D65" w:rsidRPr="009033E4">
              <w:rPr>
                <w:b/>
                <w:bCs/>
                <w:lang w:val="en-GB"/>
              </w:rPr>
              <w:t>Travel/Period Covered</w:t>
            </w:r>
          </w:p>
        </w:tc>
        <w:tc>
          <w:tcPr>
            <w:tcW w:w="4928" w:type="dxa"/>
          </w:tcPr>
          <w:p w14:paraId="1049AE8E" w14:textId="3C5602D8" w:rsidR="0051586D" w:rsidRPr="009033E4" w:rsidRDefault="00C30D65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Department Visited</w:t>
            </w:r>
          </w:p>
        </w:tc>
      </w:tr>
      <w:tr w:rsidR="0051586D" w:rsidRPr="009033E4" w14:paraId="421EB879" w14:textId="77777777" w:rsidTr="0051586D">
        <w:tc>
          <w:tcPr>
            <w:tcW w:w="4927" w:type="dxa"/>
          </w:tcPr>
          <w:p w14:paraId="028329CA" w14:textId="53F10458" w:rsidR="0051586D" w:rsidRPr="009033E4" w:rsidRDefault="0051586D" w:rsidP="006E0E6D">
            <w:pPr>
              <w:pStyle w:val="NoSpacing"/>
              <w:rPr>
                <w:lang w:val="en-GB"/>
              </w:rPr>
            </w:pPr>
          </w:p>
        </w:tc>
        <w:tc>
          <w:tcPr>
            <w:tcW w:w="4928" w:type="dxa"/>
          </w:tcPr>
          <w:p w14:paraId="7CE6ECFE" w14:textId="34E229EF" w:rsidR="0051586D" w:rsidRPr="009033E4" w:rsidRDefault="0051586D" w:rsidP="006E0E6D">
            <w:pPr>
              <w:pStyle w:val="NoSpacing"/>
              <w:rPr>
                <w:lang w:val="en-GB"/>
              </w:rPr>
            </w:pPr>
          </w:p>
        </w:tc>
      </w:tr>
    </w:tbl>
    <w:p w14:paraId="1AFF5F22" w14:textId="77777777" w:rsidR="00652BF1" w:rsidRPr="009033E4" w:rsidRDefault="00652BF1" w:rsidP="006E0E6D">
      <w:pPr>
        <w:pStyle w:val="NoSpacing"/>
        <w:rPr>
          <w:lang w:val="en-GB"/>
        </w:rPr>
      </w:pPr>
    </w:p>
    <w:p w14:paraId="035666C4" w14:textId="6251275F" w:rsidR="005F164B" w:rsidRPr="009033E4" w:rsidRDefault="00074A65" w:rsidP="005F164B">
      <w:pPr>
        <w:pStyle w:val="NoSpacing"/>
        <w:rPr>
          <w:b/>
          <w:bCs/>
          <w:sz w:val="24"/>
          <w:szCs w:val="24"/>
          <w:lang w:val="en-GB"/>
        </w:rPr>
      </w:pPr>
      <w:r>
        <w:rPr>
          <w:b/>
          <w:bCs/>
          <w:noProof/>
          <w:sz w:val="24"/>
          <w:szCs w:val="24"/>
          <w:lang w:val="en-GB"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 wp14:anchorId="6CA6612D" wp14:editId="15891CFE">
                <wp:simplePos x="0" y="0"/>
                <wp:positionH relativeFrom="margin">
                  <wp:align>left</wp:align>
                </wp:positionH>
                <wp:positionV relativeFrom="paragraph">
                  <wp:posOffset>638175</wp:posOffset>
                </wp:positionV>
                <wp:extent cx="4400550" cy="276225"/>
                <wp:effectExtent l="0" t="0" r="19050" b="28575"/>
                <wp:wrapNone/>
                <wp:docPr id="1783524994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00550" cy="2762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424A3F9" w14:textId="46B1ED7B" w:rsidR="00261B4E" w:rsidRPr="00537742" w:rsidRDefault="00440E3E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537742">
                              <w:rPr>
                                <w:sz w:val="20"/>
                                <w:szCs w:val="20"/>
                              </w:rPr>
                              <w:t>In ‘Rate’, p</w:t>
                            </w:r>
                            <w:r w:rsidR="00261B4E" w:rsidRPr="00537742">
                              <w:rPr>
                                <w:sz w:val="20"/>
                                <w:szCs w:val="20"/>
                              </w:rPr>
                              <w:t>lease select 0.45 for car travel, 0.2</w:t>
                            </w:r>
                            <w:r w:rsidR="00074A65" w:rsidRPr="00537742">
                              <w:rPr>
                                <w:sz w:val="20"/>
                                <w:szCs w:val="20"/>
                              </w:rPr>
                              <w:t>4 for motorbike, or 0.20 for bicycle</w:t>
                            </w:r>
                            <w:r w:rsidR="00AE0A60" w:rsidRPr="00537742">
                              <w:rPr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6CA6612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0;margin-top:50.25pt;width:346.5pt;height:21.75pt;z-index:251697664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" filled="f" strokeweight=".5pt">
                <v:textbox>
                  <w:txbxContent>
                    <w:p w14:paraId="1424A3F9" w14:textId="46B1ED7B" w:rsidR="00261B4E" w:rsidRPr="00537742" w:rsidRDefault="00440E3E">
                      <w:pPr>
                        <w:rPr>
                          <w:sz w:val="20"/>
                          <w:szCs w:val="20"/>
                        </w:rPr>
                      </w:pPr>
                      <w:r w:rsidRPr="00537742">
                        <w:rPr>
                          <w:sz w:val="20"/>
                          <w:szCs w:val="20"/>
                        </w:rPr>
                        <w:t>In ‘Rate’, p</w:t>
                      </w:r>
                      <w:r w:rsidR="00261B4E" w:rsidRPr="00537742">
                        <w:rPr>
                          <w:sz w:val="20"/>
                          <w:szCs w:val="20"/>
                        </w:rPr>
                        <w:t>lease select 0.45 for car travel, 0.2</w:t>
                      </w:r>
                      <w:r w:rsidR="00074A65" w:rsidRPr="00537742">
                        <w:rPr>
                          <w:sz w:val="20"/>
                          <w:szCs w:val="20"/>
                        </w:rPr>
                        <w:t>4 for motorbike, or 0.20 for bicycle</w:t>
                      </w:r>
                      <w:r w:rsidR="00AE0A60" w:rsidRPr="00537742">
                        <w:rPr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150FC" w:rsidRPr="009033E4">
        <w:rPr>
          <w:b/>
          <w:bCs/>
          <w:sz w:val="24"/>
          <w:szCs w:val="24"/>
          <w:lang w:val="en-GB"/>
        </w:rPr>
        <w:t>MILEAGE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1701"/>
        <w:gridCol w:w="851"/>
        <w:gridCol w:w="1559"/>
        <w:gridCol w:w="1246"/>
        <w:gridCol w:w="1447"/>
        <w:gridCol w:w="1355"/>
      </w:tblGrid>
      <w:tr w:rsidR="00B541CA" w:rsidRPr="009033E4" w14:paraId="2EBF13A8" w14:textId="77777777" w:rsidTr="00921CE7">
        <w:tc>
          <w:tcPr>
            <w:tcW w:w="1696" w:type="dxa"/>
          </w:tcPr>
          <w:p w14:paraId="18302B4E" w14:textId="7BFD8BC0" w:rsidR="00B541CA" w:rsidRPr="009033E4" w:rsidRDefault="009E1F1E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Postcode From</w:t>
            </w:r>
          </w:p>
        </w:tc>
        <w:tc>
          <w:tcPr>
            <w:tcW w:w="1701" w:type="dxa"/>
          </w:tcPr>
          <w:p w14:paraId="0AFA0FA1" w14:textId="1B26BD83" w:rsidR="00B541CA" w:rsidRPr="009033E4" w:rsidRDefault="009E1F1E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Postcode To</w:t>
            </w:r>
          </w:p>
        </w:tc>
        <w:tc>
          <w:tcPr>
            <w:tcW w:w="851" w:type="dxa"/>
          </w:tcPr>
          <w:p w14:paraId="3636411F" w14:textId="62199586" w:rsidR="00B541CA" w:rsidRPr="009033E4" w:rsidRDefault="009E1F1E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Return</w:t>
            </w:r>
          </w:p>
        </w:tc>
        <w:tc>
          <w:tcPr>
            <w:tcW w:w="1559" w:type="dxa"/>
          </w:tcPr>
          <w:p w14:paraId="5A6D0D7D" w14:textId="63693C94" w:rsidR="00B541CA" w:rsidRPr="009033E4" w:rsidRDefault="009E1F1E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Distance</w:t>
            </w:r>
            <w:r w:rsidR="004B645A">
              <w:rPr>
                <w:b/>
                <w:bCs/>
                <w:lang w:val="en-GB"/>
              </w:rPr>
              <w:t xml:space="preserve"> (mi)</w:t>
            </w:r>
          </w:p>
        </w:tc>
        <w:tc>
          <w:tcPr>
            <w:tcW w:w="1246" w:type="dxa"/>
          </w:tcPr>
          <w:p w14:paraId="24AB5C56" w14:textId="1345825D" w:rsidR="00B541CA" w:rsidRPr="009033E4" w:rsidRDefault="0073320F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Rate</w:t>
            </w:r>
          </w:p>
        </w:tc>
        <w:tc>
          <w:tcPr>
            <w:tcW w:w="1447" w:type="dxa"/>
          </w:tcPr>
          <w:p w14:paraId="5D02269B" w14:textId="00A5600B" w:rsidR="00B541CA" w:rsidRPr="009033E4" w:rsidRDefault="00B541CA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Currency</w:t>
            </w:r>
          </w:p>
        </w:tc>
        <w:tc>
          <w:tcPr>
            <w:tcW w:w="1355" w:type="dxa"/>
          </w:tcPr>
          <w:p w14:paraId="0B574A03" w14:textId="24EACADD" w:rsidR="00B541CA" w:rsidRPr="009033E4" w:rsidRDefault="00B541CA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Total</w:t>
            </w:r>
            <w:r w:rsidR="009207CD">
              <w:rPr>
                <w:b/>
                <w:bCs/>
                <w:lang w:val="en-GB"/>
              </w:rPr>
              <w:t xml:space="preserve"> A</w:t>
            </w:r>
          </w:p>
        </w:tc>
      </w:tr>
      <w:tr w:rsidR="009E1F1E" w:rsidRPr="009033E4" w14:paraId="161C80A4" w14:textId="77777777" w:rsidTr="00921CE7">
        <w:tc>
          <w:tcPr>
            <w:tcW w:w="1696" w:type="dxa"/>
            <w:tcBorders>
              <w:bottom w:val="single" w:sz="4" w:space="0" w:color="000000" w:themeColor="text1"/>
            </w:tcBorders>
          </w:tcPr>
          <w:p w14:paraId="08DB0851" w14:textId="77777777" w:rsidR="009E1F1E" w:rsidRPr="009033E4" w:rsidRDefault="009E1F1E" w:rsidP="006E0E6D">
            <w:pPr>
              <w:pStyle w:val="NoSpacing"/>
              <w:rPr>
                <w:lang w:val="en-GB"/>
              </w:rPr>
            </w:pPr>
          </w:p>
        </w:tc>
        <w:tc>
          <w:tcPr>
            <w:tcW w:w="1701" w:type="dxa"/>
            <w:tcBorders>
              <w:bottom w:val="single" w:sz="4" w:space="0" w:color="000000" w:themeColor="text1"/>
            </w:tcBorders>
          </w:tcPr>
          <w:p w14:paraId="55DAD049" w14:textId="1B82BAA4" w:rsidR="009E1F1E" w:rsidRPr="009033E4" w:rsidRDefault="009E1F1E" w:rsidP="006E0E6D">
            <w:pPr>
              <w:pStyle w:val="NoSpacing"/>
              <w:rPr>
                <w:lang w:val="en-GB"/>
              </w:rPr>
            </w:pPr>
          </w:p>
        </w:tc>
        <w:tc>
          <w:tcPr>
            <w:tcW w:w="851" w:type="dxa"/>
            <w:tcBorders>
              <w:bottom w:val="single" w:sz="4" w:space="0" w:color="000000" w:themeColor="text1"/>
            </w:tcBorders>
          </w:tcPr>
          <w:p w14:paraId="46755796" w14:textId="7A898054" w:rsidR="009E1F1E" w:rsidRPr="009033E4" w:rsidRDefault="009E1F1E" w:rsidP="004B645A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1559" w:type="dxa"/>
            <w:tcBorders>
              <w:bottom w:val="single" w:sz="4" w:space="0" w:color="000000" w:themeColor="text1"/>
            </w:tcBorders>
          </w:tcPr>
          <w:p w14:paraId="1EADF1E2" w14:textId="16892826" w:rsidR="009E1F1E" w:rsidRPr="009033E4" w:rsidRDefault="009E1F1E" w:rsidP="004B645A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1246" w:type="dxa"/>
            <w:tcBorders>
              <w:bottom w:val="single" w:sz="4" w:space="0" w:color="000000" w:themeColor="text1"/>
            </w:tcBorders>
          </w:tcPr>
          <w:p w14:paraId="12251D28" w14:textId="77777777" w:rsidR="009E1F1E" w:rsidRPr="009033E4" w:rsidRDefault="009E1F1E" w:rsidP="004B645A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1447" w:type="dxa"/>
          </w:tcPr>
          <w:p w14:paraId="34DC47E5" w14:textId="77777777" w:rsidR="009E1F1E" w:rsidRPr="009033E4" w:rsidRDefault="009E1F1E" w:rsidP="004B645A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1355" w:type="dxa"/>
          </w:tcPr>
          <w:p w14:paraId="01BEF729" w14:textId="77777777" w:rsidR="009E1F1E" w:rsidRPr="009033E4" w:rsidRDefault="009E1F1E" w:rsidP="004B645A">
            <w:pPr>
              <w:pStyle w:val="NoSpacing"/>
              <w:jc w:val="center"/>
              <w:rPr>
                <w:lang w:val="en-GB"/>
              </w:rPr>
            </w:pPr>
          </w:p>
        </w:tc>
      </w:tr>
      <w:tr w:rsidR="00FC3602" w:rsidRPr="009033E4" w14:paraId="45E67BE9" w14:textId="77777777" w:rsidTr="00921CE7">
        <w:tc>
          <w:tcPr>
            <w:tcW w:w="1696" w:type="dxa"/>
            <w:tcBorders>
              <w:left w:val="nil"/>
              <w:bottom w:val="nil"/>
              <w:right w:val="nil"/>
            </w:tcBorders>
          </w:tcPr>
          <w:p w14:paraId="30D47C20" w14:textId="4529D64F" w:rsidR="00FC3602" w:rsidRPr="009033E4" w:rsidRDefault="00FC3602" w:rsidP="00261B4E">
            <w:pPr>
              <w:pStyle w:val="NoSpacing"/>
              <w:ind w:right="-1386"/>
              <w:rPr>
                <w:lang w:val="en-GB"/>
              </w:rPr>
            </w:pPr>
          </w:p>
        </w:tc>
        <w:tc>
          <w:tcPr>
            <w:tcW w:w="1701" w:type="dxa"/>
            <w:tcBorders>
              <w:left w:val="nil"/>
              <w:bottom w:val="nil"/>
              <w:right w:val="nil"/>
            </w:tcBorders>
          </w:tcPr>
          <w:p w14:paraId="62AA94EA" w14:textId="07D3C59F" w:rsidR="00FC3602" w:rsidRPr="009033E4" w:rsidRDefault="00FC3602" w:rsidP="00261B4E">
            <w:pPr>
              <w:pStyle w:val="NoSpacing"/>
              <w:ind w:left="594" w:right="-1674" w:hanging="594"/>
              <w:rPr>
                <w:lang w:val="en-GB"/>
              </w:rPr>
            </w:pP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</w:tcPr>
          <w:p w14:paraId="451FC52D" w14:textId="3167A2AE" w:rsidR="00FC3602" w:rsidRPr="009033E4" w:rsidRDefault="00FC3602" w:rsidP="006E0E6D">
            <w:pPr>
              <w:pStyle w:val="NoSpacing"/>
              <w:rPr>
                <w:lang w:val="en-GB"/>
              </w:rPr>
            </w:pPr>
          </w:p>
        </w:tc>
        <w:tc>
          <w:tcPr>
            <w:tcW w:w="1559" w:type="dxa"/>
            <w:tcBorders>
              <w:left w:val="nil"/>
              <w:bottom w:val="nil"/>
              <w:right w:val="nil"/>
            </w:tcBorders>
          </w:tcPr>
          <w:p w14:paraId="6EDC25F6" w14:textId="77777777" w:rsidR="00FC3602" w:rsidRPr="009033E4" w:rsidRDefault="00FC3602" w:rsidP="006E0E6D">
            <w:pPr>
              <w:pStyle w:val="NoSpacing"/>
              <w:rPr>
                <w:lang w:val="en-GB"/>
              </w:rPr>
            </w:pPr>
          </w:p>
        </w:tc>
        <w:tc>
          <w:tcPr>
            <w:tcW w:w="1246" w:type="dxa"/>
            <w:tcBorders>
              <w:left w:val="nil"/>
              <w:bottom w:val="nil"/>
            </w:tcBorders>
          </w:tcPr>
          <w:p w14:paraId="0EA94DAC" w14:textId="77777777" w:rsidR="00FC3602" w:rsidRPr="009033E4" w:rsidRDefault="00FC3602" w:rsidP="006E0E6D">
            <w:pPr>
              <w:pStyle w:val="NoSpacing"/>
              <w:rPr>
                <w:lang w:val="en-GB"/>
              </w:rPr>
            </w:pPr>
          </w:p>
        </w:tc>
        <w:tc>
          <w:tcPr>
            <w:tcW w:w="1447" w:type="dxa"/>
          </w:tcPr>
          <w:p w14:paraId="10158A57" w14:textId="26474598" w:rsidR="00FC3602" w:rsidRPr="009033E4" w:rsidRDefault="00FC3602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Total</w:t>
            </w:r>
          </w:p>
        </w:tc>
        <w:tc>
          <w:tcPr>
            <w:tcW w:w="1355" w:type="dxa"/>
          </w:tcPr>
          <w:p w14:paraId="2568F0B1" w14:textId="77777777" w:rsidR="00FC3602" w:rsidRPr="009033E4" w:rsidRDefault="00FC3602" w:rsidP="004B645A">
            <w:pPr>
              <w:pStyle w:val="NoSpacing"/>
              <w:jc w:val="center"/>
              <w:rPr>
                <w:lang w:val="en-GB"/>
              </w:rPr>
            </w:pPr>
          </w:p>
        </w:tc>
      </w:tr>
    </w:tbl>
    <w:p w14:paraId="7A110937" w14:textId="37C7ABC4" w:rsidR="00C30D65" w:rsidRDefault="00235E2C" w:rsidP="00235E2C">
      <w:pPr>
        <w:pStyle w:val="NoSpacing"/>
        <w:tabs>
          <w:tab w:val="left" w:pos="1710"/>
        </w:tabs>
        <w:rPr>
          <w:lang w:val="en-GB"/>
        </w:rPr>
      </w:pPr>
      <w:r>
        <w:rPr>
          <w:lang w:val="en-GB"/>
        </w:rPr>
        <w:tab/>
      </w:r>
    </w:p>
    <w:p w14:paraId="419A25F9" w14:textId="77777777" w:rsidR="003E45AB" w:rsidRPr="009033E4" w:rsidRDefault="003E45AB" w:rsidP="00235E2C">
      <w:pPr>
        <w:pStyle w:val="NoSpacing"/>
        <w:tabs>
          <w:tab w:val="left" w:pos="1710"/>
        </w:tabs>
        <w:rPr>
          <w:lang w:val="en-GB"/>
        </w:rPr>
      </w:pPr>
    </w:p>
    <w:p w14:paraId="1ADEA2E9" w14:textId="6BF36956" w:rsidR="0073320F" w:rsidRPr="009033E4" w:rsidRDefault="009A505D" w:rsidP="006E0E6D">
      <w:pPr>
        <w:pStyle w:val="NoSpacing"/>
        <w:rPr>
          <w:lang w:val="en-GB"/>
        </w:rPr>
      </w:pPr>
      <w:r w:rsidRPr="009033E4">
        <w:rPr>
          <w:noProof/>
          <w:lang w:val="en-GB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 wp14:anchorId="7EA780FA" wp14:editId="3D243DFB">
                <wp:simplePos x="0" y="0"/>
                <wp:positionH relativeFrom="margin">
                  <wp:posOffset>-136814</wp:posOffset>
                </wp:positionH>
                <wp:positionV relativeFrom="paragraph">
                  <wp:posOffset>114979</wp:posOffset>
                </wp:positionV>
                <wp:extent cx="6503978" cy="2154238"/>
                <wp:effectExtent l="0" t="0" r="0" b="0"/>
                <wp:wrapNone/>
                <wp:docPr id="1513124128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3978" cy="2154238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D23D3E" id="Rectangle 1" o:spid="_x0000_s1026" style="position:absolute;margin-left:-10.75pt;margin-top:9.05pt;width:512.1pt;height:169.65pt;z-index:-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" fillcolor="#f2f2f2 [3052]" stroked="f" strokeweight="2.25pt">
                <w10:wrap anchorx="margin"/>
              </v:rect>
            </w:pict>
          </mc:Fallback>
        </mc:AlternateContent>
      </w:r>
    </w:p>
    <w:p w14:paraId="3CED16B4" w14:textId="29F44FB2" w:rsidR="005F164B" w:rsidRPr="009033E4" w:rsidRDefault="002150FC" w:rsidP="006E0E6D">
      <w:pPr>
        <w:pStyle w:val="NoSpacing"/>
        <w:rPr>
          <w:sz w:val="24"/>
          <w:szCs w:val="24"/>
          <w:lang w:val="en-GB"/>
        </w:rPr>
      </w:pPr>
      <w:r w:rsidRPr="009033E4">
        <w:rPr>
          <w:b/>
          <w:bCs/>
          <w:sz w:val="24"/>
          <w:szCs w:val="24"/>
          <w:lang w:val="en-GB"/>
        </w:rPr>
        <w:t>TRAVEL</w:t>
      </w:r>
      <w:r w:rsidR="00D3752D">
        <w:rPr>
          <w:b/>
          <w:bCs/>
          <w:sz w:val="24"/>
          <w:szCs w:val="24"/>
          <w:lang w:val="en-GB"/>
        </w:rPr>
        <w:t xml:space="preserve"> AND </w:t>
      </w:r>
      <w:r w:rsidRPr="009033E4">
        <w:rPr>
          <w:b/>
          <w:bCs/>
          <w:sz w:val="24"/>
          <w:szCs w:val="24"/>
          <w:lang w:val="en-GB"/>
        </w:rPr>
        <w:t>SUBSISTENCE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1418"/>
        <w:gridCol w:w="3827"/>
        <w:gridCol w:w="1417"/>
        <w:gridCol w:w="1355"/>
      </w:tblGrid>
      <w:tr w:rsidR="00EE5DD3" w:rsidRPr="009033E4" w14:paraId="3BBD2FE7" w14:textId="77777777" w:rsidTr="00921CE7">
        <w:tc>
          <w:tcPr>
            <w:tcW w:w="1838" w:type="dxa"/>
          </w:tcPr>
          <w:p w14:paraId="5FC69B0E" w14:textId="3E92F83E" w:rsidR="00EE5DD3" w:rsidRPr="009033E4" w:rsidRDefault="001B692C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Expense Type</w:t>
            </w:r>
          </w:p>
        </w:tc>
        <w:tc>
          <w:tcPr>
            <w:tcW w:w="1418" w:type="dxa"/>
          </w:tcPr>
          <w:p w14:paraId="61375388" w14:textId="165C8263" w:rsidR="00EE5DD3" w:rsidRPr="009033E4" w:rsidRDefault="002F172F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Date</w:t>
            </w:r>
          </w:p>
        </w:tc>
        <w:tc>
          <w:tcPr>
            <w:tcW w:w="3827" w:type="dxa"/>
          </w:tcPr>
          <w:p w14:paraId="228C7461" w14:textId="0F178688" w:rsidR="00EE5DD3" w:rsidRPr="009033E4" w:rsidRDefault="002F172F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Description</w:t>
            </w:r>
          </w:p>
        </w:tc>
        <w:tc>
          <w:tcPr>
            <w:tcW w:w="1417" w:type="dxa"/>
          </w:tcPr>
          <w:p w14:paraId="01597D44" w14:textId="23B7020A" w:rsidR="00EE5DD3" w:rsidRPr="009033E4" w:rsidRDefault="002F172F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Currency</w:t>
            </w:r>
          </w:p>
        </w:tc>
        <w:tc>
          <w:tcPr>
            <w:tcW w:w="1355" w:type="dxa"/>
          </w:tcPr>
          <w:p w14:paraId="61274CE1" w14:textId="20BA49AB" w:rsidR="00EE5DD3" w:rsidRPr="009033E4" w:rsidRDefault="002F172F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Amount</w:t>
            </w:r>
          </w:p>
        </w:tc>
      </w:tr>
      <w:tr w:rsidR="002F172F" w:rsidRPr="009033E4" w14:paraId="2F3B3F9B" w14:textId="77777777" w:rsidTr="00921CE7">
        <w:tc>
          <w:tcPr>
            <w:tcW w:w="1838" w:type="dxa"/>
          </w:tcPr>
          <w:p w14:paraId="1554C151" w14:textId="77777777" w:rsidR="002F172F" w:rsidRPr="009033E4" w:rsidRDefault="002F172F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1418" w:type="dxa"/>
          </w:tcPr>
          <w:p w14:paraId="6F88F7DF" w14:textId="6BABEDA2" w:rsidR="002F172F" w:rsidRPr="009033E4" w:rsidRDefault="002F172F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3827" w:type="dxa"/>
          </w:tcPr>
          <w:p w14:paraId="749A0FBC" w14:textId="452EEAB0" w:rsidR="002F172F" w:rsidRPr="009033E4" w:rsidRDefault="002F172F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1417" w:type="dxa"/>
          </w:tcPr>
          <w:p w14:paraId="555A8486" w14:textId="639FC135" w:rsidR="002F172F" w:rsidRPr="009033E4" w:rsidRDefault="002F172F" w:rsidP="004B645A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355" w:type="dxa"/>
          </w:tcPr>
          <w:p w14:paraId="0C9AF1CF" w14:textId="42B45E5E" w:rsidR="002F172F" w:rsidRPr="009033E4" w:rsidRDefault="002F172F" w:rsidP="00E1500C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</w:tr>
      <w:tr w:rsidR="002F172F" w:rsidRPr="009033E4" w14:paraId="7280ECC4" w14:textId="77777777" w:rsidTr="00921CE7">
        <w:tc>
          <w:tcPr>
            <w:tcW w:w="1838" w:type="dxa"/>
          </w:tcPr>
          <w:p w14:paraId="1EDBC2BB" w14:textId="69093800" w:rsidR="002F172F" w:rsidRPr="009033E4" w:rsidRDefault="002F172F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1418" w:type="dxa"/>
          </w:tcPr>
          <w:p w14:paraId="6FCA38CD" w14:textId="391446E3" w:rsidR="002F172F" w:rsidRPr="009033E4" w:rsidRDefault="002F172F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3827" w:type="dxa"/>
          </w:tcPr>
          <w:p w14:paraId="3BF20B81" w14:textId="2BD655E7" w:rsidR="002F172F" w:rsidRPr="009033E4" w:rsidRDefault="002F172F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1417" w:type="dxa"/>
          </w:tcPr>
          <w:p w14:paraId="4FB03798" w14:textId="77777777" w:rsidR="002F172F" w:rsidRPr="009033E4" w:rsidRDefault="002F172F" w:rsidP="004B645A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355" w:type="dxa"/>
          </w:tcPr>
          <w:p w14:paraId="365192FE" w14:textId="77777777" w:rsidR="002F172F" w:rsidRPr="009033E4" w:rsidRDefault="002F172F" w:rsidP="004B645A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2F172F" w:rsidRPr="009033E4" w14:paraId="62722B4B" w14:textId="77777777" w:rsidTr="00921CE7">
        <w:tc>
          <w:tcPr>
            <w:tcW w:w="1838" w:type="dxa"/>
          </w:tcPr>
          <w:p w14:paraId="4E6EB3B9" w14:textId="520B581E" w:rsidR="002F172F" w:rsidRPr="009033E4" w:rsidRDefault="002F172F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1418" w:type="dxa"/>
          </w:tcPr>
          <w:p w14:paraId="07F194BB" w14:textId="2023BEDA" w:rsidR="002F172F" w:rsidRPr="009033E4" w:rsidRDefault="002F172F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3827" w:type="dxa"/>
          </w:tcPr>
          <w:p w14:paraId="59E37936" w14:textId="53502732" w:rsidR="002F172F" w:rsidRPr="009033E4" w:rsidRDefault="002F172F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1417" w:type="dxa"/>
          </w:tcPr>
          <w:p w14:paraId="06ADFE10" w14:textId="77777777" w:rsidR="002F172F" w:rsidRPr="009033E4" w:rsidRDefault="002F172F" w:rsidP="004B645A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355" w:type="dxa"/>
          </w:tcPr>
          <w:p w14:paraId="5BF85F70" w14:textId="77777777" w:rsidR="002F172F" w:rsidRPr="009033E4" w:rsidRDefault="002F172F" w:rsidP="004B645A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2F172F" w:rsidRPr="009033E4" w14:paraId="60ED8A4A" w14:textId="77777777" w:rsidTr="00921CE7">
        <w:tc>
          <w:tcPr>
            <w:tcW w:w="1838" w:type="dxa"/>
          </w:tcPr>
          <w:p w14:paraId="1FD72E53" w14:textId="77777777" w:rsidR="002F172F" w:rsidRPr="009033E4" w:rsidRDefault="002F172F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1418" w:type="dxa"/>
          </w:tcPr>
          <w:p w14:paraId="1D18ED90" w14:textId="77777777" w:rsidR="002F172F" w:rsidRPr="009033E4" w:rsidRDefault="002F172F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3827" w:type="dxa"/>
          </w:tcPr>
          <w:p w14:paraId="605E64C2" w14:textId="275146FF" w:rsidR="002F172F" w:rsidRPr="009033E4" w:rsidRDefault="002F172F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1417" w:type="dxa"/>
          </w:tcPr>
          <w:p w14:paraId="204C5034" w14:textId="77777777" w:rsidR="002F172F" w:rsidRPr="009033E4" w:rsidRDefault="002F172F" w:rsidP="004B645A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355" w:type="dxa"/>
          </w:tcPr>
          <w:p w14:paraId="2AAD99AF" w14:textId="77777777" w:rsidR="002F172F" w:rsidRPr="009033E4" w:rsidRDefault="002F172F" w:rsidP="004B645A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2F172F" w:rsidRPr="009033E4" w14:paraId="5DC75121" w14:textId="77777777" w:rsidTr="00921CE7">
        <w:tc>
          <w:tcPr>
            <w:tcW w:w="1838" w:type="dxa"/>
          </w:tcPr>
          <w:p w14:paraId="48EA9028" w14:textId="77777777" w:rsidR="002F172F" w:rsidRPr="009033E4" w:rsidRDefault="002F172F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1418" w:type="dxa"/>
          </w:tcPr>
          <w:p w14:paraId="69A9334F" w14:textId="77777777" w:rsidR="002F172F" w:rsidRPr="009033E4" w:rsidRDefault="002F172F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3827" w:type="dxa"/>
          </w:tcPr>
          <w:p w14:paraId="1B22434E" w14:textId="1628D420" w:rsidR="002F172F" w:rsidRPr="009033E4" w:rsidRDefault="002F172F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1417" w:type="dxa"/>
          </w:tcPr>
          <w:p w14:paraId="0C7CC681" w14:textId="77777777" w:rsidR="002F172F" w:rsidRPr="009033E4" w:rsidRDefault="002F172F" w:rsidP="004B645A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355" w:type="dxa"/>
          </w:tcPr>
          <w:p w14:paraId="29D7FB10" w14:textId="77777777" w:rsidR="002F172F" w:rsidRPr="009033E4" w:rsidRDefault="002F172F" w:rsidP="004B645A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</w:p>
        </w:tc>
      </w:tr>
      <w:tr w:rsidR="00594198" w:rsidRPr="009033E4" w14:paraId="4ADD252F" w14:textId="77777777" w:rsidTr="00921CE7">
        <w:tc>
          <w:tcPr>
            <w:tcW w:w="1838" w:type="dxa"/>
            <w:tcBorders>
              <w:left w:val="nil"/>
              <w:bottom w:val="nil"/>
              <w:right w:val="nil"/>
            </w:tcBorders>
          </w:tcPr>
          <w:p w14:paraId="2ED08FCC" w14:textId="77777777" w:rsidR="00594198" w:rsidRPr="009033E4" w:rsidRDefault="00594198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1418" w:type="dxa"/>
            <w:tcBorders>
              <w:left w:val="nil"/>
              <w:bottom w:val="nil"/>
              <w:right w:val="nil"/>
            </w:tcBorders>
          </w:tcPr>
          <w:p w14:paraId="12294972" w14:textId="77777777" w:rsidR="00594198" w:rsidRPr="009033E4" w:rsidRDefault="00594198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3827" w:type="dxa"/>
            <w:tcBorders>
              <w:left w:val="nil"/>
              <w:bottom w:val="nil"/>
            </w:tcBorders>
          </w:tcPr>
          <w:p w14:paraId="54F36711" w14:textId="5F3B19C3" w:rsidR="00594198" w:rsidRPr="009033E4" w:rsidRDefault="00594198" w:rsidP="006E0E6D">
            <w:pPr>
              <w:pStyle w:val="NoSpacing"/>
              <w:rPr>
                <w:sz w:val="24"/>
                <w:szCs w:val="24"/>
                <w:lang w:val="en-GB"/>
              </w:rPr>
            </w:pPr>
          </w:p>
        </w:tc>
        <w:tc>
          <w:tcPr>
            <w:tcW w:w="1417" w:type="dxa"/>
          </w:tcPr>
          <w:p w14:paraId="18C5CA0D" w14:textId="520A691B" w:rsidR="00594198" w:rsidRPr="009033E4" w:rsidRDefault="00594198" w:rsidP="006E0E6D">
            <w:pPr>
              <w:pStyle w:val="NoSpacing"/>
              <w:rPr>
                <w:b/>
                <w:bCs/>
                <w:sz w:val="24"/>
                <w:szCs w:val="24"/>
                <w:lang w:val="en-GB"/>
              </w:rPr>
            </w:pPr>
            <w:r w:rsidRPr="009033E4">
              <w:rPr>
                <w:b/>
                <w:bCs/>
                <w:lang w:val="en-GB"/>
              </w:rPr>
              <w:t>Total</w:t>
            </w:r>
            <w:r w:rsidR="009207CD">
              <w:rPr>
                <w:b/>
                <w:bCs/>
                <w:lang w:val="en-GB"/>
              </w:rPr>
              <w:t xml:space="preserve"> B</w:t>
            </w:r>
          </w:p>
        </w:tc>
        <w:tc>
          <w:tcPr>
            <w:tcW w:w="1355" w:type="dxa"/>
          </w:tcPr>
          <w:p w14:paraId="76E50426" w14:textId="77777777" w:rsidR="00594198" w:rsidRPr="009033E4" w:rsidRDefault="00594198" w:rsidP="004B645A">
            <w:pPr>
              <w:pStyle w:val="NoSpacing"/>
              <w:jc w:val="center"/>
              <w:rPr>
                <w:sz w:val="24"/>
                <w:szCs w:val="24"/>
                <w:lang w:val="en-GB"/>
              </w:rPr>
            </w:pPr>
          </w:p>
        </w:tc>
      </w:tr>
    </w:tbl>
    <w:p w14:paraId="6C4BD629" w14:textId="77777777" w:rsidR="005F164B" w:rsidRPr="009033E4" w:rsidRDefault="005F164B" w:rsidP="006E0E6D">
      <w:pPr>
        <w:pStyle w:val="NoSpacing"/>
        <w:rPr>
          <w:sz w:val="24"/>
          <w:szCs w:val="24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425"/>
        <w:gridCol w:w="709"/>
        <w:gridCol w:w="425"/>
        <w:gridCol w:w="851"/>
        <w:gridCol w:w="2126"/>
        <w:gridCol w:w="1417"/>
        <w:gridCol w:w="1355"/>
      </w:tblGrid>
      <w:tr w:rsidR="00747FE2" w:rsidRPr="009033E4" w14:paraId="410215F6" w14:textId="77777777" w:rsidTr="00921CE7">
        <w:tc>
          <w:tcPr>
            <w:tcW w:w="2547" w:type="dxa"/>
          </w:tcPr>
          <w:p w14:paraId="2FA80C47" w14:textId="40AF6D8A" w:rsidR="00747FE2" w:rsidRPr="009033E4" w:rsidRDefault="00747FE2" w:rsidP="008808A4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Please pay this claim in</w:t>
            </w:r>
          </w:p>
        </w:tc>
        <w:tc>
          <w:tcPr>
            <w:tcW w:w="425" w:type="dxa"/>
          </w:tcPr>
          <w:p w14:paraId="5CEBD343" w14:textId="77777777" w:rsidR="00747FE2" w:rsidRPr="009033E4" w:rsidRDefault="00747FE2" w:rsidP="004B645A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709" w:type="dxa"/>
          </w:tcPr>
          <w:p w14:paraId="5E149884" w14:textId="1CD98F0B" w:rsidR="00747FE2" w:rsidRPr="009033E4" w:rsidRDefault="00747FE2" w:rsidP="008808A4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GBP</w:t>
            </w:r>
          </w:p>
        </w:tc>
        <w:tc>
          <w:tcPr>
            <w:tcW w:w="425" w:type="dxa"/>
          </w:tcPr>
          <w:p w14:paraId="48B6AAB5" w14:textId="77777777" w:rsidR="00747FE2" w:rsidRPr="009033E4" w:rsidRDefault="00747FE2" w:rsidP="004B645A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851" w:type="dxa"/>
          </w:tcPr>
          <w:p w14:paraId="7E9C7BA3" w14:textId="317B7C4A" w:rsidR="00747FE2" w:rsidRPr="009033E4" w:rsidRDefault="00747FE2" w:rsidP="008808A4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Other</w:t>
            </w:r>
          </w:p>
        </w:tc>
        <w:tc>
          <w:tcPr>
            <w:tcW w:w="2126" w:type="dxa"/>
            <w:tcBorders>
              <w:top w:val="nil"/>
              <w:bottom w:val="nil"/>
            </w:tcBorders>
          </w:tcPr>
          <w:p w14:paraId="572BDE5D" w14:textId="4D422BF0" w:rsidR="00747FE2" w:rsidRPr="009033E4" w:rsidRDefault="00747FE2" w:rsidP="008808A4">
            <w:pPr>
              <w:pStyle w:val="NoSpacing"/>
              <w:rPr>
                <w:lang w:val="en-GB"/>
              </w:rPr>
            </w:pPr>
          </w:p>
        </w:tc>
        <w:tc>
          <w:tcPr>
            <w:tcW w:w="1417" w:type="dxa"/>
          </w:tcPr>
          <w:p w14:paraId="48FE6A87" w14:textId="6E100850" w:rsidR="00747FE2" w:rsidRPr="009033E4" w:rsidRDefault="00FC3602" w:rsidP="008808A4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Total</w:t>
            </w:r>
            <w:r w:rsidR="009207CD">
              <w:rPr>
                <w:b/>
                <w:bCs/>
                <w:lang w:val="en-GB"/>
              </w:rPr>
              <w:t xml:space="preserve"> A + B</w:t>
            </w:r>
          </w:p>
        </w:tc>
        <w:tc>
          <w:tcPr>
            <w:tcW w:w="1355" w:type="dxa"/>
          </w:tcPr>
          <w:p w14:paraId="79AEC680" w14:textId="23708B98" w:rsidR="00747FE2" w:rsidRPr="009033E4" w:rsidRDefault="00747FE2" w:rsidP="008808A4">
            <w:pPr>
              <w:pStyle w:val="NoSpacing"/>
              <w:rPr>
                <w:lang w:val="en-GB"/>
              </w:rPr>
            </w:pPr>
          </w:p>
        </w:tc>
      </w:tr>
    </w:tbl>
    <w:p w14:paraId="2FAA3D52" w14:textId="5ECBEEB8" w:rsidR="009A505D" w:rsidRDefault="009A505D" w:rsidP="006E0E6D">
      <w:pPr>
        <w:pStyle w:val="NoSpacing"/>
        <w:rPr>
          <w:sz w:val="24"/>
          <w:szCs w:val="24"/>
          <w:lang w:val="en-GB"/>
        </w:rPr>
      </w:pPr>
    </w:p>
    <w:p w14:paraId="773227B7" w14:textId="2407EAEB" w:rsidR="00ED6FE1" w:rsidRPr="009033E4" w:rsidRDefault="001E4FB5" w:rsidP="006E0E6D">
      <w:pPr>
        <w:pStyle w:val="NoSpacing"/>
        <w:rPr>
          <w:sz w:val="24"/>
          <w:szCs w:val="24"/>
          <w:lang w:val="en-GB"/>
        </w:rPr>
      </w:pPr>
      <w:r w:rsidRPr="009033E4">
        <w:rPr>
          <w:noProof/>
          <w:lang w:val="en-GB"/>
        </w:rPr>
        <mc:AlternateContent>
          <mc:Choice Requires="wps">
            <w:drawing>
              <wp:anchor distT="0" distB="0" distL="114300" distR="114300" simplePos="0" relativeHeight="251665920" behindDoc="1" locked="0" layoutInCell="1" allowOverlap="1" wp14:anchorId="57CC1B7E" wp14:editId="20A4E20E">
                <wp:simplePos x="0" y="0"/>
                <wp:positionH relativeFrom="margin">
                  <wp:posOffset>-133985</wp:posOffset>
                </wp:positionH>
                <wp:positionV relativeFrom="paragraph">
                  <wp:posOffset>82550</wp:posOffset>
                </wp:positionV>
                <wp:extent cx="6503670" cy="1847850"/>
                <wp:effectExtent l="0" t="0" r="0" b="0"/>
                <wp:wrapNone/>
                <wp:docPr id="57203491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3670" cy="1847850"/>
                        </a:xfrm>
                        <a:prstGeom prst="rect">
                          <a:avLst/>
                        </a:prstGeom>
                        <a:solidFill>
                          <a:srgbClr val="FFEFEF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E110E4" id="Rectangle 1" o:spid="_x0000_s1026" style="position:absolute;margin-left:-10.55pt;margin-top:6.5pt;width:512.1pt;height:145.5pt;z-index:-2516505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" fillcolor="#ffefef" stroked="f" strokeweight="2.25pt">
                <w10:wrap anchorx="margin"/>
              </v:rect>
            </w:pict>
          </mc:Fallback>
        </mc:AlternateContent>
      </w:r>
    </w:p>
    <w:p w14:paraId="2E2341AF" w14:textId="75198097" w:rsidR="00D91E3E" w:rsidRDefault="00905934" w:rsidP="006E0E6D">
      <w:pPr>
        <w:pStyle w:val="NoSpacing"/>
        <w:rPr>
          <w:b/>
          <w:bCs/>
          <w:sz w:val="28"/>
          <w:szCs w:val="28"/>
          <w:lang w:val="en-GB"/>
        </w:rPr>
      </w:pPr>
      <w:bookmarkStart w:id="0" w:name="UK_BANK"/>
      <w:r w:rsidRPr="009033E4">
        <w:rPr>
          <w:b/>
          <w:bCs/>
          <w:sz w:val="28"/>
          <w:szCs w:val="28"/>
          <w:lang w:val="en-GB"/>
        </w:rPr>
        <w:t xml:space="preserve">UK </w:t>
      </w:r>
      <w:r w:rsidR="00A90D73" w:rsidRPr="009033E4">
        <w:rPr>
          <w:b/>
          <w:bCs/>
          <w:sz w:val="28"/>
          <w:szCs w:val="28"/>
          <w:lang w:val="en-GB"/>
        </w:rPr>
        <w:t>BANK DETAILS</w:t>
      </w:r>
      <w:bookmarkEnd w:id="0"/>
    </w:p>
    <w:p w14:paraId="16195F6E" w14:textId="77777777" w:rsidR="00D3752D" w:rsidRPr="00D3752D" w:rsidRDefault="00D3752D" w:rsidP="006E0E6D">
      <w:pPr>
        <w:pStyle w:val="NoSpacing"/>
        <w:rPr>
          <w:b/>
          <w:bCs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27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A76AE5" w:rsidRPr="009033E4" w14:paraId="0679AB90" w14:textId="77777777" w:rsidTr="003F0ACF">
        <w:tc>
          <w:tcPr>
            <w:tcW w:w="9855" w:type="dxa"/>
            <w:gridSpan w:val="9"/>
          </w:tcPr>
          <w:p w14:paraId="0C4321F0" w14:textId="05840089" w:rsidR="00A76AE5" w:rsidRPr="009033E4" w:rsidRDefault="00A76AE5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Bank Name</w:t>
            </w:r>
          </w:p>
        </w:tc>
      </w:tr>
      <w:tr w:rsidR="00A76AE5" w:rsidRPr="009033E4" w14:paraId="6F0755AC" w14:textId="77777777" w:rsidTr="00D518A3">
        <w:tc>
          <w:tcPr>
            <w:tcW w:w="9855" w:type="dxa"/>
            <w:gridSpan w:val="9"/>
          </w:tcPr>
          <w:p w14:paraId="56289C77" w14:textId="1323D302" w:rsidR="00A76AE5" w:rsidRPr="009033E4" w:rsidRDefault="00A76AE5" w:rsidP="006E0E6D">
            <w:pPr>
              <w:pStyle w:val="NoSpacing"/>
              <w:rPr>
                <w:lang w:val="en-GB"/>
              </w:rPr>
            </w:pPr>
          </w:p>
        </w:tc>
      </w:tr>
      <w:tr w:rsidR="00D678B7" w:rsidRPr="009033E4" w14:paraId="76F2CED0" w14:textId="77777777" w:rsidTr="00AC0738">
        <w:tc>
          <w:tcPr>
            <w:tcW w:w="4927" w:type="dxa"/>
          </w:tcPr>
          <w:p w14:paraId="2349C122" w14:textId="77777777" w:rsidR="00D678B7" w:rsidRPr="009033E4" w:rsidRDefault="00D678B7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Account Number</w:t>
            </w:r>
          </w:p>
        </w:tc>
        <w:tc>
          <w:tcPr>
            <w:tcW w:w="4928" w:type="dxa"/>
            <w:gridSpan w:val="8"/>
          </w:tcPr>
          <w:p w14:paraId="639219C0" w14:textId="1C733F95" w:rsidR="00D678B7" w:rsidRPr="009033E4" w:rsidRDefault="00D678B7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Sort Code</w:t>
            </w:r>
          </w:p>
        </w:tc>
      </w:tr>
      <w:tr w:rsidR="00BB733F" w:rsidRPr="009033E4" w14:paraId="2199EE95" w14:textId="77777777" w:rsidTr="000F72C8">
        <w:tc>
          <w:tcPr>
            <w:tcW w:w="4927" w:type="dxa"/>
          </w:tcPr>
          <w:p w14:paraId="50A1C1AE" w14:textId="77777777" w:rsidR="00BB733F" w:rsidRPr="009033E4" w:rsidRDefault="00BB733F" w:rsidP="006E0E6D">
            <w:pPr>
              <w:pStyle w:val="NoSpacing"/>
              <w:rPr>
                <w:lang w:val="en-GB"/>
              </w:rPr>
            </w:pPr>
          </w:p>
        </w:tc>
        <w:tc>
          <w:tcPr>
            <w:tcW w:w="616" w:type="dxa"/>
          </w:tcPr>
          <w:p w14:paraId="7BADC698" w14:textId="77777777" w:rsidR="00BB733F" w:rsidRPr="009033E4" w:rsidRDefault="00BB733F" w:rsidP="0087483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616" w:type="dxa"/>
          </w:tcPr>
          <w:p w14:paraId="54A8B7F8" w14:textId="77777777" w:rsidR="00BB733F" w:rsidRPr="009033E4" w:rsidRDefault="00BB733F" w:rsidP="0087483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616" w:type="dxa"/>
            <w:tcBorders>
              <w:bottom w:val="nil"/>
            </w:tcBorders>
          </w:tcPr>
          <w:p w14:paraId="67A67D95" w14:textId="77777777" w:rsidR="00BB733F" w:rsidRPr="009033E4" w:rsidRDefault="00BB733F" w:rsidP="006E0E6D">
            <w:pPr>
              <w:pStyle w:val="NoSpacing"/>
              <w:rPr>
                <w:lang w:val="en-GB"/>
              </w:rPr>
            </w:pPr>
          </w:p>
        </w:tc>
        <w:tc>
          <w:tcPr>
            <w:tcW w:w="616" w:type="dxa"/>
          </w:tcPr>
          <w:p w14:paraId="792CAAD2" w14:textId="77777777" w:rsidR="00BB733F" w:rsidRPr="009033E4" w:rsidRDefault="00BB733F" w:rsidP="0087483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616" w:type="dxa"/>
          </w:tcPr>
          <w:p w14:paraId="41A2377F" w14:textId="77777777" w:rsidR="00BB733F" w:rsidRPr="009033E4" w:rsidRDefault="00BB733F" w:rsidP="0087483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616" w:type="dxa"/>
            <w:tcBorders>
              <w:bottom w:val="nil"/>
            </w:tcBorders>
          </w:tcPr>
          <w:p w14:paraId="0737CAB2" w14:textId="77777777" w:rsidR="00BB733F" w:rsidRPr="009033E4" w:rsidRDefault="00BB733F" w:rsidP="006E0E6D">
            <w:pPr>
              <w:pStyle w:val="NoSpacing"/>
              <w:rPr>
                <w:lang w:val="en-GB"/>
              </w:rPr>
            </w:pPr>
          </w:p>
        </w:tc>
        <w:tc>
          <w:tcPr>
            <w:tcW w:w="616" w:type="dxa"/>
          </w:tcPr>
          <w:p w14:paraId="0267D40D" w14:textId="77777777" w:rsidR="00BB733F" w:rsidRPr="009033E4" w:rsidRDefault="00BB733F" w:rsidP="0087483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616" w:type="dxa"/>
          </w:tcPr>
          <w:p w14:paraId="4A4058C2" w14:textId="0755A529" w:rsidR="00BB733F" w:rsidRPr="009033E4" w:rsidRDefault="00BB733F" w:rsidP="00874839">
            <w:pPr>
              <w:pStyle w:val="NoSpacing"/>
              <w:jc w:val="center"/>
              <w:rPr>
                <w:lang w:val="en-GB"/>
              </w:rPr>
            </w:pPr>
          </w:p>
        </w:tc>
      </w:tr>
    </w:tbl>
    <w:p w14:paraId="01DAD695" w14:textId="529D8950" w:rsidR="001361DF" w:rsidRDefault="001361DF" w:rsidP="006E0E6D">
      <w:pPr>
        <w:pStyle w:val="NoSpacing"/>
        <w:rPr>
          <w:b/>
          <w:bCs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64"/>
        <w:gridCol w:w="426"/>
      </w:tblGrid>
      <w:tr w:rsidR="001361DF" w14:paraId="273970AB" w14:textId="6C1A3BA5" w:rsidTr="001361DF">
        <w:tc>
          <w:tcPr>
            <w:tcW w:w="3964" w:type="dxa"/>
          </w:tcPr>
          <w:p w14:paraId="06A29BA3" w14:textId="013A7B00" w:rsidR="001361DF" w:rsidRDefault="001361DF" w:rsidP="006E0E6D">
            <w:pPr>
              <w:pStyle w:val="NoSpacing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 xml:space="preserve">I </w:t>
            </w:r>
            <w:r w:rsidR="009759D2">
              <w:rPr>
                <w:b/>
                <w:bCs/>
                <w:lang w:val="en-GB"/>
              </w:rPr>
              <w:t xml:space="preserve">don’t have a </w:t>
            </w:r>
            <w:r>
              <w:rPr>
                <w:b/>
                <w:bCs/>
                <w:lang w:val="en-GB"/>
              </w:rPr>
              <w:t>UK bank account</w:t>
            </w:r>
          </w:p>
        </w:tc>
        <w:tc>
          <w:tcPr>
            <w:tcW w:w="426" w:type="dxa"/>
          </w:tcPr>
          <w:p w14:paraId="456F297B" w14:textId="77777777" w:rsidR="001361DF" w:rsidRDefault="001361DF" w:rsidP="006E0E6D">
            <w:pPr>
              <w:pStyle w:val="NoSpacing"/>
              <w:rPr>
                <w:b/>
                <w:bCs/>
                <w:lang w:val="en-GB"/>
              </w:rPr>
            </w:pPr>
          </w:p>
        </w:tc>
      </w:tr>
    </w:tbl>
    <w:p w14:paraId="725EC9A3" w14:textId="015DD600" w:rsidR="001361DF" w:rsidRPr="001361DF" w:rsidRDefault="001361DF" w:rsidP="006E0E6D">
      <w:pPr>
        <w:pStyle w:val="NoSpacing"/>
        <w:rPr>
          <w:lang w:val="en-GB"/>
        </w:rPr>
      </w:pPr>
      <w:r w:rsidRPr="001361DF">
        <w:rPr>
          <w:lang w:val="en-GB"/>
        </w:rPr>
        <w:t xml:space="preserve">If </w:t>
      </w:r>
      <w:r>
        <w:rPr>
          <w:lang w:val="en-GB"/>
        </w:rPr>
        <w:t>you h</w:t>
      </w:r>
      <w:r w:rsidR="009759D2">
        <w:rPr>
          <w:lang w:val="en-GB"/>
        </w:rPr>
        <w:t xml:space="preserve">old a non-UK bank account, please complete the </w:t>
      </w:r>
      <w:hyperlink r:id="rId15" w:history="1">
        <w:r w:rsidR="009759D2" w:rsidRPr="000330F7">
          <w:rPr>
            <w:rStyle w:val="Hyperlink"/>
            <w:color w:val="A24CD0" w:themeColor="accent6" w:themeTint="99"/>
            <w:lang w:val="en-GB"/>
          </w:rPr>
          <w:t>Foreign Bank Account Details Form</w:t>
        </w:r>
      </w:hyperlink>
      <w:r w:rsidR="007C5D03">
        <w:rPr>
          <w:lang w:val="en-GB"/>
        </w:rPr>
        <w:t>.</w:t>
      </w:r>
    </w:p>
    <w:p w14:paraId="56843654" w14:textId="77777777" w:rsidR="001361DF" w:rsidRDefault="001361DF" w:rsidP="006E0E6D">
      <w:pPr>
        <w:pStyle w:val="NoSpacing"/>
        <w:rPr>
          <w:b/>
          <w:bCs/>
          <w:lang w:val="en-GB"/>
        </w:rPr>
      </w:pPr>
    </w:p>
    <w:p w14:paraId="3CE99F1D" w14:textId="1C0EA415" w:rsidR="009A505D" w:rsidRDefault="009A505D" w:rsidP="006E0E6D">
      <w:pPr>
        <w:pStyle w:val="NoSpacing"/>
        <w:rPr>
          <w:b/>
          <w:bCs/>
          <w:lang w:val="en-GB"/>
        </w:rPr>
      </w:pPr>
      <w:r w:rsidRPr="009033E4">
        <w:rPr>
          <w:noProof/>
          <w:lang w:val="en-GB"/>
        </w:rPr>
        <mc:AlternateContent>
          <mc:Choice Requires="wps">
            <w:drawing>
              <wp:anchor distT="0" distB="0" distL="114300" distR="114300" simplePos="0" relativeHeight="251674112" behindDoc="1" locked="0" layoutInCell="1" allowOverlap="1" wp14:anchorId="27A41344" wp14:editId="38EC5C14">
                <wp:simplePos x="0" y="0"/>
                <wp:positionH relativeFrom="margin">
                  <wp:posOffset>-143510</wp:posOffset>
                </wp:positionH>
                <wp:positionV relativeFrom="paragraph">
                  <wp:posOffset>95885</wp:posOffset>
                </wp:positionV>
                <wp:extent cx="6508750" cy="1476375"/>
                <wp:effectExtent l="0" t="0" r="6350" b="9525"/>
                <wp:wrapNone/>
                <wp:docPr id="946774224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8750" cy="1476375"/>
                        </a:xfrm>
                        <a:prstGeom prst="rect">
                          <a:avLst/>
                        </a:prstGeom>
                        <a:solidFill>
                          <a:srgbClr val="FFEFEF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8105663" id="Rectangle 1" o:spid="_x0000_s1026" style="position:absolute;margin-left:-11.3pt;margin-top:7.55pt;width:512.5pt;height:116.25pt;z-index:-2516423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" fillcolor="#ffefef" stroked="f" strokeweight="2.25pt">
                <w10:wrap anchorx="margin"/>
              </v:rect>
            </w:pict>
          </mc:Fallback>
        </mc:AlternateContent>
      </w:r>
    </w:p>
    <w:p w14:paraId="32C61533" w14:textId="38D184DE" w:rsidR="00C92126" w:rsidRDefault="00A90D73" w:rsidP="006E0E6D">
      <w:pPr>
        <w:pStyle w:val="NoSpacing"/>
        <w:rPr>
          <w:b/>
          <w:bCs/>
          <w:sz w:val="28"/>
          <w:szCs w:val="28"/>
          <w:lang w:val="en-GB"/>
        </w:rPr>
      </w:pPr>
      <w:r w:rsidRPr="009033E4">
        <w:rPr>
          <w:b/>
          <w:bCs/>
          <w:sz w:val="28"/>
          <w:szCs w:val="28"/>
          <w:lang w:val="en-GB"/>
        </w:rPr>
        <w:t>DECLARATION</w:t>
      </w:r>
    </w:p>
    <w:p w14:paraId="2776195D" w14:textId="77777777" w:rsidR="00D3752D" w:rsidRPr="00D3752D" w:rsidRDefault="00D3752D" w:rsidP="006E0E6D">
      <w:pPr>
        <w:pStyle w:val="NoSpacing"/>
        <w:rPr>
          <w:b/>
          <w:bCs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4394"/>
        <w:gridCol w:w="1559"/>
        <w:gridCol w:w="2347"/>
      </w:tblGrid>
      <w:tr w:rsidR="007A5570" w:rsidRPr="009033E4" w14:paraId="76809793" w14:textId="77777777" w:rsidTr="00E66262">
        <w:trPr>
          <w:trHeight w:val="232"/>
        </w:trPr>
        <w:tc>
          <w:tcPr>
            <w:tcW w:w="9855" w:type="dxa"/>
            <w:gridSpan w:val="4"/>
          </w:tcPr>
          <w:p w14:paraId="12A246BE" w14:textId="2E826442" w:rsidR="007A5570" w:rsidRPr="00E66262" w:rsidRDefault="007A5570" w:rsidP="006E0E6D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Claimant’s Signature</w:t>
            </w:r>
          </w:p>
        </w:tc>
      </w:tr>
      <w:tr w:rsidR="002123BC" w:rsidRPr="009033E4" w14:paraId="48463AC6" w14:textId="77777777" w:rsidTr="000617D5">
        <w:tc>
          <w:tcPr>
            <w:tcW w:w="9855" w:type="dxa"/>
            <w:gridSpan w:val="4"/>
          </w:tcPr>
          <w:p w14:paraId="2B635F15" w14:textId="77777777" w:rsidR="002123BC" w:rsidRDefault="002123BC" w:rsidP="006E0E6D">
            <w:pPr>
              <w:pStyle w:val="NoSpacing"/>
              <w:rPr>
                <w:b/>
                <w:bCs/>
                <w:lang w:val="en-GB"/>
              </w:rPr>
            </w:pPr>
          </w:p>
          <w:p w14:paraId="1CF43E29" w14:textId="77777777" w:rsidR="00E66262" w:rsidRDefault="00E66262" w:rsidP="006E0E6D">
            <w:pPr>
              <w:pStyle w:val="NoSpacing"/>
              <w:rPr>
                <w:b/>
                <w:bCs/>
                <w:lang w:val="en-GB"/>
              </w:rPr>
            </w:pPr>
          </w:p>
          <w:p w14:paraId="5C65CBBF" w14:textId="77777777" w:rsidR="00E66262" w:rsidRPr="009033E4" w:rsidRDefault="00E66262" w:rsidP="006E0E6D">
            <w:pPr>
              <w:pStyle w:val="NoSpacing"/>
              <w:rPr>
                <w:b/>
                <w:bCs/>
                <w:lang w:val="en-GB"/>
              </w:rPr>
            </w:pPr>
          </w:p>
        </w:tc>
      </w:tr>
      <w:tr w:rsidR="00457093" w:rsidRPr="009033E4" w14:paraId="7646E80F" w14:textId="77777777" w:rsidTr="00726D7B">
        <w:tc>
          <w:tcPr>
            <w:tcW w:w="1555" w:type="dxa"/>
          </w:tcPr>
          <w:p w14:paraId="74C8125C" w14:textId="61B93F66" w:rsidR="00457093" w:rsidRPr="009033E4" w:rsidRDefault="00457093" w:rsidP="00457093">
            <w:pPr>
              <w:pStyle w:val="NoSpacing"/>
              <w:tabs>
                <w:tab w:val="center" w:pos="2355"/>
              </w:tabs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Printed Name</w:t>
            </w:r>
          </w:p>
        </w:tc>
        <w:tc>
          <w:tcPr>
            <w:tcW w:w="4394" w:type="dxa"/>
          </w:tcPr>
          <w:p w14:paraId="3E43D737" w14:textId="58906103" w:rsidR="00457093" w:rsidRPr="009033E4" w:rsidRDefault="00457093" w:rsidP="00457093">
            <w:pPr>
              <w:pStyle w:val="NoSpacing"/>
              <w:tabs>
                <w:tab w:val="center" w:pos="2355"/>
              </w:tabs>
              <w:rPr>
                <w:lang w:val="en-GB"/>
              </w:rPr>
            </w:pPr>
          </w:p>
        </w:tc>
        <w:tc>
          <w:tcPr>
            <w:tcW w:w="1559" w:type="dxa"/>
          </w:tcPr>
          <w:p w14:paraId="19D87526" w14:textId="63DD9408" w:rsidR="00457093" w:rsidRPr="009033E4" w:rsidRDefault="007A5570" w:rsidP="00457093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Date</w:t>
            </w:r>
          </w:p>
        </w:tc>
        <w:tc>
          <w:tcPr>
            <w:tcW w:w="2347" w:type="dxa"/>
          </w:tcPr>
          <w:p w14:paraId="4BA439B6" w14:textId="7127AB03" w:rsidR="00457093" w:rsidRPr="009033E4" w:rsidRDefault="00457093" w:rsidP="00457093">
            <w:pPr>
              <w:pStyle w:val="NoSpacing"/>
              <w:rPr>
                <w:lang w:val="en-GB"/>
              </w:rPr>
            </w:pPr>
          </w:p>
        </w:tc>
      </w:tr>
    </w:tbl>
    <w:p w14:paraId="6880A066" w14:textId="46533FD2" w:rsidR="001E4FB5" w:rsidRDefault="001E4FB5" w:rsidP="006E0E6D">
      <w:pPr>
        <w:pStyle w:val="NoSpacing"/>
        <w:rPr>
          <w:b/>
          <w:bCs/>
          <w:lang w:val="en-GB"/>
        </w:rPr>
      </w:pPr>
    </w:p>
    <w:p w14:paraId="0F855D4F" w14:textId="6D0D7C6D" w:rsidR="00911F9B" w:rsidRDefault="005A4D47" w:rsidP="006E0E6D">
      <w:pPr>
        <w:pStyle w:val="NoSpacing"/>
        <w:rPr>
          <w:b/>
          <w:bCs/>
          <w:lang w:val="en-GB"/>
        </w:rPr>
      </w:pPr>
      <w:r>
        <w:rPr>
          <w:b/>
          <w:bCs/>
          <w:noProof/>
          <w:lang w:val="en-GB"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 wp14:anchorId="396B659F" wp14:editId="77FEF9F8">
                <wp:simplePos x="0" y="0"/>
                <wp:positionH relativeFrom="column">
                  <wp:posOffset>-124460</wp:posOffset>
                </wp:positionH>
                <wp:positionV relativeFrom="paragraph">
                  <wp:posOffset>122554</wp:posOffset>
                </wp:positionV>
                <wp:extent cx="6477000" cy="828675"/>
                <wp:effectExtent l="0" t="0" r="19050" b="28575"/>
                <wp:wrapNone/>
                <wp:docPr id="1855934657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7000" cy="82867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E8C102" id="Rectangle 2" o:spid="_x0000_s1026" style="position:absolute;margin-left:-9.8pt;margin-top:9.65pt;width:510pt;height:65.25pt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" filled="f" strokecolor="black [3213]" strokeweight=".25pt"/>
            </w:pict>
          </mc:Fallback>
        </mc:AlternateContent>
      </w:r>
    </w:p>
    <w:p w14:paraId="738E121D" w14:textId="2B10AD9F" w:rsidR="00911F9B" w:rsidRPr="00EF0F68" w:rsidRDefault="00EF0F68" w:rsidP="00EF0F68">
      <w:pPr>
        <w:pStyle w:val="NoSpacing"/>
        <w:jc w:val="center"/>
        <w:rPr>
          <w:b/>
          <w:bCs/>
          <w:sz w:val="48"/>
          <w:szCs w:val="48"/>
          <w:lang w:val="en-GB"/>
        </w:rPr>
      </w:pPr>
      <w:r w:rsidRPr="00EF0F68">
        <w:rPr>
          <w:b/>
          <w:bCs/>
          <w:sz w:val="48"/>
          <w:szCs w:val="48"/>
          <w:lang w:val="en-GB"/>
        </w:rPr>
        <w:t>Save and submit form to</w:t>
      </w:r>
    </w:p>
    <w:p w14:paraId="0C1E3151" w14:textId="1D027D4D" w:rsidR="00EF0F68" w:rsidRPr="00EF0F68" w:rsidRDefault="00EF0F68" w:rsidP="00EF0F68">
      <w:pPr>
        <w:pStyle w:val="NoSpacing"/>
        <w:jc w:val="center"/>
        <w:rPr>
          <w:b/>
          <w:bCs/>
          <w:sz w:val="48"/>
          <w:szCs w:val="48"/>
          <w:lang w:val="en-GB"/>
        </w:rPr>
      </w:pPr>
      <w:hyperlink r:id="rId16" w:history="1">
        <w:r w:rsidRPr="00EF0F68">
          <w:rPr>
            <w:rStyle w:val="Hyperlink"/>
            <w:color w:val="A24CD0" w:themeColor="accent6" w:themeTint="99"/>
            <w:sz w:val="48"/>
            <w:szCs w:val="48"/>
            <w:lang w:val="en-GB"/>
          </w:rPr>
          <w:t>externalexaminers@warwick.ac.uk</w:t>
        </w:r>
      </w:hyperlink>
    </w:p>
    <w:p w14:paraId="0C9EDDF7" w14:textId="77777777" w:rsidR="00911F9B" w:rsidRDefault="00911F9B" w:rsidP="006E0E6D">
      <w:pPr>
        <w:pStyle w:val="NoSpacing"/>
        <w:rPr>
          <w:b/>
          <w:bCs/>
          <w:lang w:val="en-GB"/>
        </w:rPr>
      </w:pPr>
    </w:p>
    <w:p w14:paraId="4F0A06ED" w14:textId="2C59D075" w:rsidR="00BB051C" w:rsidRPr="009033E4" w:rsidRDefault="00324130" w:rsidP="006E0E6D">
      <w:pPr>
        <w:pStyle w:val="NoSpacing"/>
        <w:rPr>
          <w:b/>
          <w:bCs/>
          <w:lang w:val="en-GB"/>
        </w:rPr>
      </w:pPr>
      <w:r w:rsidRPr="009033E4">
        <w:rPr>
          <w:noProof/>
          <w:lang w:val="en-GB"/>
        </w:rPr>
        <mc:AlternateContent>
          <mc:Choice Requires="wps">
            <w:drawing>
              <wp:anchor distT="0" distB="0" distL="114300" distR="114300" simplePos="0" relativeHeight="251681280" behindDoc="1" locked="0" layoutInCell="1" allowOverlap="1" wp14:anchorId="3A48E3BA" wp14:editId="6EA4FFC3">
                <wp:simplePos x="0" y="0"/>
                <wp:positionH relativeFrom="margin">
                  <wp:posOffset>-133985</wp:posOffset>
                </wp:positionH>
                <wp:positionV relativeFrom="paragraph">
                  <wp:posOffset>132716</wp:posOffset>
                </wp:positionV>
                <wp:extent cx="6508750" cy="2108200"/>
                <wp:effectExtent l="0" t="0" r="6350" b="6350"/>
                <wp:wrapNone/>
                <wp:docPr id="702931947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8750" cy="21082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DE9DA9" id="Rectangle 1" o:spid="_x0000_s1026" style="position:absolute;margin-left:-10.55pt;margin-top:10.45pt;width:512.5pt;height:166pt;z-index:-2516352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" fillcolor="#f2f2f2 [3052]" stroked="f" strokeweight="2.25pt">
                <w10:wrap anchorx="margin"/>
              </v:rect>
            </w:pict>
          </mc:Fallback>
        </mc:AlternateContent>
      </w:r>
    </w:p>
    <w:p w14:paraId="17873740" w14:textId="7B105853" w:rsidR="00BB051C" w:rsidRPr="009033E4" w:rsidRDefault="00BB051C" w:rsidP="006E0E6D">
      <w:pPr>
        <w:pStyle w:val="NoSpacing"/>
        <w:rPr>
          <w:b/>
          <w:bCs/>
          <w:sz w:val="28"/>
          <w:szCs w:val="28"/>
          <w:lang w:val="en-GB"/>
        </w:rPr>
      </w:pPr>
      <w:bookmarkStart w:id="1" w:name="NOTES"/>
      <w:r w:rsidRPr="009033E4">
        <w:rPr>
          <w:b/>
          <w:bCs/>
          <w:sz w:val="28"/>
          <w:szCs w:val="28"/>
          <w:lang w:val="en-GB"/>
        </w:rPr>
        <w:t>IMPORTANT NOTES</w:t>
      </w:r>
    </w:p>
    <w:bookmarkEnd w:id="1"/>
    <w:p w14:paraId="02BA5DBB" w14:textId="77777777" w:rsidR="00BB051C" w:rsidRDefault="00BB051C" w:rsidP="007209E9">
      <w:pPr>
        <w:pStyle w:val="NoSpacing"/>
        <w:rPr>
          <w:b/>
          <w:bCs/>
          <w:lang w:val="en-GB"/>
        </w:rPr>
      </w:pPr>
    </w:p>
    <w:p w14:paraId="40A274B8" w14:textId="6287CCD4" w:rsidR="007209E9" w:rsidRDefault="00B754A5" w:rsidP="00B754A5">
      <w:pPr>
        <w:pStyle w:val="NoSpacing"/>
        <w:numPr>
          <w:ilvl w:val="0"/>
          <w:numId w:val="7"/>
        </w:numPr>
        <w:ind w:left="426" w:hanging="284"/>
        <w:jc w:val="both"/>
        <w:rPr>
          <w:lang w:val="en-GB"/>
        </w:rPr>
      </w:pPr>
      <w:r>
        <w:rPr>
          <w:lang w:val="en-GB"/>
        </w:rPr>
        <w:t xml:space="preserve">Please ensure you consult the </w:t>
      </w:r>
      <w:hyperlink r:id="rId17" w:history="1">
        <w:r w:rsidRPr="00527249">
          <w:rPr>
            <w:rStyle w:val="Hyperlink"/>
            <w:color w:val="A24CD0" w:themeColor="accent6" w:themeTint="99"/>
            <w:lang w:val="en-GB"/>
          </w:rPr>
          <w:t>Payments and Expenses</w:t>
        </w:r>
      </w:hyperlink>
      <w:r>
        <w:rPr>
          <w:lang w:val="en-GB"/>
        </w:rPr>
        <w:t xml:space="preserve"> webpage for information on reasonable claims.</w:t>
      </w:r>
    </w:p>
    <w:p w14:paraId="0087CEBC" w14:textId="77D0FA7D" w:rsidR="00B754A5" w:rsidRDefault="00B754A5" w:rsidP="00B754A5">
      <w:pPr>
        <w:pStyle w:val="NoSpacing"/>
        <w:numPr>
          <w:ilvl w:val="0"/>
          <w:numId w:val="7"/>
        </w:numPr>
        <w:ind w:left="426" w:hanging="284"/>
        <w:jc w:val="both"/>
        <w:rPr>
          <w:lang w:val="en-GB"/>
        </w:rPr>
      </w:pPr>
      <w:r>
        <w:rPr>
          <w:lang w:val="en-GB"/>
        </w:rPr>
        <w:t xml:space="preserve">Payment of external examiner fees are </w:t>
      </w:r>
      <w:r>
        <w:rPr>
          <w:b/>
          <w:bCs/>
          <w:lang w:val="en-GB"/>
        </w:rPr>
        <w:t>only authorised upon submission of your annual report.</w:t>
      </w:r>
      <w:r w:rsidR="00CA2C71">
        <w:rPr>
          <w:b/>
          <w:bCs/>
          <w:lang w:val="en-GB"/>
        </w:rPr>
        <w:t xml:space="preserve"> </w:t>
      </w:r>
      <w:r w:rsidR="00CA2C71">
        <w:rPr>
          <w:lang w:val="en-GB"/>
        </w:rPr>
        <w:t>Expenses can be claimed at any time.</w:t>
      </w:r>
    </w:p>
    <w:p w14:paraId="3AE67214" w14:textId="430B6347" w:rsidR="00B754A5" w:rsidRDefault="00B754A5" w:rsidP="00B754A5">
      <w:pPr>
        <w:pStyle w:val="NoSpacing"/>
        <w:numPr>
          <w:ilvl w:val="0"/>
          <w:numId w:val="7"/>
        </w:numPr>
        <w:ind w:left="426" w:hanging="284"/>
        <w:jc w:val="both"/>
        <w:rPr>
          <w:lang w:val="en-GB"/>
        </w:rPr>
      </w:pPr>
      <w:r>
        <w:rPr>
          <w:lang w:val="en-GB"/>
        </w:rPr>
        <w:t>HMR</w:t>
      </w:r>
      <w:r w:rsidR="00CA2C71">
        <w:rPr>
          <w:lang w:val="en-GB"/>
        </w:rPr>
        <w:t>C</w:t>
      </w:r>
      <w:r>
        <w:rPr>
          <w:lang w:val="en-GB"/>
        </w:rPr>
        <w:t xml:space="preserve"> regard the payment of postgraduate taught external examiner fees as trade profit. Therefore, </w:t>
      </w:r>
      <w:r>
        <w:rPr>
          <w:b/>
          <w:bCs/>
          <w:lang w:val="en-GB"/>
        </w:rPr>
        <w:t>no tax or National Insurance has been deducted from the fee(s)</w:t>
      </w:r>
      <w:r>
        <w:rPr>
          <w:lang w:val="en-GB"/>
        </w:rPr>
        <w:t xml:space="preserve">. It is the external examiner’s responsibility to record this fee in the ‘additional information’ section of their </w:t>
      </w:r>
      <w:r w:rsidR="00F27D10">
        <w:rPr>
          <w:lang w:val="en-GB"/>
        </w:rPr>
        <w:t xml:space="preserve">annual </w:t>
      </w:r>
      <w:r>
        <w:rPr>
          <w:lang w:val="en-GB"/>
        </w:rPr>
        <w:t>self-assessment return.</w:t>
      </w:r>
    </w:p>
    <w:p w14:paraId="577FC551" w14:textId="77777777" w:rsidR="00F27D10" w:rsidRDefault="00F27D10" w:rsidP="00F27D10">
      <w:pPr>
        <w:pStyle w:val="NoSpacing"/>
        <w:ind w:left="426"/>
        <w:jc w:val="both"/>
        <w:rPr>
          <w:lang w:val="en-GB"/>
        </w:rPr>
      </w:pPr>
    </w:p>
    <w:p w14:paraId="7397CB1B" w14:textId="68B6FD12" w:rsidR="002B0395" w:rsidRPr="007209E9" w:rsidRDefault="002B0395" w:rsidP="00F27D10">
      <w:pPr>
        <w:pStyle w:val="NoSpacing"/>
        <w:jc w:val="both"/>
        <w:rPr>
          <w:lang w:val="en-GB"/>
        </w:rPr>
      </w:pPr>
      <w:r>
        <w:rPr>
          <w:lang w:val="en-GB"/>
        </w:rPr>
        <w:t xml:space="preserve">If you have any questions, do not hesitate to contact the Modules, Marks and Assessment (MMA) team at </w:t>
      </w:r>
      <w:hyperlink r:id="rId18" w:history="1">
        <w:r w:rsidR="00AC0B23" w:rsidRPr="00AC0B23">
          <w:rPr>
            <w:rStyle w:val="Hyperlink"/>
            <w:color w:val="A24CD0" w:themeColor="accent6" w:themeTint="99"/>
            <w:lang w:val="en-GB"/>
          </w:rPr>
          <w:t>externalexaminers@warwick.ac.uk</w:t>
        </w:r>
      </w:hyperlink>
      <w:r>
        <w:rPr>
          <w:lang w:val="en-GB"/>
        </w:rPr>
        <w:t>.</w:t>
      </w:r>
    </w:p>
    <w:p w14:paraId="166E55FE" w14:textId="77777777" w:rsidR="007A5570" w:rsidRPr="009033E4" w:rsidRDefault="007A5570" w:rsidP="006E0E6D">
      <w:pPr>
        <w:pStyle w:val="NoSpacing"/>
        <w:rPr>
          <w:b/>
          <w:bCs/>
          <w:lang w:val="en-GB"/>
        </w:rPr>
      </w:pPr>
    </w:p>
    <w:p w14:paraId="2AEA36E0" w14:textId="77777777" w:rsidR="007A5570" w:rsidRPr="009033E4" w:rsidRDefault="007A5570" w:rsidP="006E0E6D">
      <w:pPr>
        <w:pStyle w:val="NoSpacing"/>
        <w:rPr>
          <w:b/>
          <w:bCs/>
          <w:lang w:val="en-GB"/>
        </w:rPr>
      </w:pPr>
    </w:p>
    <w:p w14:paraId="781F7F82" w14:textId="7043443E" w:rsidR="00324130" w:rsidRDefault="004D39A4" w:rsidP="006E0E6D">
      <w:pPr>
        <w:pStyle w:val="NoSpacing"/>
        <w:rPr>
          <w:b/>
          <w:bCs/>
          <w:lang w:val="en-GB"/>
        </w:rPr>
      </w:pPr>
      <w:r>
        <w:rPr>
          <w:b/>
          <w:bCs/>
          <w:sz w:val="28"/>
          <w:szCs w:val="28"/>
          <w:lang w:val="en-GB"/>
        </w:rPr>
        <w:br w:type="column"/>
      </w:r>
      <w:r w:rsidR="00324130" w:rsidRPr="009033E4">
        <w:rPr>
          <w:noProof/>
          <w:lang w:val="en-GB"/>
        </w:rPr>
        <w:lastRenderedPageBreak/>
        <mc:AlternateContent>
          <mc:Choice Requires="wps">
            <w:drawing>
              <wp:anchor distT="0" distB="0" distL="114300" distR="114300" simplePos="0" relativeHeight="251683328" behindDoc="1" locked="0" layoutInCell="1" allowOverlap="1" wp14:anchorId="7C3BF7D5" wp14:editId="198333A6">
                <wp:simplePos x="0" y="0"/>
                <wp:positionH relativeFrom="margin">
                  <wp:posOffset>-133985</wp:posOffset>
                </wp:positionH>
                <wp:positionV relativeFrom="paragraph">
                  <wp:posOffset>97155</wp:posOffset>
                </wp:positionV>
                <wp:extent cx="6508750" cy="2371725"/>
                <wp:effectExtent l="0" t="0" r="6350" b="9525"/>
                <wp:wrapNone/>
                <wp:docPr id="761012572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8750" cy="23717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1D16B2" id="Rectangle 1" o:spid="_x0000_s1026" style="position:absolute;margin-left:-10.55pt;margin-top:7.65pt;width:512.5pt;height:186.75pt;z-index:-2516331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" fillcolor="#f2f2f2 [3052]" stroked="f" strokeweight="2.25pt">
                <w10:wrap anchorx="margin"/>
              </v:rect>
            </w:pict>
          </mc:Fallback>
        </mc:AlternateContent>
      </w:r>
    </w:p>
    <w:p w14:paraId="40D91FB8" w14:textId="7D8D6C63" w:rsidR="007A5570" w:rsidRDefault="00B3180E" w:rsidP="006E0E6D">
      <w:pPr>
        <w:pStyle w:val="NoSpacing"/>
        <w:rPr>
          <w:b/>
          <w:bCs/>
          <w:sz w:val="28"/>
          <w:szCs w:val="28"/>
          <w:lang w:val="en-GB"/>
        </w:rPr>
      </w:pPr>
      <w:r>
        <w:rPr>
          <w:b/>
          <w:bCs/>
          <w:sz w:val="28"/>
          <w:szCs w:val="28"/>
          <w:lang w:val="en-GB"/>
        </w:rPr>
        <w:t>MMA TEAM</w:t>
      </w:r>
      <w:r w:rsidR="00794A36" w:rsidRPr="009033E4">
        <w:rPr>
          <w:b/>
          <w:bCs/>
          <w:sz w:val="28"/>
          <w:szCs w:val="28"/>
          <w:lang w:val="en-GB"/>
        </w:rPr>
        <w:t xml:space="preserve"> USE</w:t>
      </w:r>
      <w:r>
        <w:rPr>
          <w:b/>
          <w:bCs/>
          <w:sz w:val="28"/>
          <w:szCs w:val="28"/>
          <w:lang w:val="en-GB"/>
        </w:rPr>
        <w:t xml:space="preserve"> ONLY</w:t>
      </w:r>
    </w:p>
    <w:p w14:paraId="3956E634" w14:textId="77777777" w:rsidR="00B94903" w:rsidRDefault="00B94903" w:rsidP="006E0E6D">
      <w:pPr>
        <w:pStyle w:val="NoSpacing"/>
        <w:rPr>
          <w:b/>
          <w:bCs/>
          <w:lang w:val="en-GB"/>
        </w:rPr>
      </w:pP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1555"/>
        <w:gridCol w:w="1984"/>
        <w:gridCol w:w="2977"/>
        <w:gridCol w:w="3260"/>
      </w:tblGrid>
      <w:tr w:rsidR="00C57C49" w14:paraId="0CA275B8" w14:textId="6969F9DD" w:rsidTr="00C57C49">
        <w:tc>
          <w:tcPr>
            <w:tcW w:w="1555" w:type="dxa"/>
          </w:tcPr>
          <w:p w14:paraId="5640FE16" w14:textId="5E8BDCE1" w:rsidR="00C57C49" w:rsidRDefault="00C57C49" w:rsidP="00C57C49">
            <w:pPr>
              <w:pStyle w:val="NoSpacing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EEX Ref.</w:t>
            </w:r>
          </w:p>
        </w:tc>
        <w:tc>
          <w:tcPr>
            <w:tcW w:w="1984" w:type="dxa"/>
          </w:tcPr>
          <w:p w14:paraId="16606F81" w14:textId="77777777" w:rsidR="00C57C49" w:rsidRDefault="00C57C49" w:rsidP="00C57C49">
            <w:pPr>
              <w:pStyle w:val="NoSpacing"/>
              <w:rPr>
                <w:b/>
                <w:bCs/>
                <w:lang w:val="en-GB"/>
              </w:rPr>
            </w:pPr>
          </w:p>
        </w:tc>
        <w:tc>
          <w:tcPr>
            <w:tcW w:w="2977" w:type="dxa"/>
          </w:tcPr>
          <w:p w14:paraId="21A39118" w14:textId="75D08F9B" w:rsidR="00C57C49" w:rsidRDefault="00C57C49" w:rsidP="00C57C49">
            <w:r>
              <w:rPr>
                <w:b/>
                <w:bCs/>
              </w:rPr>
              <w:t>Vendor Ref. (if known)</w:t>
            </w:r>
          </w:p>
        </w:tc>
        <w:tc>
          <w:tcPr>
            <w:tcW w:w="3260" w:type="dxa"/>
          </w:tcPr>
          <w:p w14:paraId="1B01F839" w14:textId="77777777" w:rsidR="00C57C49" w:rsidRDefault="00C57C49" w:rsidP="00C57C49"/>
        </w:tc>
      </w:tr>
    </w:tbl>
    <w:p w14:paraId="25D09B0F" w14:textId="581D1223" w:rsidR="00B94903" w:rsidRPr="00B94903" w:rsidRDefault="00C57C49" w:rsidP="006E0E6D">
      <w:pPr>
        <w:pStyle w:val="NoSpacing"/>
        <w:rPr>
          <w:b/>
          <w:bCs/>
          <w:lang w:val="en-GB"/>
        </w:rPr>
      </w:pPr>
      <w:r>
        <w:rPr>
          <w:b/>
          <w:bCs/>
          <w:lang w:val="en-GB"/>
        </w:rPr>
        <w:t xml:space="preserve"> </w:t>
      </w:r>
    </w:p>
    <w:p w14:paraId="0C8204A6" w14:textId="77777777" w:rsidR="00E33146" w:rsidRPr="00B94903" w:rsidRDefault="00E33146" w:rsidP="006E0E6D">
      <w:pPr>
        <w:pStyle w:val="NoSpacing"/>
        <w:rPr>
          <w:b/>
          <w:bCs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425"/>
        <w:gridCol w:w="2977"/>
        <w:gridCol w:w="425"/>
      </w:tblGrid>
      <w:tr w:rsidR="005C23D9" w:rsidRPr="009033E4" w14:paraId="1AF1D3D0" w14:textId="77777777" w:rsidTr="005C23D9">
        <w:tc>
          <w:tcPr>
            <w:tcW w:w="3114" w:type="dxa"/>
          </w:tcPr>
          <w:p w14:paraId="68B6B9DF" w14:textId="78589EC6" w:rsidR="005C23D9" w:rsidRPr="009033E4" w:rsidRDefault="005C23D9" w:rsidP="00AA5286">
            <w:pPr>
              <w:pStyle w:val="NoSpacing"/>
              <w:tabs>
                <w:tab w:val="center" w:pos="2355"/>
              </w:tabs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Right to work check complete</w:t>
            </w:r>
          </w:p>
        </w:tc>
        <w:tc>
          <w:tcPr>
            <w:tcW w:w="425" w:type="dxa"/>
          </w:tcPr>
          <w:p w14:paraId="45058E28" w14:textId="77777777" w:rsidR="005C23D9" w:rsidRPr="009033E4" w:rsidRDefault="005C23D9" w:rsidP="00AA5286">
            <w:pPr>
              <w:pStyle w:val="NoSpacing"/>
              <w:tabs>
                <w:tab w:val="center" w:pos="2355"/>
              </w:tabs>
              <w:rPr>
                <w:lang w:val="en-GB"/>
              </w:rPr>
            </w:pPr>
          </w:p>
        </w:tc>
        <w:tc>
          <w:tcPr>
            <w:tcW w:w="2977" w:type="dxa"/>
          </w:tcPr>
          <w:p w14:paraId="012B6ED3" w14:textId="6AE883B2" w:rsidR="005C23D9" w:rsidRPr="009033E4" w:rsidRDefault="005C23D9" w:rsidP="00AA5286">
            <w:pPr>
              <w:pStyle w:val="NoSpacing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Decision Record Log checked</w:t>
            </w:r>
          </w:p>
        </w:tc>
        <w:tc>
          <w:tcPr>
            <w:tcW w:w="425" w:type="dxa"/>
          </w:tcPr>
          <w:p w14:paraId="7A474368" w14:textId="77777777" w:rsidR="005C23D9" w:rsidRPr="009033E4" w:rsidRDefault="005C23D9" w:rsidP="00AA5286">
            <w:pPr>
              <w:pStyle w:val="NoSpacing"/>
              <w:rPr>
                <w:lang w:val="en-GB"/>
              </w:rPr>
            </w:pPr>
          </w:p>
        </w:tc>
      </w:tr>
    </w:tbl>
    <w:p w14:paraId="2C6865CA" w14:textId="77777777" w:rsidR="00794A36" w:rsidRPr="00FC0E8F" w:rsidRDefault="00794A36" w:rsidP="006E0E6D">
      <w:pPr>
        <w:pStyle w:val="NoSpacing"/>
        <w:rPr>
          <w:b/>
          <w:bCs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4394"/>
        <w:gridCol w:w="1701"/>
        <w:gridCol w:w="2205"/>
      </w:tblGrid>
      <w:tr w:rsidR="009033E4" w:rsidRPr="009033E4" w14:paraId="442D0D5C" w14:textId="77777777" w:rsidTr="00184218">
        <w:tc>
          <w:tcPr>
            <w:tcW w:w="9855" w:type="dxa"/>
            <w:gridSpan w:val="4"/>
          </w:tcPr>
          <w:p w14:paraId="6D6DA47A" w14:textId="26343320" w:rsidR="009033E4" w:rsidRPr="009033E4" w:rsidRDefault="009033E4" w:rsidP="00184218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Authorising Signature</w:t>
            </w:r>
          </w:p>
          <w:p w14:paraId="224BC84B" w14:textId="77777777" w:rsidR="009033E4" w:rsidRPr="009033E4" w:rsidRDefault="009033E4" w:rsidP="00184218">
            <w:pPr>
              <w:pStyle w:val="NoSpacing"/>
              <w:rPr>
                <w:b/>
                <w:bCs/>
                <w:lang w:val="en-GB"/>
              </w:rPr>
            </w:pPr>
          </w:p>
          <w:p w14:paraId="504FB558" w14:textId="03455F15" w:rsidR="009033E4" w:rsidRPr="009033E4" w:rsidRDefault="009033E4" w:rsidP="001D167F">
            <w:pPr>
              <w:pStyle w:val="NoSpacing"/>
              <w:tabs>
                <w:tab w:val="left" w:pos="2595"/>
              </w:tabs>
              <w:rPr>
                <w:b/>
                <w:bCs/>
                <w:lang w:val="en-GB"/>
              </w:rPr>
            </w:pPr>
          </w:p>
          <w:p w14:paraId="1CECD17B" w14:textId="77777777" w:rsidR="009033E4" w:rsidRPr="009033E4" w:rsidRDefault="009033E4" w:rsidP="00184218">
            <w:pPr>
              <w:pStyle w:val="NoSpacing"/>
              <w:rPr>
                <w:lang w:val="en-GB"/>
              </w:rPr>
            </w:pPr>
          </w:p>
        </w:tc>
      </w:tr>
      <w:tr w:rsidR="009033E4" w:rsidRPr="009033E4" w14:paraId="7F7CD447" w14:textId="77777777" w:rsidTr="00726D7B">
        <w:tc>
          <w:tcPr>
            <w:tcW w:w="1555" w:type="dxa"/>
          </w:tcPr>
          <w:p w14:paraId="0F666CAC" w14:textId="77777777" w:rsidR="009033E4" w:rsidRPr="009033E4" w:rsidRDefault="009033E4" w:rsidP="00184218">
            <w:pPr>
              <w:pStyle w:val="NoSpacing"/>
              <w:tabs>
                <w:tab w:val="center" w:pos="2355"/>
              </w:tabs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Printed Name</w:t>
            </w:r>
          </w:p>
        </w:tc>
        <w:tc>
          <w:tcPr>
            <w:tcW w:w="4394" w:type="dxa"/>
          </w:tcPr>
          <w:p w14:paraId="6763CBB0" w14:textId="77777777" w:rsidR="009033E4" w:rsidRPr="009033E4" w:rsidRDefault="009033E4" w:rsidP="00184218">
            <w:pPr>
              <w:pStyle w:val="NoSpacing"/>
              <w:tabs>
                <w:tab w:val="center" w:pos="2355"/>
              </w:tabs>
              <w:rPr>
                <w:lang w:val="en-GB"/>
              </w:rPr>
            </w:pPr>
          </w:p>
        </w:tc>
        <w:tc>
          <w:tcPr>
            <w:tcW w:w="1701" w:type="dxa"/>
          </w:tcPr>
          <w:p w14:paraId="7A8A0A88" w14:textId="77777777" w:rsidR="009033E4" w:rsidRPr="009033E4" w:rsidRDefault="009033E4" w:rsidP="00184218">
            <w:pPr>
              <w:pStyle w:val="NoSpacing"/>
              <w:rPr>
                <w:b/>
                <w:bCs/>
                <w:lang w:val="en-GB"/>
              </w:rPr>
            </w:pPr>
            <w:r w:rsidRPr="009033E4">
              <w:rPr>
                <w:b/>
                <w:bCs/>
                <w:lang w:val="en-GB"/>
              </w:rPr>
              <w:t>Date</w:t>
            </w:r>
          </w:p>
        </w:tc>
        <w:tc>
          <w:tcPr>
            <w:tcW w:w="2205" w:type="dxa"/>
          </w:tcPr>
          <w:p w14:paraId="1CC2FD51" w14:textId="77777777" w:rsidR="009033E4" w:rsidRPr="009033E4" w:rsidRDefault="009033E4" w:rsidP="00184218">
            <w:pPr>
              <w:pStyle w:val="NoSpacing"/>
              <w:rPr>
                <w:lang w:val="en-GB"/>
              </w:rPr>
            </w:pPr>
          </w:p>
        </w:tc>
      </w:tr>
    </w:tbl>
    <w:p w14:paraId="751467BD" w14:textId="5ED28391" w:rsidR="007A5570" w:rsidRDefault="007A5570" w:rsidP="006E0E6D">
      <w:pPr>
        <w:pStyle w:val="NoSpacing"/>
        <w:rPr>
          <w:b/>
          <w:bCs/>
          <w:lang w:val="en-GB"/>
        </w:rPr>
      </w:pPr>
    </w:p>
    <w:p w14:paraId="12681B8A" w14:textId="2A9FCFC2" w:rsidR="007B4965" w:rsidRPr="00FA2406" w:rsidRDefault="007B4965" w:rsidP="006E0E6D">
      <w:pPr>
        <w:pStyle w:val="NoSpacing"/>
        <w:rPr>
          <w:b/>
          <w:bCs/>
          <w:lang w:val="en-GB"/>
        </w:rPr>
      </w:pPr>
    </w:p>
    <w:p w14:paraId="1D95C984" w14:textId="20AA632C" w:rsidR="008255C0" w:rsidRDefault="00BF61E7" w:rsidP="006E0E6D">
      <w:pPr>
        <w:pStyle w:val="NoSpacing"/>
        <w:rPr>
          <w:b/>
          <w:bCs/>
          <w:sz w:val="28"/>
          <w:szCs w:val="28"/>
          <w:lang w:val="en-GB"/>
        </w:rPr>
      </w:pPr>
      <w:r w:rsidRPr="009033E4">
        <w:rPr>
          <w:noProof/>
          <w:lang w:val="en-GB"/>
        </w:rPr>
        <mc:AlternateContent>
          <mc:Choice Requires="wps">
            <w:drawing>
              <wp:anchor distT="0" distB="0" distL="114300" distR="114300" simplePos="0" relativeHeight="251694592" behindDoc="1" locked="0" layoutInCell="1" allowOverlap="1" wp14:anchorId="188D90DB" wp14:editId="20C78500">
                <wp:simplePos x="0" y="0"/>
                <wp:positionH relativeFrom="margin">
                  <wp:posOffset>-124460</wp:posOffset>
                </wp:positionH>
                <wp:positionV relativeFrom="paragraph">
                  <wp:posOffset>67945</wp:posOffset>
                </wp:positionV>
                <wp:extent cx="6508750" cy="2246630"/>
                <wp:effectExtent l="0" t="0" r="6350" b="1270"/>
                <wp:wrapNone/>
                <wp:docPr id="234786576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8750" cy="224663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32F9F4" id="Rectangle 1" o:spid="_x0000_s1026" style="position:absolute;margin-left:-9.8pt;margin-top:5.35pt;width:512.5pt;height:176.9pt;z-index:-2516218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" fillcolor="#f2f2f2 [3052]" stroked="f" strokeweight="2.25pt">
                <w10:wrap anchorx="margin"/>
              </v:rect>
            </w:pict>
          </mc:Fallback>
        </mc:AlternateContent>
      </w:r>
    </w:p>
    <w:p w14:paraId="4CC837B1" w14:textId="6C425BFB" w:rsidR="00C51C3E" w:rsidRPr="00C51C3E" w:rsidRDefault="00BF61E7" w:rsidP="006E0E6D">
      <w:pPr>
        <w:pStyle w:val="NoSpacing"/>
        <w:rPr>
          <w:b/>
          <w:bCs/>
          <w:sz w:val="24"/>
          <w:szCs w:val="24"/>
          <w:lang w:val="en-GB"/>
        </w:rPr>
      </w:pPr>
      <w:r>
        <w:rPr>
          <w:b/>
          <w:bCs/>
          <w:sz w:val="24"/>
          <w:szCs w:val="24"/>
          <w:lang w:val="en-GB"/>
        </w:rPr>
        <w:t>CODING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14"/>
        <w:gridCol w:w="4574"/>
        <w:gridCol w:w="862"/>
        <w:gridCol w:w="709"/>
        <w:gridCol w:w="1496"/>
      </w:tblGrid>
      <w:tr w:rsidR="00E30150" w:rsidRPr="00B67211" w14:paraId="7FE37823" w14:textId="77777777" w:rsidTr="00BF6249">
        <w:tc>
          <w:tcPr>
            <w:tcW w:w="2214" w:type="dxa"/>
          </w:tcPr>
          <w:p w14:paraId="3FAB00D9" w14:textId="4AC8CABE" w:rsidR="001206D4" w:rsidRPr="009803AB" w:rsidRDefault="00321C5D" w:rsidP="001F57D5">
            <w:pPr>
              <w:pStyle w:val="NoSpacing"/>
              <w:rPr>
                <w:b/>
                <w:lang w:val="en-GB"/>
              </w:rPr>
            </w:pPr>
            <w:r>
              <w:rPr>
                <w:b/>
                <w:lang w:val="en-GB"/>
              </w:rPr>
              <w:t>Ledger Code</w:t>
            </w:r>
          </w:p>
        </w:tc>
        <w:tc>
          <w:tcPr>
            <w:tcW w:w="4574" w:type="dxa"/>
          </w:tcPr>
          <w:p w14:paraId="35A530B5" w14:textId="2CE72261" w:rsidR="001206D4" w:rsidRPr="009803AB" w:rsidRDefault="00321C5D" w:rsidP="001F57D5">
            <w:pPr>
              <w:pStyle w:val="NoSpacing"/>
              <w:rPr>
                <w:b/>
                <w:lang w:val="en-GB"/>
              </w:rPr>
            </w:pPr>
            <w:r>
              <w:rPr>
                <w:b/>
                <w:lang w:val="en-GB"/>
              </w:rPr>
              <w:t>Cost Centre</w:t>
            </w:r>
          </w:p>
        </w:tc>
        <w:tc>
          <w:tcPr>
            <w:tcW w:w="862" w:type="dxa"/>
          </w:tcPr>
          <w:p w14:paraId="1D4A6E3E" w14:textId="45964667" w:rsidR="001206D4" w:rsidRPr="00B67211" w:rsidRDefault="001206D4" w:rsidP="00FA1237">
            <w:pPr>
              <w:pStyle w:val="NoSpacing"/>
              <w:jc w:val="center"/>
              <w:rPr>
                <w:lang w:val="en-GB"/>
              </w:rPr>
            </w:pPr>
            <w:r>
              <w:rPr>
                <w:b/>
                <w:bCs/>
                <w:lang w:val="en-GB"/>
              </w:rPr>
              <w:t>£</w:t>
            </w:r>
          </w:p>
        </w:tc>
        <w:tc>
          <w:tcPr>
            <w:tcW w:w="709" w:type="dxa"/>
          </w:tcPr>
          <w:p w14:paraId="4B73F5DF" w14:textId="3117A74C" w:rsidR="001206D4" w:rsidRPr="00B67211" w:rsidRDefault="001206D4" w:rsidP="00FA1237">
            <w:pPr>
              <w:pStyle w:val="NoSpacing"/>
              <w:jc w:val="center"/>
              <w:rPr>
                <w:lang w:val="en-GB"/>
              </w:rPr>
            </w:pPr>
            <w:r>
              <w:rPr>
                <w:b/>
                <w:bCs/>
                <w:lang w:val="en-GB"/>
              </w:rPr>
              <w:t>p.</w:t>
            </w:r>
          </w:p>
        </w:tc>
        <w:tc>
          <w:tcPr>
            <w:tcW w:w="1496" w:type="dxa"/>
          </w:tcPr>
          <w:p w14:paraId="3AAC5270" w14:textId="71DB83B8" w:rsidR="001206D4" w:rsidRPr="00B67211" w:rsidRDefault="00116E74" w:rsidP="001F57D5">
            <w:pPr>
              <w:pStyle w:val="NoSpacing"/>
              <w:rPr>
                <w:lang w:val="en-GB"/>
              </w:rPr>
            </w:pPr>
            <w:r>
              <w:rPr>
                <w:b/>
                <w:bCs/>
                <w:lang w:val="en-GB"/>
              </w:rPr>
              <w:t>Type</w:t>
            </w:r>
          </w:p>
        </w:tc>
      </w:tr>
      <w:tr w:rsidR="00C57C49" w:rsidRPr="00B67211" w14:paraId="5006A375" w14:textId="77777777" w:rsidTr="003A2CF6">
        <w:tc>
          <w:tcPr>
            <w:tcW w:w="2214" w:type="dxa"/>
          </w:tcPr>
          <w:p w14:paraId="4DCAEBEE" w14:textId="77777777" w:rsidR="00C57C49" w:rsidRDefault="00C57C49" w:rsidP="008E711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4574" w:type="dxa"/>
          </w:tcPr>
          <w:p w14:paraId="7FD496A7" w14:textId="4760A370" w:rsidR="00C57C49" w:rsidRDefault="00C57C49" w:rsidP="008E711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862" w:type="dxa"/>
          </w:tcPr>
          <w:p w14:paraId="19A487A5" w14:textId="4A363C0F" w:rsidR="00C57C49" w:rsidRPr="00B67211" w:rsidRDefault="00C57C49" w:rsidP="008E711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709" w:type="dxa"/>
          </w:tcPr>
          <w:p w14:paraId="57F48BE6" w14:textId="1DAAE358" w:rsidR="00C57C49" w:rsidRPr="00B67211" w:rsidRDefault="00C57C49" w:rsidP="008E711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1496" w:type="dxa"/>
          </w:tcPr>
          <w:p w14:paraId="5BA7D0EB" w14:textId="5884B0E8" w:rsidR="00C57C49" w:rsidRDefault="00C57C49" w:rsidP="00184218">
            <w:pPr>
              <w:pStyle w:val="NoSpacing"/>
              <w:rPr>
                <w:lang w:val="en-GB"/>
              </w:rPr>
            </w:pPr>
          </w:p>
        </w:tc>
      </w:tr>
      <w:tr w:rsidR="00C57C49" w:rsidRPr="00B67211" w14:paraId="024D694B" w14:textId="77777777" w:rsidTr="002E0B36">
        <w:tc>
          <w:tcPr>
            <w:tcW w:w="2214" w:type="dxa"/>
          </w:tcPr>
          <w:p w14:paraId="1E601BA8" w14:textId="77777777" w:rsidR="00C57C49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4574" w:type="dxa"/>
          </w:tcPr>
          <w:p w14:paraId="18C9C280" w14:textId="105C0FE5" w:rsidR="00C57C49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862" w:type="dxa"/>
          </w:tcPr>
          <w:p w14:paraId="0F3756BC" w14:textId="77777777" w:rsidR="00C57C49" w:rsidRPr="00B67211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709" w:type="dxa"/>
          </w:tcPr>
          <w:p w14:paraId="5907208B" w14:textId="77777777" w:rsidR="00C57C49" w:rsidRPr="00B67211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1496" w:type="dxa"/>
          </w:tcPr>
          <w:p w14:paraId="017861D2" w14:textId="75839F6D" w:rsidR="00C57C49" w:rsidRDefault="00C57C49" w:rsidP="00C57C49">
            <w:pPr>
              <w:pStyle w:val="NoSpacing"/>
              <w:rPr>
                <w:lang w:val="en-GB"/>
              </w:rPr>
            </w:pPr>
          </w:p>
        </w:tc>
      </w:tr>
      <w:tr w:rsidR="00C57C49" w:rsidRPr="00B67211" w14:paraId="703BEA67" w14:textId="77777777" w:rsidTr="0021317D">
        <w:tc>
          <w:tcPr>
            <w:tcW w:w="2214" w:type="dxa"/>
          </w:tcPr>
          <w:p w14:paraId="0317BA90" w14:textId="77777777" w:rsidR="00C57C49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4574" w:type="dxa"/>
          </w:tcPr>
          <w:p w14:paraId="2043952C" w14:textId="437C20FB" w:rsidR="00C57C49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862" w:type="dxa"/>
          </w:tcPr>
          <w:p w14:paraId="5BBE8A35" w14:textId="77777777" w:rsidR="00C57C49" w:rsidRPr="00B67211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709" w:type="dxa"/>
          </w:tcPr>
          <w:p w14:paraId="37C8E933" w14:textId="77777777" w:rsidR="00C57C49" w:rsidRPr="00B67211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1496" w:type="dxa"/>
          </w:tcPr>
          <w:p w14:paraId="31A70A1E" w14:textId="55880F0F" w:rsidR="00C57C49" w:rsidRDefault="00C57C49" w:rsidP="00C57C49">
            <w:pPr>
              <w:pStyle w:val="NoSpacing"/>
              <w:rPr>
                <w:lang w:val="en-GB"/>
              </w:rPr>
            </w:pPr>
          </w:p>
        </w:tc>
      </w:tr>
      <w:tr w:rsidR="00C57C49" w:rsidRPr="00B67211" w14:paraId="01577C28" w14:textId="77777777" w:rsidTr="00CA001B">
        <w:tc>
          <w:tcPr>
            <w:tcW w:w="2214" w:type="dxa"/>
          </w:tcPr>
          <w:p w14:paraId="59FF287F" w14:textId="77777777" w:rsidR="00C57C49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4574" w:type="dxa"/>
          </w:tcPr>
          <w:p w14:paraId="50AC0B35" w14:textId="77777777" w:rsidR="00C57C49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862" w:type="dxa"/>
          </w:tcPr>
          <w:p w14:paraId="7336D541" w14:textId="77777777" w:rsidR="00C57C49" w:rsidRPr="00B67211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709" w:type="dxa"/>
          </w:tcPr>
          <w:p w14:paraId="19A01920" w14:textId="77777777" w:rsidR="00C57C49" w:rsidRPr="00B67211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1496" w:type="dxa"/>
          </w:tcPr>
          <w:p w14:paraId="2DF09381" w14:textId="5FB69308" w:rsidR="00C57C49" w:rsidRDefault="00C57C49" w:rsidP="00C57C49">
            <w:pPr>
              <w:pStyle w:val="NoSpacing"/>
              <w:rPr>
                <w:lang w:val="en-GB"/>
              </w:rPr>
            </w:pPr>
          </w:p>
        </w:tc>
      </w:tr>
      <w:tr w:rsidR="00C57C49" w:rsidRPr="00B67211" w14:paraId="172C0841" w14:textId="77777777" w:rsidTr="0087421B">
        <w:tc>
          <w:tcPr>
            <w:tcW w:w="2214" w:type="dxa"/>
          </w:tcPr>
          <w:p w14:paraId="192A5CC5" w14:textId="77777777" w:rsidR="00C57C49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4574" w:type="dxa"/>
          </w:tcPr>
          <w:p w14:paraId="610B8D01" w14:textId="77777777" w:rsidR="00C57C49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862" w:type="dxa"/>
          </w:tcPr>
          <w:p w14:paraId="132D4A70" w14:textId="77777777" w:rsidR="00C57C49" w:rsidRPr="00B67211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709" w:type="dxa"/>
          </w:tcPr>
          <w:p w14:paraId="4B8D73D1" w14:textId="77777777" w:rsidR="00C57C49" w:rsidRPr="00B67211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1496" w:type="dxa"/>
          </w:tcPr>
          <w:p w14:paraId="0CA0FD8F" w14:textId="4260FAF3" w:rsidR="00C57C49" w:rsidRDefault="00C57C49" w:rsidP="00C57C49">
            <w:pPr>
              <w:pStyle w:val="NoSpacing"/>
              <w:rPr>
                <w:lang w:val="en-GB"/>
              </w:rPr>
            </w:pPr>
          </w:p>
        </w:tc>
      </w:tr>
      <w:tr w:rsidR="00C57C49" w:rsidRPr="00B67211" w14:paraId="46A7154D" w14:textId="77777777" w:rsidTr="00D45F5E">
        <w:tc>
          <w:tcPr>
            <w:tcW w:w="2214" w:type="dxa"/>
          </w:tcPr>
          <w:p w14:paraId="23A8F119" w14:textId="77777777" w:rsidR="00C57C49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4574" w:type="dxa"/>
          </w:tcPr>
          <w:p w14:paraId="0F5C76F3" w14:textId="77777777" w:rsidR="00C57C49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862" w:type="dxa"/>
          </w:tcPr>
          <w:p w14:paraId="694C0A23" w14:textId="77777777" w:rsidR="00C57C49" w:rsidRPr="00B67211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709" w:type="dxa"/>
          </w:tcPr>
          <w:p w14:paraId="252DD3F5" w14:textId="77777777" w:rsidR="00C57C49" w:rsidRPr="00B67211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1496" w:type="dxa"/>
          </w:tcPr>
          <w:p w14:paraId="6A291F6A" w14:textId="1D8824CE" w:rsidR="00C57C49" w:rsidRDefault="00C57C49" w:rsidP="00C57C49">
            <w:pPr>
              <w:pStyle w:val="NoSpacing"/>
              <w:rPr>
                <w:lang w:val="en-GB"/>
              </w:rPr>
            </w:pPr>
          </w:p>
        </w:tc>
      </w:tr>
      <w:tr w:rsidR="00C57C49" w:rsidRPr="00B67211" w14:paraId="4171774D" w14:textId="77777777" w:rsidTr="001E30CB">
        <w:tc>
          <w:tcPr>
            <w:tcW w:w="2214" w:type="dxa"/>
          </w:tcPr>
          <w:p w14:paraId="082B8932" w14:textId="77777777" w:rsidR="00C57C49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4574" w:type="dxa"/>
          </w:tcPr>
          <w:p w14:paraId="7440EE67" w14:textId="77777777" w:rsidR="00C57C49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862" w:type="dxa"/>
          </w:tcPr>
          <w:p w14:paraId="7A06D6B5" w14:textId="77777777" w:rsidR="00C57C49" w:rsidRPr="00B67211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709" w:type="dxa"/>
          </w:tcPr>
          <w:p w14:paraId="7367D02B" w14:textId="77777777" w:rsidR="00C57C49" w:rsidRPr="00B67211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1496" w:type="dxa"/>
          </w:tcPr>
          <w:p w14:paraId="70A9E98B" w14:textId="0AF8B53A" w:rsidR="00C57C49" w:rsidRDefault="00C57C49" w:rsidP="00C57C49">
            <w:pPr>
              <w:pStyle w:val="NoSpacing"/>
              <w:rPr>
                <w:lang w:val="en-GB"/>
              </w:rPr>
            </w:pPr>
          </w:p>
        </w:tc>
      </w:tr>
      <w:tr w:rsidR="00C57C49" w:rsidRPr="00B67211" w14:paraId="521A8F2F" w14:textId="77777777" w:rsidTr="00F165DB">
        <w:tc>
          <w:tcPr>
            <w:tcW w:w="2214" w:type="dxa"/>
          </w:tcPr>
          <w:p w14:paraId="624D589E" w14:textId="77777777" w:rsidR="00C57C49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4574" w:type="dxa"/>
          </w:tcPr>
          <w:p w14:paraId="7E171CF4" w14:textId="77777777" w:rsidR="00C57C49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862" w:type="dxa"/>
          </w:tcPr>
          <w:p w14:paraId="57BEAE9B" w14:textId="77777777" w:rsidR="00C57C49" w:rsidRPr="00B67211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709" w:type="dxa"/>
          </w:tcPr>
          <w:p w14:paraId="493D54CA" w14:textId="77777777" w:rsidR="00C57C49" w:rsidRPr="00B67211" w:rsidRDefault="00C57C49" w:rsidP="00C57C49">
            <w:pPr>
              <w:pStyle w:val="NoSpacing"/>
              <w:jc w:val="center"/>
              <w:rPr>
                <w:lang w:val="en-GB"/>
              </w:rPr>
            </w:pPr>
          </w:p>
        </w:tc>
        <w:tc>
          <w:tcPr>
            <w:tcW w:w="1496" w:type="dxa"/>
          </w:tcPr>
          <w:p w14:paraId="50EA931D" w14:textId="024D2301" w:rsidR="00C57C49" w:rsidRDefault="00C57C49" w:rsidP="00C57C49">
            <w:pPr>
              <w:pStyle w:val="NoSpacing"/>
              <w:rPr>
                <w:lang w:val="en-GB"/>
              </w:rPr>
            </w:pPr>
          </w:p>
        </w:tc>
      </w:tr>
    </w:tbl>
    <w:p w14:paraId="1E2F826C" w14:textId="77777777" w:rsidR="007A5570" w:rsidRPr="00B3180E" w:rsidRDefault="007A5570" w:rsidP="006E0E6D">
      <w:pPr>
        <w:pStyle w:val="NoSpacing"/>
        <w:rPr>
          <w:b/>
          <w:bCs/>
        </w:rPr>
      </w:pPr>
    </w:p>
    <w:p w14:paraId="7EA487F6" w14:textId="3C1DBD9E" w:rsidR="00B3180E" w:rsidRDefault="00B3180E" w:rsidP="006E0E6D">
      <w:pPr>
        <w:pStyle w:val="NoSpacing"/>
        <w:rPr>
          <w:b/>
          <w:bCs/>
        </w:rPr>
      </w:pPr>
    </w:p>
    <w:p w14:paraId="04058601" w14:textId="48153DC4" w:rsidR="00777624" w:rsidRPr="00B3180E" w:rsidRDefault="00777624" w:rsidP="006E0E6D">
      <w:pPr>
        <w:pStyle w:val="NoSpacing"/>
        <w:rPr>
          <w:b/>
          <w:bCs/>
        </w:rPr>
      </w:pPr>
      <w:r w:rsidRPr="009033E4">
        <w:rPr>
          <w:noProof/>
          <w:lang w:val="en-GB"/>
        </w:rPr>
        <mc:AlternateContent>
          <mc:Choice Requires="wps">
            <w:drawing>
              <wp:anchor distT="0" distB="0" distL="114300" distR="114300" simplePos="0" relativeHeight="251700736" behindDoc="1" locked="0" layoutInCell="1" allowOverlap="1" wp14:anchorId="2C225718" wp14:editId="6F9BCE83">
                <wp:simplePos x="0" y="0"/>
                <wp:positionH relativeFrom="margin">
                  <wp:align>center</wp:align>
                </wp:positionH>
                <wp:positionV relativeFrom="paragraph">
                  <wp:posOffset>152400</wp:posOffset>
                </wp:positionV>
                <wp:extent cx="6508750" cy="923925"/>
                <wp:effectExtent l="0" t="0" r="6350" b="9525"/>
                <wp:wrapNone/>
                <wp:docPr id="1577927267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8750" cy="9239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F71E28" id="Rectangle 1" o:spid="_x0000_s1026" style="position:absolute;margin-left:0;margin-top:12pt;width:512.5pt;height:72.75pt;z-index:-25161574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" fillcolor="#f2f2f2 [3052]" stroked="f" strokeweight="2.25pt">
                <w10:wrap anchorx="margin"/>
              </v:rect>
            </w:pict>
          </mc:Fallback>
        </mc:AlternateContent>
      </w:r>
    </w:p>
    <w:p w14:paraId="0A88E5F4" w14:textId="1D7B30FC" w:rsidR="00B3180E" w:rsidRDefault="00B3180E" w:rsidP="00B3180E">
      <w:pPr>
        <w:pStyle w:val="NoSpacing"/>
        <w:rPr>
          <w:b/>
          <w:bCs/>
          <w:sz w:val="28"/>
          <w:szCs w:val="28"/>
          <w:lang w:val="en-GB"/>
        </w:rPr>
      </w:pPr>
      <w:r>
        <w:rPr>
          <w:b/>
          <w:bCs/>
          <w:sz w:val="28"/>
          <w:szCs w:val="28"/>
          <w:lang w:val="en-GB"/>
        </w:rPr>
        <w:t>PAYROLL OFFICE USE ONLY</w:t>
      </w:r>
    </w:p>
    <w:p w14:paraId="0C99293C" w14:textId="609E03B1" w:rsidR="00B3180E" w:rsidRDefault="00B3180E" w:rsidP="00B3180E">
      <w:pPr>
        <w:pStyle w:val="NoSpacing"/>
        <w:rPr>
          <w:b/>
          <w:bCs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85"/>
        <w:gridCol w:w="3285"/>
        <w:gridCol w:w="3285"/>
      </w:tblGrid>
      <w:tr w:rsidR="00114B8E" w14:paraId="3D12CC9C" w14:textId="77777777" w:rsidTr="00114B8E">
        <w:tc>
          <w:tcPr>
            <w:tcW w:w="3285" w:type="dxa"/>
          </w:tcPr>
          <w:p w14:paraId="69EB258D" w14:textId="1AAA1B13" w:rsidR="00114B8E" w:rsidRDefault="00114B8E" w:rsidP="00B3180E">
            <w:pPr>
              <w:pStyle w:val="NoSpacing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Checked by</w:t>
            </w:r>
          </w:p>
        </w:tc>
        <w:tc>
          <w:tcPr>
            <w:tcW w:w="3285" w:type="dxa"/>
          </w:tcPr>
          <w:p w14:paraId="7D0C8AC7" w14:textId="73B1836D" w:rsidR="00114B8E" w:rsidRDefault="00114B8E" w:rsidP="00B3180E">
            <w:pPr>
              <w:pStyle w:val="NoSpacing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Document Num</w:t>
            </w:r>
            <w:r w:rsidR="00777624">
              <w:rPr>
                <w:b/>
                <w:bCs/>
                <w:lang w:val="en-GB"/>
              </w:rPr>
              <w:t>ber</w:t>
            </w:r>
          </w:p>
        </w:tc>
        <w:tc>
          <w:tcPr>
            <w:tcW w:w="3285" w:type="dxa"/>
          </w:tcPr>
          <w:p w14:paraId="6534FE75" w14:textId="2898F443" w:rsidR="00114B8E" w:rsidRDefault="00777624" w:rsidP="00B3180E">
            <w:pPr>
              <w:pStyle w:val="NoSpacing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Date</w:t>
            </w:r>
          </w:p>
        </w:tc>
      </w:tr>
      <w:tr w:rsidR="00114B8E" w14:paraId="7D625522" w14:textId="77777777" w:rsidTr="00114B8E">
        <w:tc>
          <w:tcPr>
            <w:tcW w:w="3285" w:type="dxa"/>
          </w:tcPr>
          <w:p w14:paraId="15404B0D" w14:textId="77777777" w:rsidR="00114B8E" w:rsidRDefault="00114B8E" w:rsidP="00B3180E">
            <w:pPr>
              <w:pStyle w:val="NoSpacing"/>
              <w:rPr>
                <w:b/>
                <w:bCs/>
                <w:lang w:val="en-GB"/>
              </w:rPr>
            </w:pPr>
          </w:p>
        </w:tc>
        <w:tc>
          <w:tcPr>
            <w:tcW w:w="3285" w:type="dxa"/>
          </w:tcPr>
          <w:p w14:paraId="5E8BE50C" w14:textId="77777777" w:rsidR="00114B8E" w:rsidRDefault="00114B8E" w:rsidP="00B3180E">
            <w:pPr>
              <w:pStyle w:val="NoSpacing"/>
              <w:rPr>
                <w:b/>
                <w:bCs/>
                <w:lang w:val="en-GB"/>
              </w:rPr>
            </w:pPr>
          </w:p>
        </w:tc>
        <w:tc>
          <w:tcPr>
            <w:tcW w:w="3285" w:type="dxa"/>
          </w:tcPr>
          <w:p w14:paraId="37DEE775" w14:textId="77777777" w:rsidR="00114B8E" w:rsidRDefault="00114B8E" w:rsidP="00B3180E">
            <w:pPr>
              <w:pStyle w:val="NoSpacing"/>
              <w:rPr>
                <w:b/>
                <w:bCs/>
                <w:lang w:val="en-GB"/>
              </w:rPr>
            </w:pPr>
          </w:p>
        </w:tc>
      </w:tr>
    </w:tbl>
    <w:p w14:paraId="361CD0F4" w14:textId="5A4FE0F3" w:rsidR="00B3180E" w:rsidRPr="00B3180E" w:rsidRDefault="00B3180E" w:rsidP="006E0E6D">
      <w:pPr>
        <w:pStyle w:val="NoSpacing"/>
        <w:rPr>
          <w:b/>
          <w:bCs/>
        </w:rPr>
      </w:pPr>
    </w:p>
    <w:sectPr w:rsidR="00B3180E" w:rsidRPr="00B3180E" w:rsidSect="002E481A">
      <w:headerReference w:type="default" r:id="rId19"/>
      <w:footerReference w:type="default" r:id="rId20"/>
      <w:headerReference w:type="first" r:id="rId21"/>
      <w:footerReference w:type="first" r:id="rId22"/>
      <w:pgSz w:w="11907" w:h="16839" w:code="9"/>
      <w:pgMar w:top="2127" w:right="1021" w:bottom="1418" w:left="1021" w:header="0" w:footer="89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18C9DD" w14:textId="77777777" w:rsidR="002D0AC5" w:rsidRPr="009033E4" w:rsidRDefault="002D0AC5">
      <w:pPr>
        <w:spacing w:after="0" w:line="240" w:lineRule="auto"/>
      </w:pPr>
      <w:r w:rsidRPr="009033E4">
        <w:separator/>
      </w:r>
    </w:p>
  </w:endnote>
  <w:endnote w:type="continuationSeparator" w:id="0">
    <w:p w14:paraId="3C277E05" w14:textId="77777777" w:rsidR="002D0AC5" w:rsidRPr="009033E4" w:rsidRDefault="002D0AC5">
      <w:pPr>
        <w:spacing w:after="0" w:line="240" w:lineRule="auto"/>
      </w:pPr>
      <w:r w:rsidRPr="009033E4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60919528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B7B4CD3" w14:textId="35B3DBFB" w:rsidR="00324130" w:rsidRDefault="0032413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4F3F1A4" w14:textId="77777777" w:rsidR="00324130" w:rsidRDefault="003241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37011217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EB25919" w14:textId="77777777" w:rsidR="00324130" w:rsidRDefault="0032413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F60ADC1" w14:textId="77777777" w:rsidR="00A90D73" w:rsidRPr="009033E4" w:rsidRDefault="00A90D7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0FFA06" w14:textId="77777777" w:rsidR="002D0AC5" w:rsidRPr="009033E4" w:rsidRDefault="002D0AC5">
      <w:pPr>
        <w:spacing w:after="0" w:line="240" w:lineRule="auto"/>
      </w:pPr>
      <w:r w:rsidRPr="009033E4">
        <w:separator/>
      </w:r>
    </w:p>
  </w:footnote>
  <w:footnote w:type="continuationSeparator" w:id="0">
    <w:p w14:paraId="035613BC" w14:textId="77777777" w:rsidR="002D0AC5" w:rsidRPr="009033E4" w:rsidRDefault="002D0AC5">
      <w:pPr>
        <w:spacing w:after="0" w:line="240" w:lineRule="auto"/>
      </w:pPr>
      <w:r w:rsidRPr="009033E4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66BA85" w14:textId="77777777" w:rsidR="00717F19" w:rsidRPr="009033E4" w:rsidRDefault="006F5350" w:rsidP="006D5EC7">
    <w:pPr>
      <w:spacing w:after="0"/>
      <w:ind w:hanging="1134"/>
      <w:jc w:val="center"/>
      <w:rPr>
        <w:color w:val="FFFFFF" w:themeColor="background2"/>
      </w:rPr>
    </w:pPr>
    <w:r w:rsidRPr="009033E4">
      <w:rPr>
        <w:rFonts w:ascii="Calibri" w:hAnsi="Calibri"/>
        <w:noProof/>
        <w:sz w:val="24"/>
        <w:szCs w:val="24"/>
      </w:rPr>
      <w:drawing>
        <wp:anchor distT="0" distB="0" distL="114300" distR="114300" simplePos="0" relativeHeight="251657728" behindDoc="1" locked="1" layoutInCell="1" allowOverlap="1" wp14:anchorId="4F345B7B" wp14:editId="26A65E1E">
          <wp:simplePos x="0" y="0"/>
          <wp:positionH relativeFrom="margin">
            <wp:align>right</wp:align>
          </wp:positionH>
          <wp:positionV relativeFrom="page">
            <wp:posOffset>540385</wp:posOffset>
          </wp:positionV>
          <wp:extent cx="1087200" cy="720000"/>
          <wp:effectExtent l="0" t="0" r="5080" b="4445"/>
          <wp:wrapNone/>
          <wp:docPr id="148657865" name="Picture 14865786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77149976" name="Picture 87714997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7200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D6363C" w14:textId="77777777" w:rsidR="00244C8C" w:rsidRPr="009033E4" w:rsidRDefault="00F025A6" w:rsidP="00244C8C">
    <w:pPr>
      <w:pStyle w:val="Header"/>
      <w:ind w:hanging="1134"/>
    </w:pPr>
    <w:r w:rsidRPr="009033E4">
      <w:rPr>
        <w:rFonts w:ascii="Calibri" w:hAnsi="Calibri"/>
        <w:noProof/>
        <w:sz w:val="24"/>
        <w:szCs w:val="24"/>
      </w:rPr>
      <w:drawing>
        <wp:anchor distT="0" distB="0" distL="114300" distR="114300" simplePos="0" relativeHeight="251678208" behindDoc="1" locked="1" layoutInCell="1" allowOverlap="1" wp14:anchorId="197B3310" wp14:editId="2662B592">
          <wp:simplePos x="0" y="0"/>
          <wp:positionH relativeFrom="margin">
            <wp:align>right</wp:align>
          </wp:positionH>
          <wp:positionV relativeFrom="page">
            <wp:posOffset>540385</wp:posOffset>
          </wp:positionV>
          <wp:extent cx="1087200" cy="720000"/>
          <wp:effectExtent l="0" t="0" r="5080" b="4445"/>
          <wp:wrapNone/>
          <wp:docPr id="670088337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77149976" name="Picture 87714997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7200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FFC233" w:themeColor="accent3"/>
      </w:rPr>
    </w:lvl>
  </w:abstractNum>
  <w:abstractNum w:abstractNumId="1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FFC233" w:themeColor="accent3"/>
      </w:rPr>
    </w:lvl>
  </w:abstractNum>
  <w:abstractNum w:abstractNumId="2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7ECBB6" w:themeColor="accent1"/>
      </w:rPr>
    </w:lvl>
  </w:abstractNum>
  <w:abstractNum w:abstractNumId="3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7ECBB6" w:themeColor="accent1"/>
      </w:rPr>
    </w:lvl>
  </w:abstractNum>
  <w:abstractNum w:abstractNumId="4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7ECBB6" w:themeColor="accent1"/>
      </w:rPr>
    </w:lvl>
  </w:abstractNum>
  <w:abstractNum w:abstractNumId="5" w15:restartNumberingAfterBreak="0">
    <w:nsid w:val="3ADD69E8"/>
    <w:multiLevelType w:val="hybridMultilevel"/>
    <w:tmpl w:val="519640B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BDB5B0F"/>
    <w:multiLevelType w:val="hybridMultilevel"/>
    <w:tmpl w:val="3836F200"/>
    <w:lvl w:ilvl="0" w:tplc="0809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386955546">
    <w:abstractNumId w:val="4"/>
  </w:num>
  <w:num w:numId="2" w16cid:durableId="1965035927">
    <w:abstractNumId w:val="3"/>
  </w:num>
  <w:num w:numId="3" w16cid:durableId="984890122">
    <w:abstractNumId w:val="2"/>
  </w:num>
  <w:num w:numId="4" w16cid:durableId="717977578">
    <w:abstractNumId w:val="1"/>
  </w:num>
  <w:num w:numId="5" w16cid:durableId="1671789234">
    <w:abstractNumId w:val="0"/>
  </w:num>
  <w:num w:numId="6" w16cid:durableId="547953960">
    <w:abstractNumId w:val="5"/>
  </w:num>
  <w:num w:numId="7" w16cid:durableId="788399070">
    <w:abstractNumId w:val="6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DateAndTime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7CCA"/>
    <w:rsid w:val="00014A16"/>
    <w:rsid w:val="000330F7"/>
    <w:rsid w:val="000526BD"/>
    <w:rsid w:val="00074A65"/>
    <w:rsid w:val="000B6487"/>
    <w:rsid w:val="000C60E8"/>
    <w:rsid w:val="000F443B"/>
    <w:rsid w:val="000F72C8"/>
    <w:rsid w:val="00114B8E"/>
    <w:rsid w:val="00116E74"/>
    <w:rsid w:val="001206D4"/>
    <w:rsid w:val="001247BD"/>
    <w:rsid w:val="00127246"/>
    <w:rsid w:val="00127EDB"/>
    <w:rsid w:val="001361DF"/>
    <w:rsid w:val="00190E5C"/>
    <w:rsid w:val="001A3342"/>
    <w:rsid w:val="001A6F1B"/>
    <w:rsid w:val="001B692C"/>
    <w:rsid w:val="001D167F"/>
    <w:rsid w:val="001E4FB5"/>
    <w:rsid w:val="001F57D5"/>
    <w:rsid w:val="001F7C6E"/>
    <w:rsid w:val="002123BC"/>
    <w:rsid w:val="002133B5"/>
    <w:rsid w:val="002150FC"/>
    <w:rsid w:val="00226C7B"/>
    <w:rsid w:val="00235E2C"/>
    <w:rsid w:val="00244C8C"/>
    <w:rsid w:val="00250E02"/>
    <w:rsid w:val="00261B4E"/>
    <w:rsid w:val="00263DF1"/>
    <w:rsid w:val="002670BF"/>
    <w:rsid w:val="002914DF"/>
    <w:rsid w:val="002A6517"/>
    <w:rsid w:val="002B0395"/>
    <w:rsid w:val="002C2B86"/>
    <w:rsid w:val="002D0AC5"/>
    <w:rsid w:val="002D6BFC"/>
    <w:rsid w:val="002E481A"/>
    <w:rsid w:val="002E76F2"/>
    <w:rsid w:val="002F172F"/>
    <w:rsid w:val="00321C5D"/>
    <w:rsid w:val="00324130"/>
    <w:rsid w:val="00347C15"/>
    <w:rsid w:val="00351DD5"/>
    <w:rsid w:val="00366AF8"/>
    <w:rsid w:val="00384803"/>
    <w:rsid w:val="0039436E"/>
    <w:rsid w:val="00397EE5"/>
    <w:rsid w:val="003C49FA"/>
    <w:rsid w:val="003D3FD5"/>
    <w:rsid w:val="003E45AB"/>
    <w:rsid w:val="0040094E"/>
    <w:rsid w:val="004067A6"/>
    <w:rsid w:val="00406882"/>
    <w:rsid w:val="00440E3E"/>
    <w:rsid w:val="0044101B"/>
    <w:rsid w:val="00441FB1"/>
    <w:rsid w:val="00457093"/>
    <w:rsid w:val="004617F8"/>
    <w:rsid w:val="00491A3A"/>
    <w:rsid w:val="00493420"/>
    <w:rsid w:val="004934AC"/>
    <w:rsid w:val="004B645A"/>
    <w:rsid w:val="004D39A4"/>
    <w:rsid w:val="004E0944"/>
    <w:rsid w:val="004E40A1"/>
    <w:rsid w:val="004E7760"/>
    <w:rsid w:val="004F51BF"/>
    <w:rsid w:val="0051586D"/>
    <w:rsid w:val="00527249"/>
    <w:rsid w:val="00537742"/>
    <w:rsid w:val="00540CFB"/>
    <w:rsid w:val="00576F5C"/>
    <w:rsid w:val="00581A0A"/>
    <w:rsid w:val="005939E5"/>
    <w:rsid w:val="00594198"/>
    <w:rsid w:val="00594418"/>
    <w:rsid w:val="005A4D47"/>
    <w:rsid w:val="005C1ED8"/>
    <w:rsid w:val="005C23D9"/>
    <w:rsid w:val="005D434F"/>
    <w:rsid w:val="005E2E63"/>
    <w:rsid w:val="005F11B1"/>
    <w:rsid w:val="005F164B"/>
    <w:rsid w:val="00606C4C"/>
    <w:rsid w:val="00613954"/>
    <w:rsid w:val="006456FC"/>
    <w:rsid w:val="00652BF1"/>
    <w:rsid w:val="006D1FE0"/>
    <w:rsid w:val="006D5EC7"/>
    <w:rsid w:val="006D70C7"/>
    <w:rsid w:val="006E0E6D"/>
    <w:rsid w:val="006E2822"/>
    <w:rsid w:val="006F5350"/>
    <w:rsid w:val="00717432"/>
    <w:rsid w:val="00717F19"/>
    <w:rsid w:val="007209E9"/>
    <w:rsid w:val="007265AF"/>
    <w:rsid w:val="00726D7B"/>
    <w:rsid w:val="0073320F"/>
    <w:rsid w:val="00747FE2"/>
    <w:rsid w:val="00765B91"/>
    <w:rsid w:val="00777624"/>
    <w:rsid w:val="00794A36"/>
    <w:rsid w:val="007A5570"/>
    <w:rsid w:val="007A6CF5"/>
    <w:rsid w:val="007B4965"/>
    <w:rsid w:val="007C177A"/>
    <w:rsid w:val="007C5D03"/>
    <w:rsid w:val="007C7342"/>
    <w:rsid w:val="007D7909"/>
    <w:rsid w:val="008012E6"/>
    <w:rsid w:val="00817760"/>
    <w:rsid w:val="008255C0"/>
    <w:rsid w:val="00842113"/>
    <w:rsid w:val="00845AA6"/>
    <w:rsid w:val="00855191"/>
    <w:rsid w:val="0086589E"/>
    <w:rsid w:val="00867A76"/>
    <w:rsid w:val="00874839"/>
    <w:rsid w:val="00887958"/>
    <w:rsid w:val="008C345C"/>
    <w:rsid w:val="008E7119"/>
    <w:rsid w:val="00901A40"/>
    <w:rsid w:val="009033E4"/>
    <w:rsid w:val="00905934"/>
    <w:rsid w:val="00911F9B"/>
    <w:rsid w:val="009207CD"/>
    <w:rsid w:val="00921CE7"/>
    <w:rsid w:val="009759D2"/>
    <w:rsid w:val="009803AB"/>
    <w:rsid w:val="00995FEA"/>
    <w:rsid w:val="009A505D"/>
    <w:rsid w:val="009B6A19"/>
    <w:rsid w:val="009C7122"/>
    <w:rsid w:val="009D0405"/>
    <w:rsid w:val="009D3042"/>
    <w:rsid w:val="009E1F1E"/>
    <w:rsid w:val="009E2BE8"/>
    <w:rsid w:val="009F1413"/>
    <w:rsid w:val="00A25005"/>
    <w:rsid w:val="00A3595D"/>
    <w:rsid w:val="00A542CB"/>
    <w:rsid w:val="00A553D4"/>
    <w:rsid w:val="00A61BE1"/>
    <w:rsid w:val="00A62CA5"/>
    <w:rsid w:val="00A76AE5"/>
    <w:rsid w:val="00A83C50"/>
    <w:rsid w:val="00A87CCA"/>
    <w:rsid w:val="00A90D73"/>
    <w:rsid w:val="00AB5295"/>
    <w:rsid w:val="00AC0B23"/>
    <w:rsid w:val="00AD67F4"/>
    <w:rsid w:val="00AE080B"/>
    <w:rsid w:val="00AE0A60"/>
    <w:rsid w:val="00B02B09"/>
    <w:rsid w:val="00B23A6E"/>
    <w:rsid w:val="00B3180E"/>
    <w:rsid w:val="00B541CA"/>
    <w:rsid w:val="00B648F2"/>
    <w:rsid w:val="00B67211"/>
    <w:rsid w:val="00B754A5"/>
    <w:rsid w:val="00B85E64"/>
    <w:rsid w:val="00B93B6B"/>
    <w:rsid w:val="00B94199"/>
    <w:rsid w:val="00B94903"/>
    <w:rsid w:val="00BB051C"/>
    <w:rsid w:val="00BB2C6D"/>
    <w:rsid w:val="00BB733F"/>
    <w:rsid w:val="00BC3714"/>
    <w:rsid w:val="00BE0F94"/>
    <w:rsid w:val="00BF61E7"/>
    <w:rsid w:val="00BF6249"/>
    <w:rsid w:val="00C12E39"/>
    <w:rsid w:val="00C17174"/>
    <w:rsid w:val="00C30D65"/>
    <w:rsid w:val="00C43329"/>
    <w:rsid w:val="00C505E5"/>
    <w:rsid w:val="00C51C3E"/>
    <w:rsid w:val="00C57C49"/>
    <w:rsid w:val="00C92126"/>
    <w:rsid w:val="00C93255"/>
    <w:rsid w:val="00CA2C71"/>
    <w:rsid w:val="00D00915"/>
    <w:rsid w:val="00D3752D"/>
    <w:rsid w:val="00D46904"/>
    <w:rsid w:val="00D678B7"/>
    <w:rsid w:val="00D74393"/>
    <w:rsid w:val="00D76EDE"/>
    <w:rsid w:val="00D91E3E"/>
    <w:rsid w:val="00D94806"/>
    <w:rsid w:val="00E1500C"/>
    <w:rsid w:val="00E30150"/>
    <w:rsid w:val="00E33146"/>
    <w:rsid w:val="00E444EE"/>
    <w:rsid w:val="00E453F0"/>
    <w:rsid w:val="00E66262"/>
    <w:rsid w:val="00E66274"/>
    <w:rsid w:val="00E81830"/>
    <w:rsid w:val="00E96EBB"/>
    <w:rsid w:val="00EB204B"/>
    <w:rsid w:val="00ED6FE1"/>
    <w:rsid w:val="00EE5DD3"/>
    <w:rsid w:val="00EF0F68"/>
    <w:rsid w:val="00F025A6"/>
    <w:rsid w:val="00F16329"/>
    <w:rsid w:val="00F26BDE"/>
    <w:rsid w:val="00F27D10"/>
    <w:rsid w:val="00F379B0"/>
    <w:rsid w:val="00F504D5"/>
    <w:rsid w:val="00F55BBA"/>
    <w:rsid w:val="00F641A5"/>
    <w:rsid w:val="00FA1237"/>
    <w:rsid w:val="00FA2406"/>
    <w:rsid w:val="00FC0E8F"/>
    <w:rsid w:val="00FC3602"/>
    <w:rsid w:val="00FC6647"/>
    <w:rsid w:val="00FD3D57"/>
    <w:rsid w:val="00FE7D09"/>
    <w:rsid w:val="00FF4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AE5C05"/>
  <w15:docId w15:val="{89CF0399-3B45-403F-90A3-14DCB5C47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45AB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7ECBB6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501C6C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501C6C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501C6C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7ECBB6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7ECBB6" w:themeColor="accent1"/>
        <w:left w:val="single" w:sz="36" w:space="8" w:color="7ECBB6" w:themeColor="accent1"/>
        <w:bottom w:val="single" w:sz="36" w:space="8" w:color="7ECBB6" w:themeColor="accent1"/>
        <w:right w:val="single" w:sz="36" w:space="8" w:color="7ECBB6" w:themeColor="accent1"/>
      </w:pBdr>
      <w:shd w:val="clear" w:color="auto" w:fill="7ECBB6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501C6C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B1DFD3" w:themeColor="accent1" w:themeTint="99"/>
        <w:bottom w:val="single" w:sz="24" w:space="10" w:color="B1DFD3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2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3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4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5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00B2DD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7ECBB6" w:themeColor="accent1"/>
        <w:left w:val="single" w:sz="4" w:space="0" w:color="7ECBB6" w:themeColor="accent1"/>
        <w:bottom w:val="single" w:sz="4" w:space="0" w:color="7ECBB6" w:themeColor="accent1"/>
        <w:right w:val="single" w:sz="4" w:space="0" w:color="7ECBB6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4F0" w:themeFill="accent1" w:themeFillTint="33"/>
    </w:tcPr>
    <w:tblStylePr w:type="firstRow">
      <w:rPr>
        <w:b/>
        <w:bCs/>
        <w:color w:val="501C6C" w:themeColor="text2"/>
      </w:rPr>
      <w:tblPr/>
      <w:tcPr>
        <w:shd w:val="clear" w:color="auto" w:fill="F2F9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7ECBB6" w:themeFill="accent1"/>
      </w:tcPr>
    </w:tblStylePr>
    <w:tblStylePr w:type="firstCol">
      <w:rPr>
        <w:b/>
        <w:bCs/>
        <w:color w:val="501C6C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7ECBB6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customStyle="1" w:styleId="BodyCopy">
    <w:name w:val="Body Copy"/>
    <w:basedOn w:val="Footer"/>
    <w:qFormat/>
    <w:rsid w:val="007265AF"/>
    <w:pPr>
      <w:spacing w:after="0"/>
    </w:pPr>
    <w:rPr>
      <w:rFonts w:ascii="Calibri" w:hAnsi="Calibri"/>
      <w:color w:val="000000" w:themeColor="text1"/>
      <w:sz w:val="24"/>
      <w:szCs w:val="24"/>
    </w:rPr>
  </w:style>
  <w:style w:type="paragraph" w:customStyle="1" w:styleId="Sender">
    <w:name w:val="Sender"/>
    <w:basedOn w:val="Signature"/>
    <w:qFormat/>
    <w:rsid w:val="007265AF"/>
    <w:pPr>
      <w:spacing w:after="0"/>
    </w:pPr>
    <w:rPr>
      <w:b/>
      <w:color w:val="000000" w:themeColor="text1"/>
      <w:sz w:val="24"/>
      <w:szCs w:val="24"/>
    </w:rPr>
  </w:style>
  <w:style w:type="paragraph" w:customStyle="1" w:styleId="DepartmentTitleFooter">
    <w:name w:val="Department Title Footer"/>
    <w:basedOn w:val="Normal"/>
    <w:qFormat/>
    <w:rsid w:val="007265AF"/>
    <w:pPr>
      <w:spacing w:after="0" w:line="240" w:lineRule="auto"/>
    </w:pPr>
    <w:rPr>
      <w:rFonts w:ascii="Calibri" w:hAnsi="Calibri" w:cs="Calibri"/>
      <w:b/>
      <w:bCs/>
      <w:color w:val="000000" w:themeColor="text1"/>
      <w:sz w:val="19"/>
      <w:szCs w:val="19"/>
    </w:rPr>
  </w:style>
  <w:style w:type="paragraph" w:customStyle="1" w:styleId="BodyFormattingFooter">
    <w:name w:val="Body Formatting Footer"/>
    <w:basedOn w:val="Normal"/>
    <w:qFormat/>
    <w:rsid w:val="007265AF"/>
    <w:pPr>
      <w:spacing w:after="0" w:line="240" w:lineRule="auto"/>
    </w:pPr>
    <w:rPr>
      <w:color w:val="000000" w:themeColor="text1"/>
      <w:sz w:val="19"/>
      <w:szCs w:val="19"/>
    </w:rPr>
  </w:style>
  <w:style w:type="paragraph" w:customStyle="1" w:styleId="WebsiteFooter">
    <w:name w:val="Website Footer"/>
    <w:basedOn w:val="Normal"/>
    <w:qFormat/>
    <w:rsid w:val="00250E02"/>
    <w:pPr>
      <w:spacing w:after="0" w:line="240" w:lineRule="auto"/>
    </w:pPr>
    <w:rPr>
      <w:rFonts w:ascii="Calibri" w:hAnsi="Calibri" w:cs="Calibri"/>
      <w:b/>
      <w:bCs/>
      <w:color w:val="3C1053"/>
      <w:sz w:val="21"/>
      <w:szCs w:val="21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1743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17432"/>
    <w:rPr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717432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2B03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hyperlink" Target="mailto:externalexaminers@warwick.ac.uk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hyperlink" Target="https://warwick.ac.uk/services/academicoffice/modules_marks_assessments/externalexaminers/payments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externalexaminers@warwick.ac.uk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https://warwick.ac.uk/services/humanresources/internal/payroll/foreignpmnts/new_foreign_pmnts_v3.xlsx" TargetMode="External"/><Relationship Id="rId23" Type="http://schemas.openxmlformats.org/officeDocument/2006/relationships/fontTable" Target="fontTable.xml"/><Relationship Id="rId10" Type="http://schemas.openxmlformats.org/officeDocument/2006/relationships/styles" Target="styl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772790\Downloads\brand_portal_stationery_digital_letterhead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Executive">
  <a:themeElements>
    <a:clrScheme name="Uni of Warwick 2023">
      <a:dk1>
        <a:srgbClr val="000000"/>
      </a:dk1>
      <a:lt1>
        <a:srgbClr val="FFFFFF"/>
      </a:lt1>
      <a:dk2>
        <a:srgbClr val="501C6C"/>
      </a:dk2>
      <a:lt2>
        <a:srgbClr val="FFFFFF"/>
      </a:lt2>
      <a:accent1>
        <a:srgbClr val="7ECBB6"/>
      </a:accent1>
      <a:accent2>
        <a:srgbClr val="00B2DD"/>
      </a:accent2>
      <a:accent3>
        <a:srgbClr val="FFC233"/>
      </a:accent3>
      <a:accent4>
        <a:srgbClr val="F37920"/>
      </a:accent4>
      <a:accent5>
        <a:srgbClr val="EF4050"/>
      </a:accent5>
      <a:accent6>
        <a:srgbClr val="501C6C"/>
      </a:accent6>
      <a:hlink>
        <a:srgbClr val="3F4146"/>
      </a:hlink>
      <a:folHlink>
        <a:srgbClr val="501C6C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EE009A0F7A1644805BB1300DA246E5" ma:contentTypeVersion="18" ma:contentTypeDescription="Create a new document." ma:contentTypeScope="" ma:versionID="eeaf9cd7830b487e03e3d549a64a3be6">
  <xsd:schema xmlns:xsd="http://www.w3.org/2001/XMLSchema" xmlns:xs="http://www.w3.org/2001/XMLSchema" xmlns:p="http://schemas.microsoft.com/office/2006/metadata/properties" xmlns:ns2="3fb60c4b-2aa3-4cdd-87f1-c57d19234190" xmlns:ns3="f75ba296-b8be-4844-8108-d7bbb0d7f30a" targetNamespace="http://schemas.microsoft.com/office/2006/metadata/properties" ma:root="true" ma:fieldsID="a0424fc53fb57aa640cd8232955b0b25" ns2:_="" ns3:_="">
    <xsd:import namespace="3fb60c4b-2aa3-4cdd-87f1-c57d19234190"/>
    <xsd:import namespace="f75ba296-b8be-4844-8108-d7bbb0d7f30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b60c4b-2aa3-4cdd-87f1-c57d1923419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5ba296-b8be-4844-8108-d7bbb0d7f30a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a0ddcc3-3253-4019-a900-a543dbc7c0f1}" ma:internalName="TaxCatchAll" ma:showField="CatchAllData" ma:web="f75ba296-b8be-4844-8108-d7bbb0d7f30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SelectedStyle="\APA.XSL" StyleName="APA"/>
</file>

<file path=customXml/item4.xml><?xml version="1.0" encoding="utf-8"?>
<b:Sources xmlns:b="http://schemas.microsoft.com/office/word/2004/10/bibliography" xmlns="http://schemas.microsoft.com/office/word/2004/10/bibliography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fb60c4b-2aa3-4cdd-87f1-c57d19234190">
      <Terms xmlns="http://schemas.microsoft.com/office/infopath/2007/PartnerControls"/>
    </lcf76f155ced4ddcb4097134ff3c332f>
    <TaxCatchAll xmlns="f75ba296-b8be-4844-8108-d7bbb0d7f30a" xsi:nil="true"/>
  </documentManagement>
</p:properties>
</file>

<file path=customXml/item6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7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8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AA2356E-934B-48C0-A7CC-DB18FE481C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b60c4b-2aa3-4cdd-87f1-c57d19234190"/>
    <ds:schemaRef ds:uri="f75ba296-b8be-4844-8108-d7bbb0d7f3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A0200FD-273E-4D45-8C57-7A18E196A4F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5.xml><?xml version="1.0" encoding="utf-8"?>
<ds:datastoreItem xmlns:ds="http://schemas.openxmlformats.org/officeDocument/2006/customXml" ds:itemID="{8AC2ABA6-0939-4ED9-B917-C58A6AF54FE6}">
  <ds:schemaRefs>
    <ds:schemaRef ds:uri="http://schemas.microsoft.com/office/2006/metadata/properties"/>
    <ds:schemaRef ds:uri="http://schemas.microsoft.com/office/infopath/2007/PartnerControls"/>
    <ds:schemaRef ds:uri="3fb60c4b-2aa3-4cdd-87f1-c57d19234190"/>
    <ds:schemaRef ds:uri="f75ba296-b8be-4844-8108-d7bbb0d7f30a"/>
  </ds:schemaRefs>
</ds:datastoreItem>
</file>

<file path=customXml/itemProps6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7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8.xml><?xml version="1.0" encoding="utf-8"?>
<ds:datastoreItem xmlns:ds="http://schemas.openxmlformats.org/officeDocument/2006/customXml" ds:itemID="{B64D65B2-99C9-4755-824D-EC8E4D758BB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brand_portal_stationery_digital_letterhead</Template>
  <TotalTime>173</TotalTime>
  <Pages>3</Pages>
  <Words>371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Kieran Platt</dc:creator>
  <cp:lastModifiedBy>John, Anna</cp:lastModifiedBy>
  <cp:revision>86</cp:revision>
  <cp:lastPrinted>2024-11-13T11:47:00Z</cp:lastPrinted>
  <dcterms:created xsi:type="dcterms:W3CDTF">2024-05-03T09:53:00Z</dcterms:created>
  <dcterms:modified xsi:type="dcterms:W3CDTF">2024-11-25T11:44:00Z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  <property fmtid="{D5CDD505-2E9C-101B-9397-08002B2CF9AE}" pid="3" name="ContentTypeId">
    <vt:lpwstr>0x01010016EE009A0F7A1644805BB1300DA246E5</vt:lpwstr>
  </property>
  <property fmtid="{D5CDD505-2E9C-101B-9397-08002B2CF9AE}" pid="4" name="MediaServiceImageTags">
    <vt:lpwstr/>
  </property>
</Properties>
</file>