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689CC" w14:textId="77777777" w:rsidR="00676B7C" w:rsidRDefault="00676B7C" w:rsidP="00676B7C">
      <w:pPr>
        <w:jc w:val="center"/>
        <w:rPr>
          <w:rFonts w:ascii="Arial" w:hAnsi="Arial" w:cs="Arial"/>
          <w:b/>
          <w:sz w:val="32"/>
          <w:szCs w:val="32"/>
        </w:rPr>
      </w:pPr>
      <w:permStart w:id="140460306" w:edGrp="everyone"/>
      <w:permEnd w:id="140460306"/>
    </w:p>
    <w:p w14:paraId="12F81BD1" w14:textId="77777777" w:rsidR="00676B7C" w:rsidRDefault="00676B7C" w:rsidP="00676B7C">
      <w:pPr>
        <w:jc w:val="center"/>
        <w:rPr>
          <w:rFonts w:ascii="Arial" w:hAnsi="Arial" w:cs="Arial"/>
          <w:b/>
          <w:sz w:val="32"/>
          <w:szCs w:val="32"/>
        </w:rPr>
      </w:pPr>
    </w:p>
    <w:p w14:paraId="22996ED1" w14:textId="68BC182B" w:rsidR="00676B7C" w:rsidRPr="007213A4" w:rsidRDefault="00676B7C" w:rsidP="00676B7C">
      <w:pPr>
        <w:jc w:val="center"/>
        <w:rPr>
          <w:rFonts w:ascii="Aptos Display" w:hAnsi="Aptos Display" w:cs="Arial"/>
          <w:b/>
          <w:sz w:val="36"/>
          <w:szCs w:val="36"/>
        </w:rPr>
      </w:pPr>
      <w:r w:rsidRPr="007213A4">
        <w:rPr>
          <w:rFonts w:ascii="Aptos Display" w:hAnsi="Aptos Display" w:cs="Arial"/>
          <w:b/>
          <w:sz w:val="36"/>
          <w:szCs w:val="36"/>
        </w:rPr>
        <w:t>Individual (inc Alumni) Bank Detail Form – AP2 Form</w:t>
      </w:r>
    </w:p>
    <w:p w14:paraId="073D3C4F" w14:textId="60B5C70F" w:rsidR="00676B7C" w:rsidRPr="007213A4" w:rsidRDefault="00676B7C" w:rsidP="00676B7C">
      <w:pPr>
        <w:jc w:val="center"/>
        <w:rPr>
          <w:rFonts w:ascii="Aptos Display" w:hAnsi="Aptos Display" w:cs="Arial"/>
          <w:b/>
        </w:rPr>
      </w:pPr>
      <w:r w:rsidRPr="007213A4">
        <w:rPr>
          <w:rFonts w:ascii="Aptos Display" w:hAnsi="Aptos Display" w:cs="Arial"/>
          <w:b/>
        </w:rPr>
        <w:t>(NOT TO BE USED FOR CURRENT STUDENTS)</w:t>
      </w:r>
    </w:p>
    <w:p w14:paraId="3D4A6B82" w14:textId="29A6025F" w:rsidR="00676B7C" w:rsidRPr="007213A4" w:rsidRDefault="00676B7C" w:rsidP="00676B7C">
      <w:pPr>
        <w:jc w:val="center"/>
        <w:rPr>
          <w:rFonts w:ascii="Aptos Display" w:hAnsi="Aptos Display" w:cs="Arial"/>
          <w:b/>
          <w:color w:val="FF0000"/>
          <w:sz w:val="36"/>
          <w:szCs w:val="36"/>
        </w:rPr>
      </w:pPr>
      <w:r w:rsidRPr="007213A4">
        <w:rPr>
          <w:rFonts w:ascii="Aptos Display" w:hAnsi="Aptos Display" w:cs="Arial"/>
          <w:b/>
          <w:color w:val="FF0000"/>
          <w:sz w:val="36"/>
          <w:szCs w:val="36"/>
        </w:rPr>
        <w:t>UK BANK DETAILS ONLY</w:t>
      </w:r>
    </w:p>
    <w:p w14:paraId="24DCA440" w14:textId="38A26E68" w:rsidR="00676B7C" w:rsidRPr="007213A4" w:rsidRDefault="00676B7C" w:rsidP="00676B7C">
      <w:pPr>
        <w:jc w:val="center"/>
        <w:rPr>
          <w:rFonts w:ascii="Aptos Display" w:hAnsi="Aptos Display" w:cs="Arial"/>
          <w:b/>
          <w:bCs/>
        </w:rPr>
      </w:pPr>
      <w:r w:rsidRPr="007213A4">
        <w:rPr>
          <w:rFonts w:ascii="Aptos Display" w:hAnsi="Aptos Display" w:cs="Arial"/>
          <w:b/>
          <w:bCs/>
        </w:rPr>
        <w:t xml:space="preserve">Please complete the following form in </w:t>
      </w:r>
      <w:r w:rsidRPr="007213A4">
        <w:rPr>
          <w:rFonts w:ascii="Aptos Display" w:hAnsi="Aptos Display" w:cs="Arial"/>
          <w:b/>
          <w:bCs/>
          <w:u w:val="single"/>
        </w:rPr>
        <w:t>BLOCK CAPITALS</w:t>
      </w:r>
      <w:r w:rsidRPr="007213A4">
        <w:rPr>
          <w:rFonts w:ascii="Aptos Display" w:hAnsi="Aptos Display" w:cs="Arial"/>
          <w:b/>
          <w:bCs/>
        </w:rPr>
        <w:t xml:space="preserve"> and email to </w:t>
      </w:r>
      <w:hyperlink r:id="rId15" w:history="1">
        <w:r w:rsidRPr="007213A4">
          <w:rPr>
            <w:rStyle w:val="Hyperlink"/>
            <w:rFonts w:ascii="Aptos Display" w:hAnsi="Aptos Display" w:cs="Arial"/>
            <w:b/>
            <w:bCs/>
          </w:rPr>
          <w:t>AP2@warwick.ac.uk</w:t>
        </w:r>
      </w:hyperlink>
      <w:r w:rsidRPr="007213A4">
        <w:rPr>
          <w:rFonts w:ascii="Aptos Display" w:hAnsi="Aptos Display" w:cs="Arial"/>
          <w:b/>
          <w:bCs/>
        </w:rPr>
        <w:t xml:space="preserve"> </w:t>
      </w:r>
      <w:bookmarkStart w:id="0" w:name="_Hlk169251793"/>
      <w:r w:rsidRPr="007213A4">
        <w:rPr>
          <w:rFonts w:ascii="Aptos Display" w:hAnsi="Aptos Display" w:cs="Arial"/>
          <w:b/>
          <w:bCs/>
          <w:highlight w:val="yellow"/>
          <w:u w:val="single"/>
        </w:rPr>
        <w:t>ONLY</w:t>
      </w:r>
      <w:r w:rsidRPr="007213A4">
        <w:rPr>
          <w:rFonts w:ascii="Aptos Display" w:hAnsi="Aptos Display" w:cs="Arial"/>
          <w:b/>
          <w:bCs/>
        </w:rPr>
        <w:t xml:space="preserve">. Please do </w:t>
      </w:r>
      <w:r w:rsidRPr="007213A4">
        <w:rPr>
          <w:rFonts w:ascii="Aptos Display" w:hAnsi="Aptos Display" w:cs="Arial"/>
          <w:b/>
          <w:bCs/>
          <w:u w:val="single"/>
        </w:rPr>
        <w:t>not</w:t>
      </w:r>
      <w:r w:rsidRPr="007213A4">
        <w:rPr>
          <w:rFonts w:ascii="Aptos Display" w:hAnsi="Aptos Display" w:cs="Arial"/>
          <w:b/>
          <w:bCs/>
        </w:rPr>
        <w:t xml:space="preserve"> send to or include the department in your email.</w:t>
      </w:r>
      <w:bookmarkEnd w:id="0"/>
    </w:p>
    <w:tbl>
      <w:tblPr>
        <w:tblStyle w:val="GridTable5Dark-Accent2"/>
        <w:tblW w:w="9776" w:type="dxa"/>
        <w:tblLook w:val="0480" w:firstRow="0" w:lastRow="0" w:firstColumn="1" w:lastColumn="0" w:noHBand="0" w:noVBand="1"/>
      </w:tblPr>
      <w:tblGrid>
        <w:gridCol w:w="4106"/>
        <w:gridCol w:w="5670"/>
      </w:tblGrid>
      <w:tr w:rsidR="00676B7C" w:rsidRPr="007213A4" w14:paraId="45ECDF6D" w14:textId="77777777" w:rsidTr="002D5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F95F44E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permStart w:id="597386967" w:edGrp="everyone" w:colFirst="1" w:colLast="1"/>
            <w:r w:rsidRPr="007213A4">
              <w:rPr>
                <w:rFonts w:ascii="Aptos Display" w:hAnsi="Aptos Display" w:cstheme="minorHAnsi"/>
                <w:sz w:val="26"/>
                <w:szCs w:val="26"/>
              </w:rPr>
              <w:t>Name:</w:t>
            </w:r>
          </w:p>
        </w:tc>
        <w:tc>
          <w:tcPr>
            <w:tcW w:w="5670" w:type="dxa"/>
          </w:tcPr>
          <w:p w14:paraId="76CA31FE" w14:textId="1227D3A4" w:rsidR="00676B7C" w:rsidRPr="007213A4" w:rsidRDefault="00676B7C" w:rsidP="00586B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 w:cstheme="minorHAnsi"/>
                <w:color w:val="002060"/>
              </w:rPr>
            </w:pPr>
          </w:p>
        </w:tc>
      </w:tr>
      <w:tr w:rsidR="00676B7C" w:rsidRPr="007213A4" w14:paraId="48696E25" w14:textId="77777777" w:rsidTr="002D5B2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B441FB5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permStart w:id="932653249" w:edGrp="everyone" w:colFirst="1" w:colLast="1"/>
            <w:permEnd w:id="597386967"/>
            <w:r w:rsidRPr="007213A4">
              <w:rPr>
                <w:rFonts w:ascii="Aptos Display" w:hAnsi="Aptos Display" w:cstheme="minorHAnsi"/>
                <w:sz w:val="26"/>
                <w:szCs w:val="26"/>
              </w:rPr>
              <w:t>Bank Name:</w:t>
            </w:r>
          </w:p>
        </w:tc>
        <w:tc>
          <w:tcPr>
            <w:tcW w:w="5670" w:type="dxa"/>
          </w:tcPr>
          <w:p w14:paraId="6F8124B0" w14:textId="6877D05E" w:rsidR="00676B7C" w:rsidRPr="007213A4" w:rsidRDefault="00676B7C" w:rsidP="00586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theme="minorHAnsi"/>
                <w:color w:val="002060"/>
              </w:rPr>
            </w:pPr>
          </w:p>
        </w:tc>
      </w:tr>
      <w:tr w:rsidR="00676B7C" w:rsidRPr="007213A4" w14:paraId="13AF9ED9" w14:textId="77777777" w:rsidTr="002D5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FB3652D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permStart w:id="420571176" w:edGrp="everyone" w:colFirst="1" w:colLast="1"/>
            <w:permEnd w:id="932653249"/>
            <w:r w:rsidRPr="007213A4">
              <w:rPr>
                <w:rFonts w:ascii="Aptos Display" w:hAnsi="Aptos Display" w:cstheme="minorHAnsi"/>
                <w:sz w:val="26"/>
                <w:szCs w:val="26"/>
              </w:rPr>
              <w:t>Account Holder Name:</w:t>
            </w:r>
          </w:p>
          <w:p w14:paraId="703D19C1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r w:rsidRPr="007213A4">
              <w:rPr>
                <w:rFonts w:ascii="Aptos Display" w:hAnsi="Aptos Display" w:cstheme="minorHAnsi"/>
                <w:sz w:val="26"/>
                <w:szCs w:val="26"/>
              </w:rPr>
              <w:t>(E.G. Mr A Smith)</w:t>
            </w:r>
          </w:p>
        </w:tc>
        <w:tc>
          <w:tcPr>
            <w:tcW w:w="5670" w:type="dxa"/>
          </w:tcPr>
          <w:p w14:paraId="7311F9F8" w14:textId="33333EE0" w:rsidR="00676B7C" w:rsidRPr="007213A4" w:rsidRDefault="00676B7C" w:rsidP="002D5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 w:cstheme="minorHAnsi"/>
              </w:rPr>
            </w:pPr>
          </w:p>
        </w:tc>
      </w:tr>
      <w:tr w:rsidR="00676B7C" w:rsidRPr="007213A4" w14:paraId="66D433BB" w14:textId="77777777" w:rsidTr="002D5B27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36DB922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permStart w:id="1945650813" w:edGrp="everyone" w:colFirst="1" w:colLast="1"/>
            <w:permEnd w:id="420571176"/>
            <w:r w:rsidRPr="007213A4">
              <w:rPr>
                <w:rFonts w:ascii="Aptos Display" w:hAnsi="Aptos Display" w:cstheme="minorHAnsi"/>
                <w:sz w:val="26"/>
                <w:szCs w:val="26"/>
              </w:rPr>
              <w:t>Sort Code:</w:t>
            </w:r>
          </w:p>
          <w:p w14:paraId="33642013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r w:rsidRPr="007213A4">
              <w:rPr>
                <w:rFonts w:ascii="Aptos Display" w:hAnsi="Aptos Display" w:cstheme="minorHAnsi"/>
                <w:sz w:val="26"/>
                <w:szCs w:val="26"/>
              </w:rPr>
              <w:t>(6 digits)</w:t>
            </w:r>
          </w:p>
        </w:tc>
        <w:tc>
          <w:tcPr>
            <w:tcW w:w="5670" w:type="dxa"/>
          </w:tcPr>
          <w:p w14:paraId="232F40C3" w14:textId="40439B1B" w:rsidR="00676B7C" w:rsidRPr="007213A4" w:rsidRDefault="00676B7C" w:rsidP="00676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theme="minorHAnsi"/>
              </w:rPr>
            </w:pPr>
          </w:p>
        </w:tc>
      </w:tr>
      <w:tr w:rsidR="00676B7C" w:rsidRPr="007213A4" w14:paraId="4C345D5C" w14:textId="77777777" w:rsidTr="002D5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5D1844B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b w:val="0"/>
                <w:bCs w:val="0"/>
                <w:sz w:val="26"/>
                <w:szCs w:val="26"/>
              </w:rPr>
            </w:pPr>
            <w:permStart w:id="1671186188" w:edGrp="everyone" w:colFirst="1" w:colLast="1"/>
            <w:permEnd w:id="1945650813"/>
            <w:r w:rsidRPr="007213A4">
              <w:rPr>
                <w:rFonts w:ascii="Aptos Display" w:hAnsi="Aptos Display" w:cstheme="minorHAnsi"/>
                <w:sz w:val="26"/>
                <w:szCs w:val="26"/>
              </w:rPr>
              <w:t>Bank Account Number:</w:t>
            </w:r>
          </w:p>
          <w:p w14:paraId="01CD18A7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r w:rsidRPr="007213A4">
              <w:rPr>
                <w:rFonts w:ascii="Aptos Display" w:hAnsi="Aptos Display" w:cstheme="minorHAnsi"/>
                <w:sz w:val="26"/>
                <w:szCs w:val="26"/>
              </w:rPr>
              <w:t>(8 digits)</w:t>
            </w:r>
          </w:p>
        </w:tc>
        <w:tc>
          <w:tcPr>
            <w:tcW w:w="5670" w:type="dxa"/>
          </w:tcPr>
          <w:p w14:paraId="34376542" w14:textId="34CFE10D" w:rsidR="00676B7C" w:rsidRPr="007213A4" w:rsidRDefault="00676B7C" w:rsidP="00586B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 w:cstheme="minorHAnsi"/>
                <w:color w:val="002060"/>
              </w:rPr>
            </w:pPr>
          </w:p>
        </w:tc>
      </w:tr>
      <w:tr w:rsidR="00676B7C" w:rsidRPr="007213A4" w14:paraId="2A05AADF" w14:textId="77777777" w:rsidTr="002D5B27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FEE6EBD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permStart w:id="1556028810" w:edGrp="everyone" w:colFirst="1" w:colLast="1"/>
            <w:permEnd w:id="1671186188"/>
            <w:r w:rsidRPr="007213A4">
              <w:rPr>
                <w:rFonts w:ascii="Aptos Display" w:hAnsi="Aptos Display" w:cstheme="minorHAnsi"/>
                <w:sz w:val="26"/>
                <w:szCs w:val="26"/>
              </w:rPr>
              <w:t>Reason for AP2 submission:</w:t>
            </w:r>
          </w:p>
        </w:tc>
        <w:tc>
          <w:tcPr>
            <w:tcW w:w="5670" w:type="dxa"/>
          </w:tcPr>
          <w:p w14:paraId="491AF3BE" w14:textId="25F98212" w:rsidR="00676B7C" w:rsidRPr="007213A4" w:rsidRDefault="00676B7C" w:rsidP="00586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theme="minorHAnsi"/>
                <w:color w:val="002060"/>
              </w:rPr>
            </w:pPr>
          </w:p>
        </w:tc>
      </w:tr>
      <w:tr w:rsidR="00676B7C" w:rsidRPr="007213A4" w14:paraId="225002F2" w14:textId="77777777" w:rsidTr="002D5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79079A" w14:textId="77777777" w:rsidR="00676B7C" w:rsidRPr="007213A4" w:rsidRDefault="00676B7C" w:rsidP="00586B4A">
            <w:pPr>
              <w:jc w:val="center"/>
              <w:rPr>
                <w:rFonts w:ascii="Aptos Display" w:hAnsi="Aptos Display" w:cstheme="minorHAnsi"/>
                <w:sz w:val="26"/>
                <w:szCs w:val="26"/>
              </w:rPr>
            </w:pPr>
            <w:permStart w:id="1269982433" w:edGrp="everyone" w:colFirst="1" w:colLast="1"/>
            <w:permEnd w:id="1556028810"/>
            <w:r w:rsidRPr="007213A4">
              <w:rPr>
                <w:rFonts w:ascii="Aptos Display" w:hAnsi="Aptos Display" w:cstheme="minorHAnsi"/>
                <w:sz w:val="26"/>
                <w:szCs w:val="26"/>
              </w:rPr>
              <w:t>Department and contact at university relating to this AP2:</w:t>
            </w:r>
          </w:p>
        </w:tc>
        <w:tc>
          <w:tcPr>
            <w:tcW w:w="5670" w:type="dxa"/>
          </w:tcPr>
          <w:p w14:paraId="5C256993" w14:textId="6FFFB7EA" w:rsidR="00676B7C" w:rsidRPr="007213A4" w:rsidRDefault="00676B7C" w:rsidP="00586B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 w:cstheme="minorHAnsi"/>
                <w:color w:val="002060"/>
              </w:rPr>
            </w:pPr>
          </w:p>
        </w:tc>
      </w:tr>
      <w:permEnd w:id="1269982433"/>
    </w:tbl>
    <w:p w14:paraId="728DCFE2" w14:textId="77777777" w:rsidR="00676B7C" w:rsidRPr="007213A4" w:rsidRDefault="00676B7C" w:rsidP="00676B7C">
      <w:pPr>
        <w:rPr>
          <w:rFonts w:ascii="Aptos Display" w:hAnsi="Aptos Display" w:cs="Arial"/>
          <w:b/>
          <w:bCs/>
          <w:sz w:val="32"/>
          <w:szCs w:val="32"/>
        </w:rPr>
      </w:pPr>
    </w:p>
    <w:p w14:paraId="029A01F8" w14:textId="530917AE" w:rsidR="00676B7C" w:rsidRPr="007213A4" w:rsidRDefault="00676B7C" w:rsidP="00676B7C">
      <w:pPr>
        <w:jc w:val="center"/>
        <w:rPr>
          <w:rFonts w:ascii="Aptos Display" w:hAnsi="Aptos Display" w:cs="Arial"/>
          <w:b/>
          <w:bCs/>
          <w:sz w:val="32"/>
          <w:szCs w:val="32"/>
        </w:rPr>
      </w:pPr>
      <w:bookmarkStart w:id="1" w:name="_Hlk169251798"/>
      <w:r w:rsidRPr="007213A4">
        <w:rPr>
          <w:rFonts w:ascii="Aptos Display" w:hAnsi="Aptos Display" w:cs="Arial"/>
          <w:b/>
          <w:bCs/>
          <w:sz w:val="32"/>
          <w:szCs w:val="32"/>
        </w:rPr>
        <w:t xml:space="preserve">Please password protect this document and email the completed form to </w:t>
      </w:r>
      <w:hyperlink r:id="rId16" w:history="1">
        <w:r w:rsidRPr="007213A4">
          <w:rPr>
            <w:rStyle w:val="Hyperlink"/>
            <w:rFonts w:ascii="Aptos Display" w:hAnsi="Aptos Display" w:cs="Arial"/>
            <w:b/>
            <w:bCs/>
            <w:sz w:val="32"/>
            <w:szCs w:val="32"/>
          </w:rPr>
          <w:t>AP2@warwick.ac.uk</w:t>
        </w:r>
      </w:hyperlink>
      <w:r w:rsidRPr="007213A4">
        <w:rPr>
          <w:rStyle w:val="Hyperlink"/>
          <w:rFonts w:ascii="Aptos Display" w:hAnsi="Aptos Display" w:cs="Arial"/>
          <w:b/>
          <w:bCs/>
          <w:sz w:val="32"/>
          <w:szCs w:val="32"/>
        </w:rPr>
        <w:t xml:space="preserve"> </w:t>
      </w:r>
      <w:r w:rsidRPr="007213A4">
        <w:rPr>
          <w:rFonts w:ascii="Aptos Display" w:hAnsi="Aptos Display" w:cs="Arial"/>
          <w:b/>
          <w:bCs/>
          <w:sz w:val="32"/>
          <w:szCs w:val="32"/>
          <w:highlight w:val="yellow"/>
        </w:rPr>
        <w:t>ONLY</w:t>
      </w:r>
      <w:r w:rsidRPr="007213A4">
        <w:rPr>
          <w:rFonts w:ascii="Aptos Display" w:hAnsi="Aptos Display" w:cs="Arial"/>
          <w:b/>
          <w:bCs/>
          <w:sz w:val="32"/>
          <w:szCs w:val="32"/>
        </w:rPr>
        <w:t>. Please do not send to or include the department in your email.</w:t>
      </w:r>
    </w:p>
    <w:p w14:paraId="10684780" w14:textId="77777777" w:rsidR="00676B7C" w:rsidRPr="007213A4" w:rsidRDefault="00676B7C" w:rsidP="00676B7C">
      <w:pPr>
        <w:jc w:val="center"/>
        <w:rPr>
          <w:rFonts w:ascii="Aptos Display" w:hAnsi="Aptos Display" w:cs="Arial"/>
          <w:b/>
          <w:bCs/>
          <w:sz w:val="32"/>
          <w:szCs w:val="32"/>
        </w:rPr>
      </w:pPr>
    </w:p>
    <w:p w14:paraId="79E1FA6F" w14:textId="50289184" w:rsidR="00676B7C" w:rsidRPr="007213A4" w:rsidRDefault="00676B7C" w:rsidP="00676B7C">
      <w:pPr>
        <w:jc w:val="center"/>
        <w:rPr>
          <w:rFonts w:ascii="Aptos Display" w:hAnsi="Aptos Display" w:cs="Arial"/>
          <w:b/>
          <w:bCs/>
          <w:sz w:val="32"/>
          <w:szCs w:val="32"/>
        </w:rPr>
      </w:pPr>
      <w:bookmarkStart w:id="2" w:name="_Hlk132703748"/>
      <w:r w:rsidRPr="007213A4">
        <w:rPr>
          <w:rFonts w:ascii="Aptos Display" w:hAnsi="Aptos Display" w:cs="Arial"/>
          <w:b/>
          <w:bCs/>
          <w:sz w:val="32"/>
          <w:szCs w:val="32"/>
        </w:rPr>
        <w:t xml:space="preserve">Please send the password in a separate email to the same address </w:t>
      </w:r>
      <w:bookmarkEnd w:id="1"/>
      <w:bookmarkEnd w:id="2"/>
    </w:p>
    <w:p w14:paraId="6D515B33" w14:textId="77777777" w:rsidR="00676B7C" w:rsidRPr="007213A4" w:rsidRDefault="00676B7C" w:rsidP="00676B7C">
      <w:pPr>
        <w:jc w:val="center"/>
        <w:rPr>
          <w:rFonts w:ascii="Aptos Display" w:hAnsi="Aptos Display" w:cs="Arial"/>
          <w:b/>
          <w:bCs/>
          <w:sz w:val="28"/>
          <w:szCs w:val="28"/>
        </w:rPr>
      </w:pPr>
      <w:r w:rsidRPr="007213A4">
        <w:rPr>
          <w:rFonts w:ascii="Aptos Display" w:hAnsi="Aptos Display" w:cs="Arial"/>
          <w:sz w:val="18"/>
          <w:szCs w:val="18"/>
        </w:rPr>
        <w:t xml:space="preserve">If you would like to see how we process your data in accordance with the General Data Protection Regulation 2016, please see the University’s </w:t>
      </w:r>
      <w:hyperlink r:id="rId17" w:history="1">
        <w:r w:rsidRPr="007213A4">
          <w:rPr>
            <w:rStyle w:val="Hyperlink"/>
            <w:rFonts w:ascii="Aptos Display" w:hAnsi="Aptos Display" w:cs="Arial"/>
            <w:sz w:val="18"/>
            <w:szCs w:val="18"/>
          </w:rPr>
          <w:t>Data Protection Policy</w:t>
        </w:r>
      </w:hyperlink>
      <w:r w:rsidRPr="007213A4">
        <w:rPr>
          <w:rFonts w:ascii="Aptos Display" w:hAnsi="Aptos Display" w:cs="Arial"/>
          <w:sz w:val="18"/>
          <w:szCs w:val="18"/>
        </w:rPr>
        <w:t>, which contains our Privacy Notice</w:t>
      </w:r>
      <w:r w:rsidRPr="007213A4">
        <w:rPr>
          <w:rFonts w:ascii="Aptos Display" w:hAnsi="Aptos Display" w:cs="Arial"/>
          <w:b/>
          <w:bCs/>
          <w:sz w:val="28"/>
          <w:szCs w:val="28"/>
        </w:rPr>
        <w:t>.</w:t>
      </w:r>
    </w:p>
    <w:p w14:paraId="336E8B6D" w14:textId="300E4990" w:rsidR="00C91A0B" w:rsidRPr="007213A4" w:rsidRDefault="00C91A0B" w:rsidP="00676B7C">
      <w:pPr>
        <w:rPr>
          <w:rFonts w:ascii="Aptos Display" w:hAnsi="Aptos Display"/>
        </w:rPr>
      </w:pPr>
    </w:p>
    <w:sectPr w:rsidR="00C91A0B" w:rsidRPr="007213A4" w:rsidSect="00676B7C">
      <w:headerReference w:type="default" r:id="rId18"/>
      <w:footerReference w:type="default" r:id="rId19"/>
      <w:headerReference w:type="first" r:id="rId20"/>
      <w:footerReference w:type="first" r:id="rId21"/>
      <w:pgSz w:w="11907" w:h="16839" w:code="9"/>
      <w:pgMar w:top="1440" w:right="1440" w:bottom="1440" w:left="1440" w:header="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D431" w14:textId="77777777" w:rsidR="00ED6DD4" w:rsidRDefault="00ED6DD4">
      <w:pPr>
        <w:spacing w:after="0" w:line="240" w:lineRule="auto"/>
      </w:pPr>
      <w:r>
        <w:separator/>
      </w:r>
    </w:p>
  </w:endnote>
  <w:endnote w:type="continuationSeparator" w:id="0">
    <w:p w14:paraId="7F776E44" w14:textId="77777777" w:rsidR="00ED6DD4" w:rsidRDefault="00ED6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ter-Medium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3856" w14:textId="227C313E" w:rsidR="00717F19" w:rsidRPr="006D5EC7" w:rsidRDefault="001246A9" w:rsidP="006D5EC7">
    <w:pPr>
      <w:pStyle w:val="Foot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70570E56" wp14:editId="2D9E4329">
          <wp:simplePos x="0" y="0"/>
          <wp:positionH relativeFrom="column">
            <wp:posOffset>5605780</wp:posOffset>
          </wp:positionH>
          <wp:positionV relativeFrom="paragraph">
            <wp:posOffset>-741045</wp:posOffset>
          </wp:positionV>
          <wp:extent cx="833755" cy="1157605"/>
          <wp:effectExtent l="0" t="0" r="4445" b="0"/>
          <wp:wrapTight wrapText="bothSides">
            <wp:wrapPolygon edited="0">
              <wp:start x="0" y="0"/>
              <wp:lineTo x="0" y="11612"/>
              <wp:lineTo x="658" y="15640"/>
              <wp:lineTo x="3948" y="19195"/>
              <wp:lineTo x="8554" y="21091"/>
              <wp:lineTo x="8883" y="21327"/>
              <wp:lineTo x="12503" y="21327"/>
              <wp:lineTo x="12832" y="21091"/>
              <wp:lineTo x="17438" y="19195"/>
              <wp:lineTo x="20728" y="15403"/>
              <wp:lineTo x="21386" y="11612"/>
              <wp:lineTo x="21386" y="0"/>
              <wp:lineTo x="0" y="0"/>
            </wp:wrapPolygon>
          </wp:wrapTight>
          <wp:docPr id="113306323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020782" name="Graphic 70102078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3579" t="19596" r="23318" b="20093"/>
                  <a:stretch>
                    <a:fillRect/>
                  </a:stretch>
                </pic:blipFill>
                <pic:spPr bwMode="auto">
                  <a:xfrm>
                    <a:off x="0" y="0"/>
                    <a:ext cx="833755" cy="1157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34D39429" wp14:editId="07DC6869">
          <wp:simplePos x="0" y="0"/>
          <wp:positionH relativeFrom="column">
            <wp:posOffset>-13579</wp:posOffset>
          </wp:positionH>
          <wp:positionV relativeFrom="paragraph">
            <wp:posOffset>-335622</wp:posOffset>
          </wp:positionV>
          <wp:extent cx="2133600" cy="747395"/>
          <wp:effectExtent l="0" t="0" r="0" b="1905"/>
          <wp:wrapTight wrapText="bothSides">
            <wp:wrapPolygon edited="0">
              <wp:start x="0" y="0"/>
              <wp:lineTo x="0" y="21288"/>
              <wp:lineTo x="21471" y="21288"/>
              <wp:lineTo x="21471" y="0"/>
              <wp:lineTo x="0" y="0"/>
            </wp:wrapPolygon>
          </wp:wrapTight>
          <wp:docPr id="915730107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572716" name="Picture 4" descr="A close-up of a logo&#10;&#10;AI-generated content may be incorrect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7" b="9244"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47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8C07" w14:textId="2041D727" w:rsidR="00244C8C" w:rsidRPr="007213A4" w:rsidRDefault="00676B7C" w:rsidP="00B70C28">
    <w:pPr>
      <w:pStyle w:val="Footer"/>
      <w:tabs>
        <w:tab w:val="clear" w:pos="8640"/>
        <w:tab w:val="right" w:pos="8222"/>
      </w:tabs>
      <w:rPr>
        <w:rFonts w:ascii="Aptos Display" w:hAnsi="Aptos Display"/>
      </w:rPr>
    </w:pPr>
    <w:r w:rsidRPr="007213A4">
      <w:rPr>
        <w:rFonts w:ascii="Aptos Display" w:hAnsi="Aptos Display"/>
        <w:noProof/>
      </w:rPr>
      <w:t>AP2 Form – UK BANK DETAILS ONLY – updated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B71F" w14:textId="77777777" w:rsidR="00ED6DD4" w:rsidRDefault="00ED6DD4">
      <w:pPr>
        <w:spacing w:after="0" w:line="240" w:lineRule="auto"/>
      </w:pPr>
      <w:r>
        <w:separator/>
      </w:r>
    </w:p>
  </w:footnote>
  <w:footnote w:type="continuationSeparator" w:id="0">
    <w:p w14:paraId="61EEC53C" w14:textId="77777777" w:rsidR="00ED6DD4" w:rsidRDefault="00ED6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405E" w14:textId="4DA2A452" w:rsidR="00717F19" w:rsidRDefault="00717F19" w:rsidP="006D5EC7">
    <w:pPr>
      <w:spacing w:after="0"/>
      <w:ind w:hanging="1134"/>
      <w:jc w:val="center"/>
      <w:rPr>
        <w:color w:val="FFFFFF" w:themeColor="background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B67E" w14:textId="72C5CE4F" w:rsidR="00244C8C" w:rsidRDefault="00B70C28" w:rsidP="00B70C28">
    <w:pPr>
      <w:pStyle w:val="Header"/>
      <w:tabs>
        <w:tab w:val="left" w:pos="0"/>
        <w:tab w:val="left" w:pos="8222"/>
      </w:tabs>
      <w:ind w:hanging="1134"/>
    </w:pPr>
    <w:r>
      <w:rPr>
        <w:noProof/>
      </w:rPr>
      <w:drawing>
        <wp:anchor distT="0" distB="0" distL="114300" distR="114300" simplePos="0" relativeHeight="251672576" behindDoc="1" locked="0" layoutInCell="1" allowOverlap="1" wp14:anchorId="081D242A" wp14:editId="29888EB5">
          <wp:simplePos x="0" y="0"/>
          <wp:positionH relativeFrom="column">
            <wp:posOffset>-20320</wp:posOffset>
          </wp:positionH>
          <wp:positionV relativeFrom="paragraph">
            <wp:posOffset>475615</wp:posOffset>
          </wp:positionV>
          <wp:extent cx="2390140" cy="661670"/>
          <wp:effectExtent l="0" t="0" r="0" b="0"/>
          <wp:wrapTight wrapText="bothSides">
            <wp:wrapPolygon edited="0">
              <wp:start x="0" y="0"/>
              <wp:lineTo x="0" y="18656"/>
              <wp:lineTo x="4017" y="21144"/>
              <wp:lineTo x="21462" y="21144"/>
              <wp:lineTo x="21462" y="19900"/>
              <wp:lineTo x="21348" y="10365"/>
              <wp:lineTo x="20888" y="6633"/>
              <wp:lineTo x="21462" y="1244"/>
              <wp:lineTo x="21462" y="0"/>
              <wp:lineTo x="0" y="0"/>
            </wp:wrapPolygon>
          </wp:wrapTight>
          <wp:docPr id="1039644888" name="Picture 1" descr="A black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644888" name="Picture 1" descr="A black text on a black background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76" t="28101" r="12412" b="26823"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661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FFC233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FFC233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7ECBB6" w:themeColor="accent1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7ECBB6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ECBB6" w:themeColor="accent1"/>
      </w:rPr>
    </w:lvl>
  </w:abstractNum>
  <w:num w:numId="1" w16cid:durableId="386955546">
    <w:abstractNumId w:val="4"/>
  </w:num>
  <w:num w:numId="2" w16cid:durableId="1965035927">
    <w:abstractNumId w:val="3"/>
  </w:num>
  <w:num w:numId="3" w16cid:durableId="984890122">
    <w:abstractNumId w:val="2"/>
  </w:num>
  <w:num w:numId="4" w16cid:durableId="717977578">
    <w:abstractNumId w:val="1"/>
  </w:num>
  <w:num w:numId="5" w16cid:durableId="167178923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1" w:cryptProviderType="rsaAES" w:cryptAlgorithmClass="hash" w:cryptAlgorithmType="typeAny" w:cryptAlgorithmSid="14" w:cryptSpinCount="100000" w:hash="vGIOg8fkJ9zhoff2z7v35f0yLhsjiuQL+DZDq9fhUZzKKa9bB0P/ZdDAyGZQbfsO6v2izDXTuTzP9E8fIj1QcQ==" w:salt="t3TOH+13xicBj/EQdI1T1Q==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ED7"/>
    <w:rsid w:val="00014A16"/>
    <w:rsid w:val="00020213"/>
    <w:rsid w:val="000303D1"/>
    <w:rsid w:val="00040475"/>
    <w:rsid w:val="000B6487"/>
    <w:rsid w:val="000C60E8"/>
    <w:rsid w:val="000E3DDB"/>
    <w:rsid w:val="000F443B"/>
    <w:rsid w:val="001246A9"/>
    <w:rsid w:val="00127246"/>
    <w:rsid w:val="00127EDB"/>
    <w:rsid w:val="001A6F1B"/>
    <w:rsid w:val="002314BA"/>
    <w:rsid w:val="00244C8C"/>
    <w:rsid w:val="00250E02"/>
    <w:rsid w:val="002771EC"/>
    <w:rsid w:val="002D5B27"/>
    <w:rsid w:val="002E76F2"/>
    <w:rsid w:val="00307F9D"/>
    <w:rsid w:val="00351DD5"/>
    <w:rsid w:val="00366AF8"/>
    <w:rsid w:val="003B7B04"/>
    <w:rsid w:val="003D3FD5"/>
    <w:rsid w:val="00406882"/>
    <w:rsid w:val="004417CF"/>
    <w:rsid w:val="004934AC"/>
    <w:rsid w:val="004E7760"/>
    <w:rsid w:val="00581A0A"/>
    <w:rsid w:val="0058640F"/>
    <w:rsid w:val="005F11B1"/>
    <w:rsid w:val="00613954"/>
    <w:rsid w:val="006456FC"/>
    <w:rsid w:val="006657A8"/>
    <w:rsid w:val="00676B7C"/>
    <w:rsid w:val="0067749C"/>
    <w:rsid w:val="00696ED7"/>
    <w:rsid w:val="006D5EC7"/>
    <w:rsid w:val="006E2822"/>
    <w:rsid w:val="006F5350"/>
    <w:rsid w:val="00717F19"/>
    <w:rsid w:val="007213A4"/>
    <w:rsid w:val="007265AF"/>
    <w:rsid w:val="007C7342"/>
    <w:rsid w:val="008012E6"/>
    <w:rsid w:val="00842113"/>
    <w:rsid w:val="00901A40"/>
    <w:rsid w:val="00995FEA"/>
    <w:rsid w:val="009B717B"/>
    <w:rsid w:val="009E2BE8"/>
    <w:rsid w:val="00A3595D"/>
    <w:rsid w:val="00A542CB"/>
    <w:rsid w:val="00A553D4"/>
    <w:rsid w:val="00AD67F4"/>
    <w:rsid w:val="00B02B09"/>
    <w:rsid w:val="00B648F2"/>
    <w:rsid w:val="00B70C28"/>
    <w:rsid w:val="00B76473"/>
    <w:rsid w:val="00B85E64"/>
    <w:rsid w:val="00B93B6B"/>
    <w:rsid w:val="00B9729A"/>
    <w:rsid w:val="00BB019A"/>
    <w:rsid w:val="00BB56A7"/>
    <w:rsid w:val="00BE0F94"/>
    <w:rsid w:val="00C12E39"/>
    <w:rsid w:val="00C43329"/>
    <w:rsid w:val="00C91A0B"/>
    <w:rsid w:val="00D03AA3"/>
    <w:rsid w:val="00D22B5E"/>
    <w:rsid w:val="00D74393"/>
    <w:rsid w:val="00DC7921"/>
    <w:rsid w:val="00DD6189"/>
    <w:rsid w:val="00E453F0"/>
    <w:rsid w:val="00EB204B"/>
    <w:rsid w:val="00ED6DD4"/>
    <w:rsid w:val="00F025A6"/>
    <w:rsid w:val="00F16329"/>
    <w:rsid w:val="00FC54A6"/>
    <w:rsid w:val="00FD3D57"/>
    <w:rsid w:val="00FF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F11DE"/>
  <w15:docId w15:val="{3FEDCF69-8A22-874F-AECC-301DE0B6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7ECBB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01C6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01C6C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01C6C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auto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auto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auto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auto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7ECBB6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7ECBB6" w:themeColor="accent1"/>
        <w:left w:val="single" w:sz="36" w:space="8" w:color="7ECBB6" w:themeColor="accent1"/>
        <w:bottom w:val="single" w:sz="36" w:space="8" w:color="7ECBB6" w:themeColor="accent1"/>
        <w:right w:val="single" w:sz="36" w:space="8" w:color="7ECBB6" w:themeColor="accent1"/>
      </w:pBdr>
      <w:shd w:val="clear" w:color="auto" w:fill="7ECBB6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auto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auto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01C6C" w:themeColor="text2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B1DFD3" w:themeColor="accent1" w:themeTint="99"/>
        <w:bottom w:val="single" w:sz="24" w:space="10" w:color="B1DFD3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00B2D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Pr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NoSpacing"/>
    <w:uiPriority w:val="2"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sz="4" w:space="0" w:color="7ECBB6" w:themeColor="accent1"/>
        <w:left w:val="single" w:sz="4" w:space="0" w:color="7ECBB6" w:themeColor="accent1"/>
        <w:bottom w:val="single" w:sz="4" w:space="0" w:color="7ECBB6" w:themeColor="accent1"/>
        <w:right w:val="single" w:sz="4" w:space="0" w:color="7EC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F0" w:themeFill="accent1" w:themeFillTint="33"/>
    </w:tcPr>
    <w:tblStylePr w:type="firstRow">
      <w:rPr>
        <w:b/>
        <w:bCs/>
        <w:color w:val="501C6C" w:themeColor="text2"/>
      </w:rPr>
      <w:tblPr/>
      <w:tcPr>
        <w:shd w:val="clear" w:color="auto" w:fill="F2F9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ECBB6" w:themeFill="accent1"/>
      </w:tcPr>
    </w:tblStylePr>
    <w:tblStylePr w:type="firstCol">
      <w:rPr>
        <w:b/>
        <w:bCs/>
        <w:color w:val="501C6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7ECBB6" w:themeFill="accent1"/>
      <w:lang w:bidi="hi-IN"/>
      <w14:ligatures w14:val="standardContextual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paragraph" w:customStyle="1" w:styleId="BodyCopy">
    <w:name w:val="Body Copy"/>
    <w:basedOn w:val="Footer"/>
    <w:qFormat/>
    <w:rsid w:val="007265AF"/>
    <w:pPr>
      <w:spacing w:after="0"/>
    </w:pPr>
    <w:rPr>
      <w:rFonts w:ascii="Calibri" w:hAnsi="Calibri"/>
      <w:color w:val="000000" w:themeColor="text1"/>
      <w:sz w:val="24"/>
      <w:szCs w:val="24"/>
    </w:rPr>
  </w:style>
  <w:style w:type="paragraph" w:customStyle="1" w:styleId="Sender">
    <w:name w:val="Sender"/>
    <w:basedOn w:val="Signature"/>
    <w:qFormat/>
    <w:rsid w:val="007265AF"/>
    <w:pPr>
      <w:spacing w:after="0"/>
    </w:pPr>
    <w:rPr>
      <w:b/>
      <w:color w:val="000000" w:themeColor="text1"/>
      <w:sz w:val="24"/>
      <w:szCs w:val="24"/>
    </w:rPr>
  </w:style>
  <w:style w:type="paragraph" w:customStyle="1" w:styleId="DepartmentTitleFooter">
    <w:name w:val="Department Title Footer"/>
    <w:basedOn w:val="Normal"/>
    <w:qFormat/>
    <w:rsid w:val="007265AF"/>
    <w:pPr>
      <w:spacing w:after="0" w:line="240" w:lineRule="auto"/>
    </w:pPr>
    <w:rPr>
      <w:rFonts w:ascii="Calibri" w:hAnsi="Calibri" w:cs="Calibri"/>
      <w:b/>
      <w:bCs/>
      <w:color w:val="000000" w:themeColor="text1"/>
      <w:sz w:val="19"/>
      <w:szCs w:val="19"/>
    </w:rPr>
  </w:style>
  <w:style w:type="paragraph" w:customStyle="1" w:styleId="BodyFormattingFooter">
    <w:name w:val="Body Formatting Footer"/>
    <w:basedOn w:val="Normal"/>
    <w:qFormat/>
    <w:rsid w:val="007265AF"/>
    <w:pPr>
      <w:spacing w:after="0" w:line="240" w:lineRule="auto"/>
    </w:pPr>
    <w:rPr>
      <w:color w:val="000000" w:themeColor="text1"/>
      <w:sz w:val="19"/>
      <w:szCs w:val="19"/>
    </w:rPr>
  </w:style>
  <w:style w:type="paragraph" w:customStyle="1" w:styleId="WebsiteFooter">
    <w:name w:val="Website Footer"/>
    <w:basedOn w:val="Normal"/>
    <w:qFormat/>
    <w:rsid w:val="00250E02"/>
    <w:pPr>
      <w:spacing w:after="0" w:line="240" w:lineRule="auto"/>
    </w:pPr>
    <w:rPr>
      <w:rFonts w:ascii="Calibri" w:hAnsi="Calibri" w:cs="Calibri"/>
      <w:b/>
      <w:bCs/>
      <w:color w:val="3C1053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3B7B0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BodyHeaderGooglePixelPixel2H">
    <w:name w:val="Body Header (Google Pixel/Pixel 2 H)"/>
    <w:basedOn w:val="Normal"/>
    <w:uiPriority w:val="99"/>
    <w:rsid w:val="003B7B04"/>
    <w:pPr>
      <w:autoSpaceDE w:val="0"/>
      <w:autoSpaceDN w:val="0"/>
      <w:adjustRightInd w:val="0"/>
      <w:spacing w:after="0" w:line="288" w:lineRule="auto"/>
      <w:textAlignment w:val="center"/>
    </w:pPr>
    <w:rPr>
      <w:rFonts w:ascii="Inter-Medium" w:hAnsi="Inter-Medium" w:cs="Inter-Medium"/>
      <w:color w:val="A80050"/>
      <w:sz w:val="26"/>
      <w:szCs w:val="26"/>
      <w:lang w:val="en-GB"/>
    </w:rPr>
  </w:style>
  <w:style w:type="table" w:styleId="GridTable5Dark-Accent1">
    <w:name w:val="Grid Table 5 Dark Accent 1"/>
    <w:basedOn w:val="TableNormal"/>
    <w:uiPriority w:val="50"/>
    <w:rsid w:val="00676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C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C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C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CBB6" w:themeFill="accent1"/>
      </w:tcPr>
    </w:tblStylePr>
    <w:tblStylePr w:type="band1Vert">
      <w:tblPr/>
      <w:tcPr>
        <w:shd w:val="clear" w:color="auto" w:fill="CBEAE1" w:themeFill="accent1" w:themeFillTint="66"/>
      </w:tcPr>
    </w:tblStylePr>
    <w:tblStylePr w:type="band1Horz">
      <w:tblPr/>
      <w:tcPr>
        <w:shd w:val="clear" w:color="auto" w:fill="CBEAE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76B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3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2D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2D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2D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2DD" w:themeFill="accent2"/>
      </w:tcPr>
    </w:tblStylePr>
    <w:tblStylePr w:type="band1Vert">
      <w:tblPr/>
      <w:tcPr>
        <w:shd w:val="clear" w:color="auto" w:fill="8BE8FF" w:themeFill="accent2" w:themeFillTint="66"/>
      </w:tcPr>
    </w:tblStylePr>
    <w:tblStylePr w:type="band1Horz">
      <w:tblPr/>
      <w:tcPr>
        <w:shd w:val="clear" w:color="auto" w:fill="8BE8FF" w:themeFill="accent2" w:themeFillTint="66"/>
      </w:tcPr>
    </w:tblStylePr>
  </w:style>
  <w:style w:type="table" w:styleId="GridTable4-Accent6">
    <w:name w:val="Grid Table 4 Accent 6"/>
    <w:basedOn w:val="TableNormal"/>
    <w:uiPriority w:val="49"/>
    <w:rsid w:val="00676B7C"/>
    <w:pPr>
      <w:spacing w:after="0" w:line="240" w:lineRule="auto"/>
    </w:pPr>
    <w:tblPr>
      <w:tblStyleRowBandSize w:val="1"/>
      <w:tblStyleColBandSize w:val="1"/>
      <w:tblBorders>
        <w:top w:val="single" w:sz="4" w:space="0" w:color="A24CD0" w:themeColor="accent6" w:themeTint="99"/>
        <w:left w:val="single" w:sz="4" w:space="0" w:color="A24CD0" w:themeColor="accent6" w:themeTint="99"/>
        <w:bottom w:val="single" w:sz="4" w:space="0" w:color="A24CD0" w:themeColor="accent6" w:themeTint="99"/>
        <w:right w:val="single" w:sz="4" w:space="0" w:color="A24CD0" w:themeColor="accent6" w:themeTint="99"/>
        <w:insideH w:val="single" w:sz="4" w:space="0" w:color="A24CD0" w:themeColor="accent6" w:themeTint="99"/>
        <w:insideV w:val="single" w:sz="4" w:space="0" w:color="A24C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1C6C" w:themeColor="accent6"/>
          <w:left w:val="single" w:sz="4" w:space="0" w:color="501C6C" w:themeColor="accent6"/>
          <w:bottom w:val="single" w:sz="4" w:space="0" w:color="501C6C" w:themeColor="accent6"/>
          <w:right w:val="single" w:sz="4" w:space="0" w:color="501C6C" w:themeColor="accent6"/>
          <w:insideH w:val="nil"/>
          <w:insideV w:val="nil"/>
        </w:tcBorders>
        <w:shd w:val="clear" w:color="auto" w:fill="501C6C" w:themeFill="accent6"/>
      </w:tcPr>
    </w:tblStylePr>
    <w:tblStylePr w:type="lastRow">
      <w:rPr>
        <w:b/>
        <w:bCs/>
      </w:rPr>
      <w:tblPr/>
      <w:tcPr>
        <w:tcBorders>
          <w:top w:val="double" w:sz="4" w:space="0" w:color="501C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3EF" w:themeFill="accent6" w:themeFillTint="33"/>
      </w:tcPr>
    </w:tblStylePr>
    <w:tblStylePr w:type="band1Horz">
      <w:tblPr/>
      <w:tcPr>
        <w:shd w:val="clear" w:color="auto" w:fill="E0C3EF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676B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D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23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23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23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233" w:themeFill="accent3"/>
      </w:tcPr>
    </w:tblStylePr>
    <w:tblStylePr w:type="band1Vert">
      <w:tblPr/>
      <w:tcPr>
        <w:shd w:val="clear" w:color="auto" w:fill="FFE6AD" w:themeFill="accent3" w:themeFillTint="66"/>
      </w:tcPr>
    </w:tblStylePr>
    <w:tblStylePr w:type="band1Horz">
      <w:tblPr/>
      <w:tcPr>
        <w:shd w:val="clear" w:color="auto" w:fill="FFE6AD" w:themeFill="accent3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76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s://warwick.ac.uk/services/idc/dataprotec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P2@warwick.ac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AP2@warwick.ac.uk" TargetMode="Externa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xecutive">
  <a:themeElements>
    <a:clrScheme name="Uni of Warwick 2023">
      <a:dk1>
        <a:srgbClr val="000000"/>
      </a:dk1>
      <a:lt1>
        <a:srgbClr val="FFFFFF"/>
      </a:lt1>
      <a:dk2>
        <a:srgbClr val="501C6C"/>
      </a:dk2>
      <a:lt2>
        <a:srgbClr val="FFFFFF"/>
      </a:lt2>
      <a:accent1>
        <a:srgbClr val="7ECBB6"/>
      </a:accent1>
      <a:accent2>
        <a:srgbClr val="00B2DD"/>
      </a:accent2>
      <a:accent3>
        <a:srgbClr val="FFC233"/>
      </a:accent3>
      <a:accent4>
        <a:srgbClr val="F37920"/>
      </a:accent4>
      <a:accent5>
        <a:srgbClr val="EF4050"/>
      </a:accent5>
      <a:accent6>
        <a:srgbClr val="501C6C"/>
      </a:accent6>
      <a:hlink>
        <a:srgbClr val="3F4146"/>
      </a:hlink>
      <a:folHlink>
        <a:srgbClr val="501C6C"/>
      </a:folHlink>
    </a:clrScheme>
    <a:fontScheme name="warwic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microsoft.com/office/word/2004/10/bibliography" xmlns="http://schemas.microsoft.com/office/word/2004/10/bibliography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b:Sources xmlns:b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BF2393C4EA04AB7F96C5D4020735B" ma:contentTypeVersion="14" ma:contentTypeDescription="Create a new document." ma:contentTypeScope="" ma:versionID="42a30d9cbca3924387bef3bf69eaa7c9">
  <xsd:schema xmlns:xsd="http://www.w3.org/2001/XMLSchema" xmlns:xs="http://www.w3.org/2001/XMLSchema" xmlns:p="http://schemas.microsoft.com/office/2006/metadata/properties" xmlns:ns2="2457cae1-bbb3-49df-91d0-3eeeba63d323" xmlns:ns3="ef19808f-d5e4-40cd-93fa-31b8700ee2cf" targetNamespace="http://schemas.microsoft.com/office/2006/metadata/properties" ma:root="true" ma:fieldsID="f7ba673e26b3dbf0eaaa6d510e659d75" ns2:_="" ns3:_="">
    <xsd:import namespace="2457cae1-bbb3-49df-91d0-3eeeba63d323"/>
    <xsd:import namespace="ef19808f-d5e4-40cd-93fa-31b8700ee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7cae1-bbb3-49df-91d0-3eeeba63d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808f-d5e4-40cd-93fa-31b8700ee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093c4e-51e7-44f8-921c-27a14d3f10ee}" ma:internalName="TaxCatchAll" ma:showField="CatchAllData" ma:web="ef19808f-d5e4-40cd-93fa-31b8700ee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7cae1-bbb3-49df-91d0-3eeeba63d323">
      <Terms xmlns="http://schemas.microsoft.com/office/infopath/2007/PartnerControls"/>
    </lcf76f155ced4ddcb4097134ff3c332f>
    <TaxCatchAll xmlns="ef19808f-d5e4-40cd-93fa-31b8700ee2cf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3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9A0200FD-273E-4D45-8C57-7A18E196A4F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F9F4AD-E0D2-49FD-A1C6-4F6176E77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7cae1-bbb3-49df-91d0-3eeeba63d323"/>
    <ds:schemaRef ds:uri="ef19808f-d5e4-40cd-93fa-31b8700ee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7.xml><?xml version="1.0" encoding="utf-8"?>
<ds:datastoreItem xmlns:ds="http://schemas.openxmlformats.org/officeDocument/2006/customXml" ds:itemID="{B64D65B2-99C9-4755-824D-EC8E4D758BB1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8AC2ABA6-0939-4ED9-B917-C58A6AF54FE6}">
  <ds:schemaRefs>
    <ds:schemaRef ds:uri="http://schemas.microsoft.com/office/2006/metadata/properties"/>
    <ds:schemaRef ds:uri="http://schemas.microsoft.com/office/infopath/2007/PartnerControls"/>
    <ds:schemaRef ds:uri="2457cae1-bbb3-49df-91d0-3eeeba63d323"/>
    <ds:schemaRef ds:uri="ef19808f-d5e4-40cd-93fa-31b8700ee2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Johnston</dc:creator>
  <cp:lastModifiedBy>Eades, Christina</cp:lastModifiedBy>
  <cp:revision>3</cp:revision>
  <cp:lastPrinted>2023-08-10T10:28:00Z</cp:lastPrinted>
  <dcterms:created xsi:type="dcterms:W3CDTF">2025-09-23T08:59:00Z</dcterms:created>
  <dcterms:modified xsi:type="dcterms:W3CDTF">2025-11-27T14:25:00Z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TC017730559991</vt:lpwstr>
  </property>
  <property fmtid="{D5CDD505-2E9C-101B-9397-08002B2CF9AE}" pid="3" name="ContentTypeId">
    <vt:lpwstr>0x010100138BF2393C4EA04AB7F96C5D4020735B</vt:lpwstr>
  </property>
</Properties>
</file>