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981FAC" w14:textId="2ABEFF69" w:rsidR="00A22FBA" w:rsidRDefault="00A22FBA" w:rsidP="00A22FBA">
      <w:pPr>
        <w:pStyle w:val="Subtitle"/>
        <w:jc w:val="center"/>
        <w:rPr>
          <w:rFonts w:asciiTheme="majorHAnsi" w:hAnsiTheme="majorHAnsi" w:cstheme="majorHAnsi"/>
          <w:b/>
          <w:bCs/>
          <w:sz w:val="28"/>
          <w:szCs w:val="28"/>
        </w:rPr>
      </w:pPr>
      <w:r w:rsidRPr="00A22FBA">
        <w:rPr>
          <w:rFonts w:asciiTheme="majorHAnsi" w:hAnsiTheme="majorHAnsi" w:cstheme="majorHAnsi"/>
          <w:b/>
          <w:bCs/>
          <w:sz w:val="28"/>
          <w:szCs w:val="28"/>
        </w:rPr>
        <w:t>ANNUAL ACADEMIC PROBATION REVIEW REPORT</w:t>
      </w:r>
      <w:r w:rsidR="00912D04">
        <w:rPr>
          <w:rFonts w:asciiTheme="majorHAnsi" w:hAnsiTheme="majorHAnsi" w:cstheme="majorHAnsi"/>
          <w:b/>
          <w:bCs/>
          <w:sz w:val="28"/>
          <w:szCs w:val="28"/>
        </w:rPr>
        <w:t xml:space="preserve"> </w:t>
      </w:r>
      <w:r w:rsidR="00751753">
        <w:rPr>
          <w:rFonts w:asciiTheme="majorHAnsi" w:hAnsiTheme="majorHAnsi" w:cstheme="majorHAnsi"/>
          <w:b/>
          <w:bCs/>
          <w:sz w:val="28"/>
          <w:szCs w:val="28"/>
        </w:rPr>
        <w:t>FORM</w:t>
      </w:r>
    </w:p>
    <w:p w14:paraId="63459030" w14:textId="77777777" w:rsidR="004B7241" w:rsidRPr="004B7241" w:rsidRDefault="004B7241" w:rsidP="004B7241"/>
    <w:p w14:paraId="0603D34B" w14:textId="0B4D8B16" w:rsidR="00A22FBA" w:rsidRDefault="00A22FBA" w:rsidP="00A22FBA">
      <w:pPr>
        <w:pStyle w:val="BodyText2"/>
        <w:rPr>
          <w:rFonts w:ascii="Calibri" w:hAnsi="Calibri"/>
          <w:szCs w:val="22"/>
        </w:rPr>
      </w:pPr>
      <w:r w:rsidRPr="00C62F9A">
        <w:rPr>
          <w:rFonts w:ascii="Calibri" w:hAnsi="Calibri"/>
          <w:szCs w:val="22"/>
        </w:rPr>
        <w:t xml:space="preserve">This </w:t>
      </w:r>
      <w:r>
        <w:rPr>
          <w:rFonts w:ascii="Calibri" w:hAnsi="Calibri"/>
          <w:szCs w:val="22"/>
        </w:rPr>
        <w:t>report</w:t>
      </w:r>
      <w:r w:rsidRPr="00C62F9A">
        <w:rPr>
          <w:rFonts w:ascii="Calibri" w:hAnsi="Calibri"/>
          <w:szCs w:val="22"/>
        </w:rPr>
        <w:t xml:space="preserve"> should be completed by the Head of Department during the Probation Review </w:t>
      </w:r>
      <w:r w:rsidR="005263D2">
        <w:rPr>
          <w:rFonts w:ascii="Calibri" w:hAnsi="Calibri"/>
          <w:szCs w:val="22"/>
        </w:rPr>
        <w:t>M</w:t>
      </w:r>
      <w:r w:rsidRPr="00C62F9A">
        <w:rPr>
          <w:rFonts w:ascii="Calibri" w:hAnsi="Calibri"/>
          <w:szCs w:val="22"/>
        </w:rPr>
        <w:t>eeting</w:t>
      </w:r>
      <w:r w:rsidR="004C5EBC">
        <w:rPr>
          <w:rFonts w:ascii="Calibri" w:hAnsi="Calibri"/>
          <w:szCs w:val="22"/>
        </w:rPr>
        <w:t xml:space="preserve">.  The </w:t>
      </w:r>
      <w:r w:rsidR="00DC13E8">
        <w:rPr>
          <w:rFonts w:ascii="Calibri" w:hAnsi="Calibri"/>
          <w:szCs w:val="22"/>
        </w:rPr>
        <w:t>form</w:t>
      </w:r>
      <w:r w:rsidR="004C5EBC">
        <w:rPr>
          <w:rFonts w:ascii="Calibri" w:hAnsi="Calibri"/>
          <w:szCs w:val="22"/>
        </w:rPr>
        <w:t xml:space="preserve"> should be</w:t>
      </w:r>
      <w:r w:rsidRPr="00C62F9A">
        <w:rPr>
          <w:rFonts w:ascii="Calibri" w:hAnsi="Calibri"/>
          <w:szCs w:val="22"/>
        </w:rPr>
        <w:t xml:space="preserve"> agreed and signed by the Head of Department and</w:t>
      </w:r>
      <w:r w:rsidR="004C5EBC">
        <w:rPr>
          <w:rFonts w:ascii="Calibri" w:hAnsi="Calibri"/>
          <w:szCs w:val="22"/>
        </w:rPr>
        <w:t xml:space="preserve"> the</w:t>
      </w:r>
      <w:r w:rsidRPr="00C62F9A">
        <w:rPr>
          <w:rFonts w:ascii="Calibri" w:hAnsi="Calibri"/>
          <w:szCs w:val="22"/>
        </w:rPr>
        <w:t xml:space="preserve"> </w:t>
      </w:r>
      <w:r w:rsidR="004C5EBC">
        <w:rPr>
          <w:rFonts w:ascii="Calibri" w:hAnsi="Calibri"/>
          <w:szCs w:val="22"/>
        </w:rPr>
        <w:t>P</w:t>
      </w:r>
      <w:r w:rsidRPr="00C62F9A">
        <w:rPr>
          <w:rFonts w:ascii="Calibri" w:hAnsi="Calibri"/>
          <w:szCs w:val="22"/>
        </w:rPr>
        <w:t>robationer</w:t>
      </w:r>
      <w:r w:rsidR="00DB304C">
        <w:rPr>
          <w:rFonts w:ascii="Calibri" w:hAnsi="Calibri"/>
          <w:szCs w:val="22"/>
        </w:rPr>
        <w:t xml:space="preserve"> following the meeting</w:t>
      </w:r>
      <w:r w:rsidR="00BA31A7">
        <w:rPr>
          <w:rFonts w:ascii="Calibri" w:hAnsi="Calibri"/>
          <w:szCs w:val="22"/>
        </w:rPr>
        <w:t>.</w:t>
      </w:r>
      <w:r w:rsidRPr="00C62F9A">
        <w:rPr>
          <w:rFonts w:ascii="Calibri" w:hAnsi="Calibri"/>
          <w:szCs w:val="22"/>
        </w:rPr>
        <w:t xml:space="preserve"> </w:t>
      </w:r>
      <w:r w:rsidR="00BA31A7">
        <w:rPr>
          <w:rFonts w:ascii="Calibri" w:hAnsi="Calibri"/>
          <w:szCs w:val="22"/>
        </w:rPr>
        <w:t xml:space="preserve"> </w:t>
      </w:r>
      <w:r w:rsidR="00BA31A7" w:rsidRPr="000B2C03">
        <w:rPr>
          <w:rFonts w:ascii="Calibri" w:hAnsi="Calibri"/>
          <w:b/>
          <w:bCs/>
          <w:szCs w:val="22"/>
        </w:rPr>
        <w:t>It</w:t>
      </w:r>
      <w:r w:rsidR="005E0C3A" w:rsidRPr="000B2C03">
        <w:rPr>
          <w:rFonts w:ascii="Calibri" w:hAnsi="Calibri"/>
          <w:b/>
          <w:bCs/>
          <w:szCs w:val="22"/>
        </w:rPr>
        <w:t xml:space="preserve"> </w:t>
      </w:r>
      <w:r w:rsidR="004C5EBC" w:rsidRPr="000B2C03">
        <w:rPr>
          <w:rFonts w:ascii="Calibri" w:hAnsi="Calibri"/>
          <w:b/>
          <w:bCs/>
          <w:szCs w:val="22"/>
        </w:rPr>
        <w:t>is</w:t>
      </w:r>
      <w:r w:rsidR="00BA31A7" w:rsidRPr="000B2C03">
        <w:rPr>
          <w:rFonts w:ascii="Calibri" w:hAnsi="Calibri"/>
          <w:b/>
          <w:bCs/>
          <w:szCs w:val="22"/>
        </w:rPr>
        <w:t xml:space="preserve"> then</w:t>
      </w:r>
      <w:r w:rsidR="004C5EBC" w:rsidRPr="000B2C03">
        <w:rPr>
          <w:rFonts w:ascii="Calibri" w:hAnsi="Calibri"/>
          <w:b/>
          <w:bCs/>
          <w:szCs w:val="22"/>
        </w:rPr>
        <w:t xml:space="preserve"> </w:t>
      </w:r>
      <w:r w:rsidRPr="000B2C03">
        <w:rPr>
          <w:rFonts w:ascii="Calibri" w:hAnsi="Calibri"/>
          <w:b/>
          <w:bCs/>
          <w:szCs w:val="22"/>
        </w:rPr>
        <w:t xml:space="preserve">submitted with </w:t>
      </w:r>
      <w:r w:rsidR="005E0C3A" w:rsidRPr="000B2C03">
        <w:rPr>
          <w:rFonts w:ascii="Calibri" w:hAnsi="Calibri"/>
          <w:b/>
          <w:bCs/>
          <w:szCs w:val="22"/>
        </w:rPr>
        <w:t>the Probationer’s up-to-date</w:t>
      </w:r>
      <w:r w:rsidRPr="000B2C03">
        <w:rPr>
          <w:rFonts w:ascii="Calibri" w:hAnsi="Calibri"/>
          <w:b/>
          <w:bCs/>
          <w:szCs w:val="22"/>
        </w:rPr>
        <w:t xml:space="preserve"> CV to the</w:t>
      </w:r>
      <w:r w:rsidRPr="00650C6C">
        <w:rPr>
          <w:rFonts w:ascii="Calibri" w:hAnsi="Calibri"/>
          <w:b/>
          <w:bCs/>
          <w:color w:val="0070C0"/>
          <w:szCs w:val="22"/>
        </w:rPr>
        <w:t xml:space="preserve"> </w:t>
      </w:r>
      <w:hyperlink r:id="rId15" w:history="1">
        <w:r w:rsidRPr="00650C6C">
          <w:rPr>
            <w:rStyle w:val="Hyperlink"/>
            <w:rFonts w:ascii="Calibri" w:hAnsi="Calibri"/>
            <w:b/>
            <w:bCs/>
            <w:color w:val="0070C0"/>
            <w:szCs w:val="22"/>
          </w:rPr>
          <w:t>Academic Processes Team</w:t>
        </w:r>
      </w:hyperlink>
      <w:r w:rsidRPr="000B2C03">
        <w:rPr>
          <w:rFonts w:ascii="Calibri" w:hAnsi="Calibri"/>
          <w:b/>
          <w:bCs/>
          <w:szCs w:val="22"/>
        </w:rPr>
        <w:t xml:space="preserve"> in Human Resources.</w:t>
      </w:r>
    </w:p>
    <w:p w14:paraId="5BCD9480" w14:textId="77777777" w:rsidR="00A22FBA" w:rsidRDefault="00A22FBA" w:rsidP="00A22FBA">
      <w:pPr>
        <w:pStyle w:val="BodyText2"/>
        <w:rPr>
          <w:rFonts w:ascii="Calibri" w:hAnsi="Calibri"/>
          <w:szCs w:val="22"/>
        </w:rPr>
      </w:pPr>
    </w:p>
    <w:p w14:paraId="78C6CB70" w14:textId="77777777" w:rsidR="00A22FBA" w:rsidRPr="00C62F9A" w:rsidRDefault="00A22FBA" w:rsidP="00A22FBA">
      <w:pPr>
        <w:pStyle w:val="BodyText2"/>
        <w:rPr>
          <w:rFonts w:ascii="Calibri" w:hAnsi="Calibri"/>
          <w:szCs w:val="22"/>
        </w:rPr>
      </w:pPr>
      <w:r>
        <w:rPr>
          <w:rFonts w:ascii="Calibri" w:hAnsi="Calibri"/>
          <w:szCs w:val="22"/>
        </w:rPr>
        <w:t xml:space="preserve">All sections of the form must be </w:t>
      </w:r>
      <w:proofErr w:type="gramStart"/>
      <w:r>
        <w:rPr>
          <w:rFonts w:ascii="Calibri" w:hAnsi="Calibri"/>
          <w:szCs w:val="22"/>
        </w:rPr>
        <w:t>completed</w:t>
      </w:r>
      <w:proofErr w:type="gramEnd"/>
      <w:r>
        <w:rPr>
          <w:rFonts w:ascii="Calibri" w:hAnsi="Calibri"/>
          <w:szCs w:val="22"/>
        </w:rPr>
        <w:t xml:space="preserve"> and a</w:t>
      </w:r>
      <w:r w:rsidRPr="00C62F9A">
        <w:rPr>
          <w:rFonts w:ascii="Calibri" w:hAnsi="Calibri"/>
          <w:szCs w:val="22"/>
        </w:rPr>
        <w:t>ny significant agreed actions should be recorded under the appropriate heading.</w:t>
      </w:r>
    </w:p>
    <w:p w14:paraId="7D7778D3" w14:textId="77777777" w:rsidR="00A22FBA" w:rsidRPr="002925A0" w:rsidRDefault="00A22FBA" w:rsidP="00A22FBA">
      <w:pPr>
        <w:rPr>
          <w:rFonts w:asciiTheme="minorHAnsi" w:hAnsiTheme="minorHAnsi"/>
          <w:sz w:val="22"/>
          <w:szCs w:val="22"/>
        </w:rPr>
      </w:pPr>
    </w:p>
    <w:tbl>
      <w:tblPr>
        <w:tblStyle w:val="TableGrid"/>
        <w:tblW w:w="0" w:type="auto"/>
        <w:tblLook w:val="04A0" w:firstRow="1" w:lastRow="0" w:firstColumn="1" w:lastColumn="0" w:noHBand="0" w:noVBand="1"/>
      </w:tblPr>
      <w:tblGrid>
        <w:gridCol w:w="2407"/>
        <w:gridCol w:w="2407"/>
        <w:gridCol w:w="2407"/>
        <w:gridCol w:w="2407"/>
      </w:tblGrid>
      <w:tr w:rsidR="00A22FBA" w:rsidRPr="00F47F88" w14:paraId="345213B8" w14:textId="77777777" w:rsidTr="005B129B">
        <w:tc>
          <w:tcPr>
            <w:tcW w:w="2407" w:type="dxa"/>
            <w:shd w:val="clear" w:color="auto" w:fill="D9D9D9" w:themeFill="background1" w:themeFillShade="D9"/>
          </w:tcPr>
          <w:p w14:paraId="6B6341A4" w14:textId="77777777" w:rsidR="00A22FBA" w:rsidRPr="00F47F88" w:rsidRDefault="00A22FBA" w:rsidP="005B129B">
            <w:pPr>
              <w:rPr>
                <w:rFonts w:asciiTheme="minorHAnsi" w:hAnsiTheme="minorHAnsi"/>
                <w:b/>
                <w:sz w:val="22"/>
                <w:szCs w:val="22"/>
              </w:rPr>
            </w:pPr>
            <w:r w:rsidRPr="00F47F88">
              <w:rPr>
                <w:rFonts w:asciiTheme="minorHAnsi" w:hAnsiTheme="minorHAnsi"/>
                <w:b/>
                <w:sz w:val="22"/>
                <w:szCs w:val="22"/>
              </w:rPr>
              <w:t>Name of Probationary Employee</w:t>
            </w:r>
          </w:p>
        </w:tc>
        <w:tc>
          <w:tcPr>
            <w:tcW w:w="2407" w:type="dxa"/>
          </w:tcPr>
          <w:p w14:paraId="59DA2EAE" w14:textId="77777777" w:rsidR="00A22FBA" w:rsidRPr="00F47F88" w:rsidRDefault="00A22FBA" w:rsidP="005B129B">
            <w:pPr>
              <w:rPr>
                <w:rFonts w:asciiTheme="minorHAnsi" w:hAnsiTheme="minorHAnsi"/>
                <w:b/>
                <w:sz w:val="22"/>
                <w:szCs w:val="22"/>
              </w:rPr>
            </w:pPr>
          </w:p>
        </w:tc>
        <w:tc>
          <w:tcPr>
            <w:tcW w:w="2407" w:type="dxa"/>
            <w:shd w:val="clear" w:color="auto" w:fill="D9D9D9" w:themeFill="background1" w:themeFillShade="D9"/>
          </w:tcPr>
          <w:p w14:paraId="223DBE07" w14:textId="77777777" w:rsidR="00A22FBA" w:rsidRPr="00F47F88" w:rsidRDefault="00A22FBA" w:rsidP="005B129B">
            <w:pPr>
              <w:rPr>
                <w:rFonts w:asciiTheme="minorHAnsi" w:hAnsiTheme="minorHAnsi"/>
                <w:b/>
                <w:sz w:val="22"/>
                <w:szCs w:val="22"/>
              </w:rPr>
            </w:pPr>
            <w:r w:rsidRPr="00F47F88">
              <w:rPr>
                <w:rFonts w:asciiTheme="minorHAnsi" w:hAnsiTheme="minorHAnsi"/>
                <w:b/>
                <w:sz w:val="22"/>
                <w:szCs w:val="22"/>
              </w:rPr>
              <w:t>Department</w:t>
            </w:r>
          </w:p>
        </w:tc>
        <w:tc>
          <w:tcPr>
            <w:tcW w:w="2407" w:type="dxa"/>
          </w:tcPr>
          <w:p w14:paraId="35AFCCD7" w14:textId="77777777" w:rsidR="00A22FBA" w:rsidRPr="00F47F88" w:rsidRDefault="00A22FBA" w:rsidP="005B129B">
            <w:pPr>
              <w:rPr>
                <w:rFonts w:asciiTheme="minorHAnsi" w:hAnsiTheme="minorHAnsi"/>
                <w:b/>
                <w:sz w:val="22"/>
                <w:szCs w:val="22"/>
              </w:rPr>
            </w:pPr>
          </w:p>
        </w:tc>
      </w:tr>
      <w:tr w:rsidR="00A22FBA" w:rsidRPr="00F47F88" w14:paraId="7D896ED1" w14:textId="77777777" w:rsidTr="005B129B">
        <w:tc>
          <w:tcPr>
            <w:tcW w:w="2407" w:type="dxa"/>
            <w:shd w:val="clear" w:color="auto" w:fill="D9D9D9" w:themeFill="background1" w:themeFillShade="D9"/>
          </w:tcPr>
          <w:p w14:paraId="4BCB5BD9" w14:textId="4FDE0DC6" w:rsidR="00A22FBA" w:rsidRPr="00F47F88" w:rsidRDefault="00A22FBA" w:rsidP="005B129B">
            <w:pPr>
              <w:rPr>
                <w:rFonts w:asciiTheme="minorHAnsi" w:hAnsiTheme="minorHAnsi"/>
                <w:b/>
                <w:sz w:val="22"/>
                <w:szCs w:val="22"/>
              </w:rPr>
            </w:pPr>
            <w:r w:rsidRPr="00F47F88">
              <w:rPr>
                <w:rFonts w:asciiTheme="minorHAnsi" w:hAnsiTheme="minorHAnsi"/>
                <w:b/>
                <w:sz w:val="22"/>
                <w:szCs w:val="22"/>
              </w:rPr>
              <w:t>Probation</w:t>
            </w:r>
            <w:r w:rsidR="00493D99">
              <w:rPr>
                <w:rFonts w:asciiTheme="minorHAnsi" w:hAnsiTheme="minorHAnsi"/>
                <w:b/>
                <w:sz w:val="22"/>
                <w:szCs w:val="22"/>
              </w:rPr>
              <w:t xml:space="preserve"> Start Date</w:t>
            </w:r>
          </w:p>
          <w:p w14:paraId="538F8426" w14:textId="77777777" w:rsidR="00A22FBA" w:rsidRPr="00F47F88" w:rsidRDefault="00A22FBA" w:rsidP="005B129B">
            <w:pPr>
              <w:rPr>
                <w:rFonts w:asciiTheme="minorHAnsi" w:hAnsiTheme="minorHAnsi"/>
                <w:b/>
                <w:sz w:val="22"/>
                <w:szCs w:val="22"/>
              </w:rPr>
            </w:pPr>
          </w:p>
        </w:tc>
        <w:tc>
          <w:tcPr>
            <w:tcW w:w="2407" w:type="dxa"/>
          </w:tcPr>
          <w:p w14:paraId="43CD8A5C" w14:textId="77777777" w:rsidR="00A22FBA" w:rsidRPr="00F47F88" w:rsidRDefault="00A22FBA" w:rsidP="005B129B">
            <w:pPr>
              <w:rPr>
                <w:rFonts w:asciiTheme="minorHAnsi" w:hAnsiTheme="minorHAnsi"/>
                <w:b/>
                <w:sz w:val="22"/>
                <w:szCs w:val="22"/>
              </w:rPr>
            </w:pPr>
          </w:p>
        </w:tc>
        <w:tc>
          <w:tcPr>
            <w:tcW w:w="2407" w:type="dxa"/>
            <w:shd w:val="clear" w:color="auto" w:fill="D9D9D9" w:themeFill="background1" w:themeFillShade="D9"/>
          </w:tcPr>
          <w:p w14:paraId="3F41BC1F" w14:textId="77777777" w:rsidR="00A22FBA" w:rsidRPr="00F47F88" w:rsidRDefault="00A22FBA" w:rsidP="005B129B">
            <w:pPr>
              <w:rPr>
                <w:rFonts w:asciiTheme="minorHAnsi" w:hAnsiTheme="minorHAnsi"/>
                <w:b/>
                <w:sz w:val="22"/>
                <w:szCs w:val="22"/>
              </w:rPr>
            </w:pPr>
            <w:r w:rsidRPr="00F47F88">
              <w:rPr>
                <w:rFonts w:asciiTheme="minorHAnsi" w:hAnsiTheme="minorHAnsi"/>
                <w:b/>
                <w:sz w:val="22"/>
                <w:szCs w:val="22"/>
              </w:rPr>
              <w:t>End of Probation Due</w:t>
            </w:r>
          </w:p>
        </w:tc>
        <w:tc>
          <w:tcPr>
            <w:tcW w:w="2407" w:type="dxa"/>
          </w:tcPr>
          <w:p w14:paraId="57DABCCA" w14:textId="77777777" w:rsidR="00A22FBA" w:rsidRPr="00F47F88" w:rsidRDefault="00A22FBA" w:rsidP="005B129B">
            <w:pPr>
              <w:rPr>
                <w:rFonts w:asciiTheme="minorHAnsi" w:hAnsiTheme="minorHAnsi"/>
                <w:b/>
                <w:sz w:val="22"/>
                <w:szCs w:val="22"/>
              </w:rPr>
            </w:pPr>
          </w:p>
        </w:tc>
      </w:tr>
      <w:tr w:rsidR="00A22FBA" w:rsidRPr="00F47F88" w14:paraId="5DFDFCB9" w14:textId="77777777" w:rsidTr="005B129B">
        <w:tc>
          <w:tcPr>
            <w:tcW w:w="2407" w:type="dxa"/>
            <w:shd w:val="clear" w:color="auto" w:fill="D9D9D9" w:themeFill="background1" w:themeFillShade="D9"/>
          </w:tcPr>
          <w:p w14:paraId="249DAC88" w14:textId="15B56882" w:rsidR="00A22FBA" w:rsidRPr="00F47F88" w:rsidRDefault="00A22FBA" w:rsidP="0059385E">
            <w:pPr>
              <w:rPr>
                <w:rFonts w:asciiTheme="minorHAnsi" w:hAnsiTheme="minorHAnsi"/>
                <w:b/>
                <w:sz w:val="22"/>
                <w:szCs w:val="22"/>
              </w:rPr>
            </w:pPr>
            <w:r w:rsidRPr="00F47F88">
              <w:rPr>
                <w:rFonts w:asciiTheme="minorHAnsi" w:hAnsiTheme="minorHAnsi"/>
                <w:b/>
                <w:sz w:val="22"/>
                <w:szCs w:val="22"/>
              </w:rPr>
              <w:t>Period Under Review</w:t>
            </w:r>
            <w:r w:rsidR="0059385E">
              <w:rPr>
                <w:rFonts w:asciiTheme="minorHAnsi" w:hAnsiTheme="minorHAnsi"/>
                <w:b/>
                <w:sz w:val="22"/>
                <w:szCs w:val="22"/>
              </w:rPr>
              <w:t xml:space="preserve"> (Dates)</w:t>
            </w:r>
          </w:p>
        </w:tc>
        <w:tc>
          <w:tcPr>
            <w:tcW w:w="7221" w:type="dxa"/>
            <w:gridSpan w:val="3"/>
          </w:tcPr>
          <w:p w14:paraId="4FF0A530" w14:textId="77777777" w:rsidR="00A22FBA" w:rsidRPr="00F47F88" w:rsidRDefault="00A22FBA" w:rsidP="005B129B">
            <w:pPr>
              <w:rPr>
                <w:rFonts w:asciiTheme="minorHAnsi" w:hAnsiTheme="minorHAnsi"/>
                <w:b/>
                <w:sz w:val="22"/>
                <w:szCs w:val="22"/>
              </w:rPr>
            </w:pPr>
          </w:p>
        </w:tc>
      </w:tr>
      <w:tr w:rsidR="00DB304C" w:rsidRPr="00F47F88" w14:paraId="191F5E3B" w14:textId="77777777" w:rsidTr="005B129B">
        <w:tc>
          <w:tcPr>
            <w:tcW w:w="2407" w:type="dxa"/>
            <w:shd w:val="clear" w:color="auto" w:fill="D9D9D9" w:themeFill="background1" w:themeFillShade="D9"/>
          </w:tcPr>
          <w:p w14:paraId="142A11E8" w14:textId="5A27DEF0" w:rsidR="00DB304C" w:rsidRPr="00F47F88" w:rsidRDefault="00DB304C" w:rsidP="005B129B">
            <w:pPr>
              <w:rPr>
                <w:rFonts w:asciiTheme="minorHAnsi" w:hAnsiTheme="minorHAnsi"/>
                <w:b/>
                <w:sz w:val="22"/>
                <w:szCs w:val="22"/>
              </w:rPr>
            </w:pPr>
            <w:r>
              <w:rPr>
                <w:rFonts w:asciiTheme="minorHAnsi" w:hAnsiTheme="minorHAnsi"/>
                <w:b/>
                <w:sz w:val="22"/>
                <w:szCs w:val="22"/>
              </w:rPr>
              <w:t>Year (Please tick one box)</w:t>
            </w:r>
          </w:p>
        </w:tc>
        <w:tc>
          <w:tcPr>
            <w:tcW w:w="7221" w:type="dxa"/>
            <w:gridSpan w:val="3"/>
          </w:tcPr>
          <w:p w14:paraId="2CFDA13D" w14:textId="3DE2A12C" w:rsidR="00DB304C" w:rsidRPr="00F47F88" w:rsidRDefault="00DB304C" w:rsidP="005B129B">
            <w:pPr>
              <w:rPr>
                <w:rFonts w:asciiTheme="minorHAnsi" w:hAnsiTheme="minorHAnsi"/>
                <w:b/>
                <w:sz w:val="22"/>
                <w:szCs w:val="22"/>
              </w:rPr>
            </w:pPr>
            <w:r w:rsidRPr="00DB304C">
              <w:rPr>
                <w:rFonts w:asciiTheme="minorHAnsi" w:hAnsiTheme="minorHAnsi"/>
                <w:b/>
                <w:sz w:val="22"/>
                <w:szCs w:val="22"/>
              </w:rPr>
              <w:sym w:font="Wingdings" w:char="F0A8"/>
            </w:r>
            <w:r>
              <w:rPr>
                <w:rFonts w:asciiTheme="minorHAnsi" w:hAnsiTheme="minorHAnsi"/>
                <w:b/>
                <w:sz w:val="22"/>
                <w:szCs w:val="22"/>
              </w:rPr>
              <w:t xml:space="preserve"> </w:t>
            </w:r>
            <w:r w:rsidRPr="00DB304C">
              <w:rPr>
                <w:rFonts w:asciiTheme="minorHAnsi" w:hAnsiTheme="minorHAnsi"/>
                <w:b/>
                <w:sz w:val="22"/>
                <w:szCs w:val="22"/>
              </w:rPr>
              <w:t>1</w:t>
            </w:r>
            <w:r w:rsidRPr="00DB304C">
              <w:rPr>
                <w:rFonts w:asciiTheme="minorHAnsi" w:hAnsiTheme="minorHAnsi"/>
                <w:b/>
                <w:sz w:val="22"/>
                <w:szCs w:val="22"/>
                <w:vertAlign w:val="superscript"/>
              </w:rPr>
              <w:t>st</w:t>
            </w:r>
            <w:r w:rsidRPr="00DB304C">
              <w:rPr>
                <w:rFonts w:asciiTheme="minorHAnsi" w:hAnsiTheme="minorHAnsi"/>
                <w:b/>
                <w:sz w:val="22"/>
                <w:szCs w:val="22"/>
              </w:rPr>
              <w:t xml:space="preserve"> year </w:t>
            </w:r>
            <w:r w:rsidRPr="00DB304C">
              <w:rPr>
                <w:rFonts w:asciiTheme="minorHAnsi" w:hAnsiTheme="minorHAnsi"/>
                <w:b/>
                <w:sz w:val="22"/>
                <w:szCs w:val="22"/>
              </w:rPr>
              <w:sym w:font="Wingdings" w:char="F0A8"/>
            </w:r>
            <w:r w:rsidRPr="00DB304C">
              <w:rPr>
                <w:rFonts w:asciiTheme="minorHAnsi" w:hAnsiTheme="minorHAnsi"/>
                <w:b/>
                <w:sz w:val="22"/>
                <w:szCs w:val="22"/>
              </w:rPr>
              <w:t xml:space="preserve">  2</w:t>
            </w:r>
            <w:r w:rsidRPr="00DB304C">
              <w:rPr>
                <w:rFonts w:asciiTheme="minorHAnsi" w:hAnsiTheme="minorHAnsi"/>
                <w:b/>
                <w:sz w:val="22"/>
                <w:szCs w:val="22"/>
                <w:vertAlign w:val="superscript"/>
              </w:rPr>
              <w:t>nd</w:t>
            </w:r>
            <w:r w:rsidRPr="00DB304C">
              <w:rPr>
                <w:rFonts w:asciiTheme="minorHAnsi" w:hAnsiTheme="minorHAnsi"/>
                <w:b/>
                <w:sz w:val="22"/>
                <w:szCs w:val="22"/>
              </w:rPr>
              <w:t xml:space="preserve"> year </w:t>
            </w:r>
            <w:r w:rsidRPr="00DB304C">
              <w:rPr>
                <w:rFonts w:asciiTheme="minorHAnsi" w:hAnsiTheme="minorHAnsi"/>
                <w:b/>
                <w:sz w:val="22"/>
                <w:szCs w:val="22"/>
              </w:rPr>
              <w:sym w:font="Wingdings" w:char="F0A8"/>
            </w:r>
            <w:r w:rsidRPr="00DB304C">
              <w:rPr>
                <w:rFonts w:asciiTheme="minorHAnsi" w:hAnsiTheme="minorHAnsi"/>
                <w:b/>
                <w:sz w:val="22"/>
                <w:szCs w:val="22"/>
              </w:rPr>
              <w:t xml:space="preserve">  3</w:t>
            </w:r>
            <w:r w:rsidRPr="00DB304C">
              <w:rPr>
                <w:rFonts w:asciiTheme="minorHAnsi" w:hAnsiTheme="minorHAnsi"/>
                <w:b/>
                <w:sz w:val="22"/>
                <w:szCs w:val="22"/>
                <w:vertAlign w:val="superscript"/>
              </w:rPr>
              <w:t>rd</w:t>
            </w:r>
            <w:r w:rsidRPr="00DB304C">
              <w:rPr>
                <w:rFonts w:asciiTheme="minorHAnsi" w:hAnsiTheme="minorHAnsi"/>
                <w:b/>
                <w:sz w:val="22"/>
                <w:szCs w:val="22"/>
              </w:rPr>
              <w:t xml:space="preserve"> year </w:t>
            </w:r>
            <w:r w:rsidRPr="00DB304C">
              <w:rPr>
                <w:rFonts w:asciiTheme="minorHAnsi" w:hAnsiTheme="minorHAnsi"/>
                <w:b/>
                <w:sz w:val="22"/>
                <w:szCs w:val="22"/>
              </w:rPr>
              <w:sym w:font="Wingdings" w:char="F0A8"/>
            </w:r>
            <w:r w:rsidRPr="00DB304C">
              <w:rPr>
                <w:rFonts w:asciiTheme="minorHAnsi" w:hAnsiTheme="minorHAnsi"/>
                <w:b/>
                <w:sz w:val="22"/>
                <w:szCs w:val="22"/>
              </w:rPr>
              <w:t xml:space="preserve"> 4</w:t>
            </w:r>
            <w:r w:rsidRPr="00DB304C">
              <w:rPr>
                <w:rFonts w:asciiTheme="minorHAnsi" w:hAnsiTheme="minorHAnsi"/>
                <w:b/>
                <w:sz w:val="22"/>
                <w:szCs w:val="22"/>
                <w:vertAlign w:val="superscript"/>
              </w:rPr>
              <w:t>th</w:t>
            </w:r>
            <w:r w:rsidRPr="00DB304C">
              <w:rPr>
                <w:rFonts w:asciiTheme="minorHAnsi" w:hAnsiTheme="minorHAnsi"/>
                <w:b/>
                <w:sz w:val="22"/>
                <w:szCs w:val="22"/>
              </w:rPr>
              <w:t xml:space="preserve"> year </w:t>
            </w:r>
            <w:r w:rsidRPr="00DB304C">
              <w:rPr>
                <w:rFonts w:asciiTheme="minorHAnsi" w:hAnsiTheme="minorHAnsi"/>
                <w:b/>
                <w:sz w:val="22"/>
                <w:szCs w:val="22"/>
              </w:rPr>
              <w:sym w:font="Wingdings" w:char="F0A8"/>
            </w:r>
            <w:r w:rsidRPr="00DB304C">
              <w:rPr>
                <w:rFonts w:asciiTheme="minorHAnsi" w:hAnsiTheme="minorHAnsi"/>
                <w:b/>
                <w:sz w:val="22"/>
                <w:szCs w:val="22"/>
              </w:rPr>
              <w:t xml:space="preserve"> 5</w:t>
            </w:r>
            <w:r w:rsidRPr="00DB304C">
              <w:rPr>
                <w:rFonts w:asciiTheme="minorHAnsi" w:hAnsiTheme="minorHAnsi"/>
                <w:b/>
                <w:sz w:val="22"/>
                <w:szCs w:val="22"/>
                <w:vertAlign w:val="superscript"/>
              </w:rPr>
              <w:t>th</w:t>
            </w:r>
            <w:r w:rsidRPr="00DB304C">
              <w:rPr>
                <w:rFonts w:asciiTheme="minorHAnsi" w:hAnsiTheme="minorHAnsi"/>
                <w:b/>
                <w:sz w:val="22"/>
                <w:szCs w:val="22"/>
              </w:rPr>
              <w:t xml:space="preserve"> year </w:t>
            </w:r>
          </w:p>
        </w:tc>
      </w:tr>
      <w:tr w:rsidR="00951A7D" w:rsidRPr="00F47F88" w14:paraId="3606F534" w14:textId="77777777" w:rsidTr="005B129B">
        <w:tc>
          <w:tcPr>
            <w:tcW w:w="2407" w:type="dxa"/>
            <w:shd w:val="clear" w:color="auto" w:fill="D9D9D9" w:themeFill="background1" w:themeFillShade="D9"/>
          </w:tcPr>
          <w:p w14:paraId="685D80C3" w14:textId="379F6A7D" w:rsidR="00951A7D" w:rsidRDefault="00951A7D" w:rsidP="005B129B">
            <w:pPr>
              <w:rPr>
                <w:rFonts w:asciiTheme="minorHAnsi" w:hAnsiTheme="minorHAnsi"/>
                <w:b/>
                <w:sz w:val="22"/>
                <w:szCs w:val="22"/>
              </w:rPr>
            </w:pPr>
            <w:r>
              <w:rPr>
                <w:rFonts w:asciiTheme="minorHAnsi" w:hAnsiTheme="minorHAnsi"/>
                <w:b/>
                <w:sz w:val="22"/>
                <w:szCs w:val="22"/>
              </w:rPr>
              <w:t>For Years 1-4 Only</w:t>
            </w:r>
          </w:p>
        </w:tc>
        <w:tc>
          <w:tcPr>
            <w:tcW w:w="7221" w:type="dxa"/>
            <w:gridSpan w:val="3"/>
          </w:tcPr>
          <w:p w14:paraId="6621B418" w14:textId="5CAF0AA7" w:rsidR="00951A7D" w:rsidRPr="00DB304C" w:rsidRDefault="00951A7D" w:rsidP="005B129B">
            <w:pPr>
              <w:rPr>
                <w:rFonts w:asciiTheme="minorHAnsi" w:hAnsiTheme="minorHAnsi"/>
                <w:b/>
                <w:sz w:val="22"/>
                <w:szCs w:val="22"/>
              </w:rPr>
            </w:pPr>
            <w:r>
              <w:rPr>
                <w:rFonts w:asciiTheme="minorHAnsi" w:hAnsiTheme="minorHAnsi"/>
                <w:b/>
                <w:sz w:val="22"/>
                <w:szCs w:val="22"/>
              </w:rPr>
              <w:t xml:space="preserve">Early </w:t>
            </w:r>
            <w:r w:rsidR="001717C4">
              <w:rPr>
                <w:rFonts w:asciiTheme="minorHAnsi" w:hAnsiTheme="minorHAnsi"/>
                <w:b/>
                <w:sz w:val="22"/>
                <w:szCs w:val="22"/>
              </w:rPr>
              <w:t>C</w:t>
            </w:r>
            <w:r>
              <w:rPr>
                <w:rFonts w:asciiTheme="minorHAnsi" w:hAnsiTheme="minorHAnsi"/>
                <w:b/>
                <w:sz w:val="22"/>
                <w:szCs w:val="22"/>
              </w:rPr>
              <w:t xml:space="preserve">ompletion: </w:t>
            </w:r>
            <w:r w:rsidRPr="00DB304C">
              <w:rPr>
                <w:rFonts w:asciiTheme="minorHAnsi" w:hAnsiTheme="minorHAnsi"/>
                <w:b/>
                <w:sz w:val="22"/>
                <w:szCs w:val="22"/>
              </w:rPr>
              <w:sym w:font="Wingdings" w:char="F0A8"/>
            </w:r>
            <w:r>
              <w:rPr>
                <w:rFonts w:asciiTheme="minorHAnsi" w:hAnsiTheme="minorHAnsi"/>
                <w:b/>
                <w:sz w:val="22"/>
                <w:szCs w:val="22"/>
              </w:rPr>
              <w:t xml:space="preserve"> Yes  </w:t>
            </w:r>
            <w:r w:rsidRPr="00DB304C">
              <w:rPr>
                <w:rFonts w:asciiTheme="minorHAnsi" w:hAnsiTheme="minorHAnsi"/>
                <w:b/>
                <w:sz w:val="22"/>
                <w:szCs w:val="22"/>
              </w:rPr>
              <w:sym w:font="Wingdings" w:char="F0A8"/>
            </w:r>
            <w:r>
              <w:rPr>
                <w:rFonts w:asciiTheme="minorHAnsi" w:hAnsiTheme="minorHAnsi"/>
                <w:b/>
                <w:sz w:val="22"/>
                <w:szCs w:val="22"/>
              </w:rPr>
              <w:t xml:space="preserve"> No</w:t>
            </w:r>
            <w:r w:rsidR="00C477F7">
              <w:rPr>
                <w:rFonts w:asciiTheme="minorHAnsi" w:hAnsiTheme="minorHAnsi"/>
                <w:b/>
                <w:sz w:val="22"/>
                <w:szCs w:val="22"/>
              </w:rPr>
              <w:t xml:space="preserve"> (Space is available to provide details later in the form)</w:t>
            </w:r>
          </w:p>
        </w:tc>
      </w:tr>
      <w:tr w:rsidR="00DB304C" w:rsidRPr="00F47F88" w14:paraId="3F1DC803" w14:textId="77777777" w:rsidTr="005B129B">
        <w:tc>
          <w:tcPr>
            <w:tcW w:w="2407" w:type="dxa"/>
            <w:shd w:val="clear" w:color="auto" w:fill="D9D9D9" w:themeFill="background1" w:themeFillShade="D9"/>
          </w:tcPr>
          <w:p w14:paraId="5375C99A" w14:textId="05967457" w:rsidR="00DB304C" w:rsidRDefault="00DB304C" w:rsidP="005B129B">
            <w:pPr>
              <w:rPr>
                <w:rFonts w:asciiTheme="minorHAnsi" w:hAnsiTheme="minorHAnsi"/>
                <w:b/>
                <w:sz w:val="22"/>
                <w:szCs w:val="22"/>
              </w:rPr>
            </w:pPr>
            <w:r>
              <w:rPr>
                <w:rFonts w:asciiTheme="minorHAnsi" w:hAnsiTheme="minorHAnsi"/>
                <w:b/>
                <w:sz w:val="22"/>
                <w:szCs w:val="22"/>
              </w:rPr>
              <w:t>For Final Year Cases Only</w:t>
            </w:r>
          </w:p>
        </w:tc>
        <w:tc>
          <w:tcPr>
            <w:tcW w:w="7221" w:type="dxa"/>
            <w:gridSpan w:val="3"/>
          </w:tcPr>
          <w:p w14:paraId="08B68E17" w14:textId="77777777" w:rsidR="00DB304C" w:rsidRDefault="00DB304C" w:rsidP="005B129B">
            <w:pPr>
              <w:rPr>
                <w:rFonts w:asciiTheme="minorHAnsi" w:hAnsiTheme="minorHAnsi"/>
                <w:b/>
                <w:sz w:val="22"/>
                <w:szCs w:val="22"/>
              </w:rPr>
            </w:pPr>
            <w:r>
              <w:rPr>
                <w:rFonts w:asciiTheme="minorHAnsi" w:hAnsiTheme="minorHAnsi"/>
                <w:b/>
                <w:sz w:val="22"/>
                <w:szCs w:val="22"/>
              </w:rPr>
              <w:t>Adverse Case:</w:t>
            </w:r>
          </w:p>
          <w:p w14:paraId="68C3EB11" w14:textId="4A0F0CD7" w:rsidR="00DB304C" w:rsidRPr="00DB304C" w:rsidRDefault="00DB304C" w:rsidP="005B129B">
            <w:pPr>
              <w:rPr>
                <w:rFonts w:asciiTheme="minorHAnsi" w:hAnsiTheme="minorHAnsi"/>
                <w:b/>
                <w:sz w:val="22"/>
                <w:szCs w:val="22"/>
              </w:rPr>
            </w:pPr>
            <w:r w:rsidRPr="00DB304C">
              <w:rPr>
                <w:rFonts w:asciiTheme="minorHAnsi" w:hAnsiTheme="minorHAnsi"/>
                <w:b/>
                <w:sz w:val="22"/>
                <w:szCs w:val="22"/>
              </w:rPr>
              <w:sym w:font="Wingdings" w:char="F0A8"/>
            </w:r>
            <w:r>
              <w:rPr>
                <w:rFonts w:asciiTheme="minorHAnsi" w:hAnsiTheme="minorHAnsi"/>
                <w:b/>
                <w:sz w:val="22"/>
                <w:szCs w:val="22"/>
              </w:rPr>
              <w:t xml:space="preserve"> Yes  </w:t>
            </w:r>
            <w:r w:rsidRPr="00DB304C">
              <w:rPr>
                <w:rFonts w:asciiTheme="minorHAnsi" w:hAnsiTheme="minorHAnsi"/>
                <w:b/>
                <w:sz w:val="22"/>
                <w:szCs w:val="22"/>
              </w:rPr>
              <w:sym w:font="Wingdings" w:char="F0A8"/>
            </w:r>
            <w:r>
              <w:rPr>
                <w:rFonts w:asciiTheme="minorHAnsi" w:hAnsiTheme="minorHAnsi"/>
                <w:b/>
                <w:sz w:val="22"/>
                <w:szCs w:val="22"/>
              </w:rPr>
              <w:t xml:space="preserve"> No</w:t>
            </w:r>
            <w:r w:rsidR="00CE67E9">
              <w:rPr>
                <w:rFonts w:asciiTheme="minorHAnsi" w:hAnsiTheme="minorHAnsi"/>
                <w:b/>
                <w:sz w:val="22"/>
                <w:szCs w:val="22"/>
              </w:rPr>
              <w:t xml:space="preserve"> (Space is available to provide reasons later in the form)</w:t>
            </w:r>
          </w:p>
        </w:tc>
      </w:tr>
    </w:tbl>
    <w:p w14:paraId="73D540B0" w14:textId="77777777" w:rsidR="00A22FBA" w:rsidRPr="002925A0" w:rsidRDefault="00A22FBA" w:rsidP="00A22FBA">
      <w:pPr>
        <w:rPr>
          <w:rFonts w:asciiTheme="minorHAnsi" w:hAnsiTheme="minorHAnsi"/>
          <w:sz w:val="22"/>
          <w:szCs w:val="22"/>
        </w:rPr>
      </w:pPr>
    </w:p>
    <w:tbl>
      <w:tblPr>
        <w:tblStyle w:val="TableGrid"/>
        <w:tblW w:w="0" w:type="auto"/>
        <w:tblLook w:val="04A0" w:firstRow="1" w:lastRow="0" w:firstColumn="1" w:lastColumn="0" w:noHBand="0" w:noVBand="1"/>
      </w:tblPr>
      <w:tblGrid>
        <w:gridCol w:w="9628"/>
      </w:tblGrid>
      <w:tr w:rsidR="00A22FBA" w14:paraId="6F898247" w14:textId="77777777" w:rsidTr="005B129B">
        <w:tc>
          <w:tcPr>
            <w:tcW w:w="9628" w:type="dxa"/>
            <w:shd w:val="clear" w:color="auto" w:fill="D9D9D9" w:themeFill="background1" w:themeFillShade="D9"/>
          </w:tcPr>
          <w:p w14:paraId="571F86F6" w14:textId="5C6A6DEE" w:rsidR="00A22FBA" w:rsidRDefault="00A22FBA" w:rsidP="005B129B">
            <w:pPr>
              <w:pStyle w:val="BodyText"/>
              <w:rPr>
                <w:rFonts w:asciiTheme="minorHAnsi" w:hAnsiTheme="minorHAnsi"/>
                <w:sz w:val="22"/>
                <w:szCs w:val="22"/>
              </w:rPr>
            </w:pPr>
            <w:r>
              <w:rPr>
                <w:rFonts w:asciiTheme="minorHAnsi" w:hAnsiTheme="minorHAnsi"/>
                <w:sz w:val="22"/>
                <w:szCs w:val="22"/>
              </w:rPr>
              <w:t xml:space="preserve">A.  Overall targets to be achieved by the full probation term </w:t>
            </w:r>
            <w:proofErr w:type="gramStart"/>
            <w:r>
              <w:rPr>
                <w:rFonts w:asciiTheme="minorHAnsi" w:hAnsiTheme="minorHAnsi"/>
                <w:sz w:val="22"/>
                <w:szCs w:val="22"/>
              </w:rPr>
              <w:t>in order to</w:t>
            </w:r>
            <w:proofErr w:type="gramEnd"/>
            <w:r>
              <w:rPr>
                <w:rFonts w:asciiTheme="minorHAnsi" w:hAnsiTheme="minorHAnsi"/>
                <w:sz w:val="22"/>
                <w:szCs w:val="22"/>
              </w:rPr>
              <w:t xml:space="preserve"> successfully complete probation. These targets should reflect the thresholds for appointment as Associate Professor as outlined in the University’s</w:t>
            </w:r>
            <w:r w:rsidRPr="0097268B">
              <w:rPr>
                <w:rFonts w:asciiTheme="minorHAnsi" w:hAnsiTheme="minorHAnsi"/>
                <w:color w:val="1308E8"/>
                <w:sz w:val="22"/>
                <w:szCs w:val="22"/>
              </w:rPr>
              <w:t xml:space="preserve"> </w:t>
            </w:r>
            <w:hyperlink r:id="rId16" w:history="1">
              <w:r w:rsidR="003E41FE">
                <w:rPr>
                  <w:rStyle w:val="Hyperlink"/>
                  <w:rFonts w:asciiTheme="minorHAnsi" w:hAnsiTheme="minorHAnsi"/>
                  <w:color w:val="0070C0"/>
                  <w:sz w:val="22"/>
                  <w:szCs w:val="22"/>
                </w:rPr>
                <w:t>Academic Promotion and Progression Framework</w:t>
              </w:r>
            </w:hyperlink>
            <w:r>
              <w:rPr>
                <w:rFonts w:asciiTheme="minorHAnsi" w:hAnsiTheme="minorHAnsi"/>
                <w:sz w:val="22"/>
                <w:szCs w:val="22"/>
              </w:rPr>
              <w:t xml:space="preserve"> and should cover all 4 core areas of activity.</w:t>
            </w:r>
          </w:p>
        </w:tc>
      </w:tr>
      <w:tr w:rsidR="00A22FBA" w14:paraId="7E3AEC9F" w14:textId="77777777" w:rsidTr="00146EBB">
        <w:trPr>
          <w:trHeight w:val="217"/>
        </w:trPr>
        <w:tc>
          <w:tcPr>
            <w:tcW w:w="9628" w:type="dxa"/>
          </w:tcPr>
          <w:p w14:paraId="527F71BB" w14:textId="4675653C" w:rsidR="00A22FBA" w:rsidRDefault="00146EBB" w:rsidP="005B129B">
            <w:pPr>
              <w:pStyle w:val="BodyText"/>
              <w:rPr>
                <w:rFonts w:asciiTheme="minorHAnsi" w:hAnsiTheme="minorHAnsi"/>
                <w:sz w:val="22"/>
                <w:szCs w:val="22"/>
              </w:rPr>
            </w:pPr>
            <w:r w:rsidRPr="00146EBB">
              <w:rPr>
                <w:rFonts w:asciiTheme="minorHAnsi" w:hAnsiTheme="minorHAnsi"/>
                <w:sz w:val="22"/>
                <w:szCs w:val="22"/>
              </w:rPr>
              <w:t>Research and Scholarship</w:t>
            </w:r>
          </w:p>
        </w:tc>
      </w:tr>
      <w:tr w:rsidR="00146EBB" w14:paraId="4679B72F" w14:textId="77777777" w:rsidTr="005B129B">
        <w:trPr>
          <w:trHeight w:val="1258"/>
        </w:trPr>
        <w:tc>
          <w:tcPr>
            <w:tcW w:w="9628" w:type="dxa"/>
          </w:tcPr>
          <w:p w14:paraId="78A762D7" w14:textId="77777777" w:rsidR="00146EBB" w:rsidRDefault="00146EBB" w:rsidP="00F5195C">
            <w:pPr>
              <w:pStyle w:val="BodyText"/>
              <w:spacing w:line="360" w:lineRule="auto"/>
              <w:rPr>
                <w:rFonts w:asciiTheme="minorHAnsi" w:hAnsiTheme="minorHAnsi"/>
                <w:sz w:val="22"/>
                <w:szCs w:val="22"/>
              </w:rPr>
            </w:pPr>
          </w:p>
          <w:p w14:paraId="1A4358FD" w14:textId="77777777" w:rsidR="00146EBB" w:rsidRDefault="00146EBB" w:rsidP="00F5195C">
            <w:pPr>
              <w:pStyle w:val="BodyText"/>
              <w:spacing w:line="360" w:lineRule="auto"/>
              <w:rPr>
                <w:rFonts w:asciiTheme="minorHAnsi" w:hAnsiTheme="minorHAnsi"/>
                <w:sz w:val="22"/>
                <w:szCs w:val="22"/>
              </w:rPr>
            </w:pPr>
          </w:p>
          <w:p w14:paraId="7FB01C9B" w14:textId="77777777" w:rsidR="00146EBB" w:rsidRDefault="00146EBB" w:rsidP="00F5195C">
            <w:pPr>
              <w:pStyle w:val="BodyText"/>
              <w:spacing w:line="360" w:lineRule="auto"/>
              <w:rPr>
                <w:rFonts w:asciiTheme="minorHAnsi" w:hAnsiTheme="minorHAnsi"/>
                <w:sz w:val="22"/>
                <w:szCs w:val="22"/>
              </w:rPr>
            </w:pPr>
          </w:p>
          <w:p w14:paraId="6DC8BB5D" w14:textId="77777777" w:rsidR="00146EBB" w:rsidRDefault="00146EBB" w:rsidP="00F5195C">
            <w:pPr>
              <w:pStyle w:val="BodyText"/>
              <w:spacing w:line="360" w:lineRule="auto"/>
              <w:rPr>
                <w:rFonts w:asciiTheme="minorHAnsi" w:hAnsiTheme="minorHAnsi"/>
                <w:sz w:val="22"/>
                <w:szCs w:val="22"/>
              </w:rPr>
            </w:pPr>
          </w:p>
          <w:p w14:paraId="561A3540" w14:textId="77777777" w:rsidR="00146EBB" w:rsidRPr="00146EBB" w:rsidRDefault="00146EBB" w:rsidP="00F5195C">
            <w:pPr>
              <w:pStyle w:val="BodyText"/>
              <w:spacing w:line="360" w:lineRule="auto"/>
              <w:rPr>
                <w:rFonts w:asciiTheme="minorHAnsi" w:hAnsiTheme="minorHAnsi"/>
                <w:sz w:val="22"/>
                <w:szCs w:val="22"/>
              </w:rPr>
            </w:pPr>
          </w:p>
        </w:tc>
      </w:tr>
      <w:tr w:rsidR="00146EBB" w14:paraId="06515B88" w14:textId="77777777" w:rsidTr="00146EBB">
        <w:trPr>
          <w:trHeight w:val="225"/>
        </w:trPr>
        <w:tc>
          <w:tcPr>
            <w:tcW w:w="9628" w:type="dxa"/>
          </w:tcPr>
          <w:p w14:paraId="4CA23829" w14:textId="712EACBD" w:rsidR="00146EBB" w:rsidRPr="00146EBB" w:rsidRDefault="00146EBB" w:rsidP="00146EBB">
            <w:pPr>
              <w:pStyle w:val="BodyText"/>
              <w:rPr>
                <w:rFonts w:asciiTheme="minorHAnsi" w:hAnsiTheme="minorHAnsi"/>
                <w:sz w:val="22"/>
                <w:szCs w:val="22"/>
              </w:rPr>
            </w:pPr>
            <w:r w:rsidRPr="00146EBB">
              <w:rPr>
                <w:rFonts w:asciiTheme="minorHAnsi" w:hAnsiTheme="minorHAnsi"/>
                <w:sz w:val="22"/>
                <w:szCs w:val="22"/>
              </w:rPr>
              <w:t>Teaching and Learning</w:t>
            </w:r>
          </w:p>
        </w:tc>
      </w:tr>
      <w:tr w:rsidR="00146EBB" w14:paraId="653F1F9A" w14:textId="77777777" w:rsidTr="00146EBB">
        <w:trPr>
          <w:trHeight w:val="1258"/>
        </w:trPr>
        <w:tc>
          <w:tcPr>
            <w:tcW w:w="9628" w:type="dxa"/>
            <w:tcBorders>
              <w:bottom w:val="single" w:sz="4" w:space="0" w:color="auto"/>
            </w:tcBorders>
          </w:tcPr>
          <w:p w14:paraId="125E3D69" w14:textId="77777777" w:rsidR="00146EBB" w:rsidRDefault="00146EBB" w:rsidP="00F5195C">
            <w:pPr>
              <w:pStyle w:val="BodyText"/>
              <w:spacing w:line="360" w:lineRule="auto"/>
              <w:rPr>
                <w:rFonts w:asciiTheme="minorHAnsi" w:hAnsiTheme="minorHAnsi"/>
                <w:sz w:val="22"/>
                <w:szCs w:val="22"/>
              </w:rPr>
            </w:pPr>
          </w:p>
          <w:p w14:paraId="305B6D87" w14:textId="77777777" w:rsidR="00146EBB" w:rsidRDefault="00146EBB" w:rsidP="00F5195C">
            <w:pPr>
              <w:pStyle w:val="BodyText"/>
              <w:spacing w:line="360" w:lineRule="auto"/>
              <w:rPr>
                <w:rFonts w:asciiTheme="minorHAnsi" w:hAnsiTheme="minorHAnsi"/>
                <w:sz w:val="22"/>
                <w:szCs w:val="22"/>
              </w:rPr>
            </w:pPr>
          </w:p>
          <w:p w14:paraId="2821F7A6" w14:textId="77777777" w:rsidR="00146EBB" w:rsidRDefault="00146EBB" w:rsidP="00F5195C">
            <w:pPr>
              <w:pStyle w:val="BodyText"/>
              <w:spacing w:line="360" w:lineRule="auto"/>
              <w:rPr>
                <w:rFonts w:asciiTheme="minorHAnsi" w:hAnsiTheme="minorHAnsi"/>
                <w:sz w:val="22"/>
                <w:szCs w:val="22"/>
              </w:rPr>
            </w:pPr>
          </w:p>
          <w:p w14:paraId="57810B55" w14:textId="77777777" w:rsidR="00146EBB" w:rsidRDefault="00146EBB" w:rsidP="00146EBB">
            <w:pPr>
              <w:pStyle w:val="BodyText"/>
              <w:rPr>
                <w:rFonts w:asciiTheme="minorHAnsi" w:hAnsiTheme="minorHAnsi"/>
                <w:sz w:val="22"/>
                <w:szCs w:val="22"/>
              </w:rPr>
            </w:pPr>
          </w:p>
          <w:p w14:paraId="4E030762" w14:textId="77777777" w:rsidR="00F5195C" w:rsidRPr="00146EBB" w:rsidRDefault="00F5195C" w:rsidP="00C1581C">
            <w:pPr>
              <w:pStyle w:val="BodyText"/>
              <w:spacing w:line="360" w:lineRule="auto"/>
              <w:rPr>
                <w:rFonts w:asciiTheme="minorHAnsi" w:hAnsiTheme="minorHAnsi"/>
                <w:sz w:val="22"/>
                <w:szCs w:val="22"/>
              </w:rPr>
            </w:pPr>
          </w:p>
        </w:tc>
      </w:tr>
      <w:tr w:rsidR="00146EBB" w14:paraId="08659AB3" w14:textId="77777777" w:rsidTr="00146EBB">
        <w:trPr>
          <w:trHeight w:val="233"/>
        </w:trPr>
        <w:tc>
          <w:tcPr>
            <w:tcW w:w="9628" w:type="dxa"/>
            <w:tcBorders>
              <w:top w:val="single" w:sz="4" w:space="0" w:color="auto"/>
            </w:tcBorders>
          </w:tcPr>
          <w:p w14:paraId="29FA74F5" w14:textId="03FF0F0F" w:rsidR="00146EBB" w:rsidRPr="00146EBB" w:rsidRDefault="00146EBB" w:rsidP="00146EBB">
            <w:pPr>
              <w:pStyle w:val="BodyText"/>
              <w:rPr>
                <w:rFonts w:asciiTheme="minorHAnsi" w:hAnsiTheme="minorHAnsi"/>
                <w:sz w:val="22"/>
                <w:szCs w:val="22"/>
              </w:rPr>
            </w:pPr>
            <w:r w:rsidRPr="00146EBB">
              <w:rPr>
                <w:rFonts w:asciiTheme="minorHAnsi" w:hAnsiTheme="minorHAnsi"/>
                <w:sz w:val="22"/>
                <w:szCs w:val="22"/>
              </w:rPr>
              <w:t>Impact, Outreach</w:t>
            </w:r>
            <w:r w:rsidR="007C3DC8">
              <w:rPr>
                <w:rFonts w:asciiTheme="minorHAnsi" w:hAnsiTheme="minorHAnsi"/>
                <w:sz w:val="22"/>
                <w:szCs w:val="22"/>
              </w:rPr>
              <w:t xml:space="preserve"> and</w:t>
            </w:r>
            <w:r w:rsidRPr="00146EBB">
              <w:rPr>
                <w:rFonts w:asciiTheme="minorHAnsi" w:hAnsiTheme="minorHAnsi"/>
                <w:sz w:val="22"/>
                <w:szCs w:val="22"/>
              </w:rPr>
              <w:t xml:space="preserve"> Engagement</w:t>
            </w:r>
          </w:p>
        </w:tc>
      </w:tr>
      <w:tr w:rsidR="00146EBB" w14:paraId="513D7A44" w14:textId="77777777" w:rsidTr="005B129B">
        <w:trPr>
          <w:trHeight w:val="1258"/>
        </w:trPr>
        <w:tc>
          <w:tcPr>
            <w:tcW w:w="9628" w:type="dxa"/>
          </w:tcPr>
          <w:p w14:paraId="0602200F" w14:textId="77777777" w:rsidR="00146EBB" w:rsidRDefault="00146EBB" w:rsidP="00F5195C">
            <w:pPr>
              <w:pStyle w:val="BodyText"/>
              <w:spacing w:line="360" w:lineRule="auto"/>
              <w:rPr>
                <w:rFonts w:asciiTheme="minorHAnsi" w:hAnsiTheme="minorHAnsi"/>
                <w:sz w:val="22"/>
                <w:szCs w:val="22"/>
              </w:rPr>
            </w:pPr>
          </w:p>
          <w:p w14:paraId="51C9B4C7" w14:textId="77777777" w:rsidR="00146EBB" w:rsidRDefault="00146EBB" w:rsidP="00F5195C">
            <w:pPr>
              <w:pStyle w:val="BodyText"/>
              <w:spacing w:line="360" w:lineRule="auto"/>
              <w:rPr>
                <w:rFonts w:asciiTheme="minorHAnsi" w:hAnsiTheme="minorHAnsi"/>
                <w:sz w:val="22"/>
                <w:szCs w:val="22"/>
              </w:rPr>
            </w:pPr>
          </w:p>
          <w:p w14:paraId="3B8AE377" w14:textId="77777777" w:rsidR="00146EBB" w:rsidRDefault="00146EBB" w:rsidP="00F5195C">
            <w:pPr>
              <w:pStyle w:val="BodyText"/>
              <w:spacing w:line="360" w:lineRule="auto"/>
              <w:rPr>
                <w:rFonts w:asciiTheme="minorHAnsi" w:hAnsiTheme="minorHAnsi"/>
                <w:sz w:val="22"/>
                <w:szCs w:val="22"/>
              </w:rPr>
            </w:pPr>
          </w:p>
          <w:p w14:paraId="47DB8E39" w14:textId="77777777" w:rsidR="00146EBB" w:rsidRDefault="00146EBB" w:rsidP="00146EBB">
            <w:pPr>
              <w:pStyle w:val="BodyText"/>
              <w:rPr>
                <w:rFonts w:asciiTheme="minorHAnsi" w:hAnsiTheme="minorHAnsi"/>
                <w:sz w:val="22"/>
                <w:szCs w:val="22"/>
              </w:rPr>
            </w:pPr>
          </w:p>
          <w:p w14:paraId="42B5BDC1" w14:textId="77777777" w:rsidR="00F5195C" w:rsidRPr="00146EBB" w:rsidRDefault="00F5195C" w:rsidP="00C1581C">
            <w:pPr>
              <w:pStyle w:val="BodyText"/>
              <w:spacing w:line="360" w:lineRule="auto"/>
              <w:rPr>
                <w:rFonts w:asciiTheme="minorHAnsi" w:hAnsiTheme="minorHAnsi"/>
                <w:sz w:val="22"/>
                <w:szCs w:val="22"/>
              </w:rPr>
            </w:pPr>
          </w:p>
        </w:tc>
      </w:tr>
      <w:tr w:rsidR="00146EBB" w14:paraId="36516979" w14:textId="77777777" w:rsidTr="00146EBB">
        <w:trPr>
          <w:trHeight w:val="258"/>
        </w:trPr>
        <w:tc>
          <w:tcPr>
            <w:tcW w:w="9628" w:type="dxa"/>
          </w:tcPr>
          <w:p w14:paraId="5C5B5179" w14:textId="100114D3" w:rsidR="00146EBB" w:rsidRPr="00146EBB" w:rsidRDefault="00146EBB" w:rsidP="00146EBB">
            <w:pPr>
              <w:pStyle w:val="BodyText"/>
              <w:rPr>
                <w:rFonts w:asciiTheme="minorHAnsi" w:hAnsiTheme="minorHAnsi"/>
                <w:sz w:val="22"/>
                <w:szCs w:val="22"/>
              </w:rPr>
            </w:pPr>
            <w:r w:rsidRPr="00146EBB">
              <w:rPr>
                <w:rFonts w:asciiTheme="minorHAnsi" w:hAnsiTheme="minorHAnsi"/>
                <w:sz w:val="22"/>
                <w:szCs w:val="22"/>
              </w:rPr>
              <w:t>Collegiality, Leadership and Management</w:t>
            </w:r>
          </w:p>
        </w:tc>
      </w:tr>
      <w:tr w:rsidR="00146EBB" w14:paraId="424FF1EE" w14:textId="77777777" w:rsidTr="005B129B">
        <w:trPr>
          <w:trHeight w:val="1258"/>
        </w:trPr>
        <w:tc>
          <w:tcPr>
            <w:tcW w:w="9628" w:type="dxa"/>
          </w:tcPr>
          <w:p w14:paraId="66FC53D0" w14:textId="77777777" w:rsidR="00146EBB" w:rsidRDefault="00146EBB" w:rsidP="00C91959">
            <w:pPr>
              <w:pStyle w:val="BodyText"/>
              <w:spacing w:line="360" w:lineRule="auto"/>
              <w:rPr>
                <w:rFonts w:asciiTheme="minorHAnsi" w:hAnsiTheme="minorHAnsi"/>
                <w:sz w:val="22"/>
                <w:szCs w:val="22"/>
              </w:rPr>
            </w:pPr>
          </w:p>
          <w:p w14:paraId="18A05609" w14:textId="77777777" w:rsidR="00146EBB" w:rsidRDefault="00146EBB" w:rsidP="00C91959">
            <w:pPr>
              <w:pStyle w:val="BodyText"/>
              <w:spacing w:line="360" w:lineRule="auto"/>
              <w:rPr>
                <w:rFonts w:asciiTheme="minorHAnsi" w:hAnsiTheme="minorHAnsi"/>
                <w:sz w:val="22"/>
                <w:szCs w:val="22"/>
              </w:rPr>
            </w:pPr>
          </w:p>
          <w:p w14:paraId="67922ED8" w14:textId="77777777" w:rsidR="00146EBB" w:rsidRDefault="00146EBB" w:rsidP="00C91959">
            <w:pPr>
              <w:pStyle w:val="BodyText"/>
              <w:spacing w:line="360" w:lineRule="auto"/>
              <w:rPr>
                <w:rFonts w:asciiTheme="minorHAnsi" w:hAnsiTheme="minorHAnsi"/>
                <w:sz w:val="22"/>
                <w:szCs w:val="22"/>
              </w:rPr>
            </w:pPr>
          </w:p>
          <w:p w14:paraId="45CDA21B" w14:textId="77777777" w:rsidR="00146EBB" w:rsidRDefault="00146EBB" w:rsidP="00C91959">
            <w:pPr>
              <w:pStyle w:val="BodyText"/>
              <w:spacing w:line="360" w:lineRule="auto"/>
              <w:rPr>
                <w:rFonts w:asciiTheme="minorHAnsi" w:hAnsiTheme="minorHAnsi"/>
                <w:sz w:val="22"/>
                <w:szCs w:val="22"/>
              </w:rPr>
            </w:pPr>
          </w:p>
          <w:p w14:paraId="0DC7BAA5" w14:textId="77777777" w:rsidR="00146EBB" w:rsidRPr="00146EBB" w:rsidRDefault="00146EBB" w:rsidP="00C1581C">
            <w:pPr>
              <w:pStyle w:val="BodyText"/>
              <w:spacing w:line="360" w:lineRule="auto"/>
              <w:rPr>
                <w:rFonts w:asciiTheme="minorHAnsi" w:hAnsiTheme="minorHAnsi"/>
                <w:sz w:val="22"/>
                <w:szCs w:val="22"/>
              </w:rPr>
            </w:pPr>
          </w:p>
        </w:tc>
      </w:tr>
      <w:tr w:rsidR="00146EBB" w14:paraId="7B3B65F6" w14:textId="77777777" w:rsidTr="00146EBB">
        <w:trPr>
          <w:trHeight w:val="284"/>
        </w:trPr>
        <w:tc>
          <w:tcPr>
            <w:tcW w:w="9628" w:type="dxa"/>
          </w:tcPr>
          <w:p w14:paraId="5E7CF7CD" w14:textId="021A3AC6" w:rsidR="00146EBB" w:rsidRPr="00146EBB" w:rsidRDefault="00F97E40" w:rsidP="00146EBB">
            <w:pPr>
              <w:pStyle w:val="BodyText"/>
              <w:rPr>
                <w:rFonts w:asciiTheme="minorHAnsi" w:hAnsiTheme="minorHAnsi"/>
                <w:sz w:val="22"/>
                <w:szCs w:val="22"/>
              </w:rPr>
            </w:pPr>
            <w:r>
              <w:rPr>
                <w:rFonts w:asciiTheme="minorHAnsi" w:hAnsiTheme="minorHAnsi"/>
                <w:sz w:val="22"/>
                <w:szCs w:val="22"/>
              </w:rPr>
              <w:t>Additional Targets</w:t>
            </w:r>
          </w:p>
        </w:tc>
      </w:tr>
      <w:tr w:rsidR="00146EBB" w14:paraId="0B9CA400" w14:textId="77777777" w:rsidTr="005B129B">
        <w:trPr>
          <w:trHeight w:val="1258"/>
        </w:trPr>
        <w:tc>
          <w:tcPr>
            <w:tcW w:w="9628" w:type="dxa"/>
          </w:tcPr>
          <w:p w14:paraId="0770A61B" w14:textId="77777777" w:rsidR="00146EBB" w:rsidRDefault="00146EBB" w:rsidP="00C91959">
            <w:pPr>
              <w:pStyle w:val="BodyText"/>
              <w:spacing w:line="360" w:lineRule="auto"/>
              <w:rPr>
                <w:rFonts w:asciiTheme="minorHAnsi" w:hAnsiTheme="minorHAnsi"/>
                <w:sz w:val="22"/>
                <w:szCs w:val="22"/>
              </w:rPr>
            </w:pPr>
          </w:p>
          <w:p w14:paraId="484B1DE8" w14:textId="77777777" w:rsidR="00967DB4" w:rsidRDefault="00967DB4" w:rsidP="00C91959">
            <w:pPr>
              <w:pStyle w:val="BodyText"/>
              <w:spacing w:line="360" w:lineRule="auto"/>
              <w:rPr>
                <w:rFonts w:asciiTheme="minorHAnsi" w:hAnsiTheme="minorHAnsi"/>
                <w:sz w:val="22"/>
                <w:szCs w:val="22"/>
              </w:rPr>
            </w:pPr>
          </w:p>
          <w:p w14:paraId="689BF1C4" w14:textId="77777777" w:rsidR="00967DB4" w:rsidRDefault="00967DB4" w:rsidP="00C91959">
            <w:pPr>
              <w:pStyle w:val="BodyText"/>
              <w:spacing w:line="360" w:lineRule="auto"/>
              <w:rPr>
                <w:rFonts w:asciiTheme="minorHAnsi" w:hAnsiTheme="minorHAnsi"/>
                <w:sz w:val="22"/>
                <w:szCs w:val="22"/>
              </w:rPr>
            </w:pPr>
          </w:p>
          <w:p w14:paraId="5371608D" w14:textId="77777777" w:rsidR="00967DB4" w:rsidRDefault="00967DB4" w:rsidP="00C91959">
            <w:pPr>
              <w:pStyle w:val="BodyText"/>
              <w:spacing w:line="360" w:lineRule="auto"/>
              <w:rPr>
                <w:rFonts w:asciiTheme="minorHAnsi" w:hAnsiTheme="minorHAnsi"/>
                <w:sz w:val="22"/>
                <w:szCs w:val="22"/>
              </w:rPr>
            </w:pPr>
          </w:p>
          <w:p w14:paraId="3C93C295" w14:textId="77777777" w:rsidR="00967DB4" w:rsidRDefault="00967DB4" w:rsidP="00C1581C">
            <w:pPr>
              <w:pStyle w:val="BodyText"/>
              <w:spacing w:line="360" w:lineRule="auto"/>
              <w:rPr>
                <w:rFonts w:asciiTheme="minorHAnsi" w:hAnsiTheme="minorHAnsi"/>
                <w:sz w:val="22"/>
                <w:szCs w:val="22"/>
              </w:rPr>
            </w:pPr>
          </w:p>
        </w:tc>
      </w:tr>
    </w:tbl>
    <w:p w14:paraId="359479DC" w14:textId="77777777" w:rsidR="00A22FBA" w:rsidRDefault="00A22FBA" w:rsidP="00A22FBA">
      <w:pPr>
        <w:pStyle w:val="BodyText"/>
        <w:rPr>
          <w:rFonts w:asciiTheme="minorHAnsi" w:hAnsiTheme="minorHAnsi"/>
          <w:sz w:val="22"/>
          <w:szCs w:val="22"/>
        </w:rPr>
      </w:pPr>
    </w:p>
    <w:tbl>
      <w:tblPr>
        <w:tblStyle w:val="TableGrid"/>
        <w:tblW w:w="0" w:type="auto"/>
        <w:tblLook w:val="04A0" w:firstRow="1" w:lastRow="0" w:firstColumn="1" w:lastColumn="0" w:noHBand="0" w:noVBand="1"/>
      </w:tblPr>
      <w:tblGrid>
        <w:gridCol w:w="4814"/>
        <w:gridCol w:w="4814"/>
      </w:tblGrid>
      <w:tr w:rsidR="00A22FBA" w:rsidRPr="00147172" w14:paraId="34A98746" w14:textId="77777777" w:rsidTr="005B129B">
        <w:trPr>
          <w:trHeight w:val="276"/>
        </w:trPr>
        <w:tc>
          <w:tcPr>
            <w:tcW w:w="9628" w:type="dxa"/>
            <w:gridSpan w:val="2"/>
            <w:shd w:val="clear" w:color="auto" w:fill="D9D9D9" w:themeFill="background1" w:themeFillShade="D9"/>
          </w:tcPr>
          <w:p w14:paraId="3EE7EB10" w14:textId="4EBF233E" w:rsidR="00A22FBA" w:rsidRDefault="00A22FBA" w:rsidP="005B129B">
            <w:pPr>
              <w:pStyle w:val="BodyText"/>
              <w:rPr>
                <w:rFonts w:asciiTheme="minorHAnsi" w:hAnsiTheme="minorHAnsi"/>
                <w:sz w:val="22"/>
                <w:szCs w:val="22"/>
              </w:rPr>
            </w:pPr>
            <w:r>
              <w:rPr>
                <w:rFonts w:asciiTheme="minorHAnsi" w:hAnsiTheme="minorHAnsi"/>
                <w:sz w:val="22"/>
                <w:szCs w:val="22"/>
              </w:rPr>
              <w:t>B.  S</w:t>
            </w:r>
            <w:r w:rsidR="00D62111">
              <w:rPr>
                <w:rFonts w:asciiTheme="minorHAnsi" w:hAnsiTheme="minorHAnsi"/>
                <w:sz w:val="22"/>
                <w:szCs w:val="22"/>
              </w:rPr>
              <w:t xml:space="preserve">ummary of </w:t>
            </w:r>
            <w:r w:rsidR="00E42E0C">
              <w:rPr>
                <w:rFonts w:asciiTheme="minorHAnsi" w:hAnsiTheme="minorHAnsi"/>
                <w:sz w:val="22"/>
                <w:szCs w:val="22"/>
              </w:rPr>
              <w:t>r</w:t>
            </w:r>
            <w:r w:rsidR="00D62111">
              <w:rPr>
                <w:rFonts w:asciiTheme="minorHAnsi" w:hAnsiTheme="minorHAnsi"/>
                <w:sz w:val="22"/>
                <w:szCs w:val="22"/>
              </w:rPr>
              <w:t>ecommendations by Heads of Department</w:t>
            </w:r>
          </w:p>
          <w:p w14:paraId="23920A80" w14:textId="4BC158AE" w:rsidR="00A22FBA" w:rsidRPr="00147172" w:rsidRDefault="00A22FBA" w:rsidP="005B129B">
            <w:pPr>
              <w:pStyle w:val="BodyText"/>
              <w:rPr>
                <w:rFonts w:asciiTheme="minorHAnsi" w:hAnsiTheme="minorHAnsi"/>
                <w:b w:val="0"/>
                <w:sz w:val="22"/>
                <w:szCs w:val="22"/>
              </w:rPr>
            </w:pPr>
          </w:p>
        </w:tc>
      </w:tr>
      <w:tr w:rsidR="00D60E0D" w:rsidRPr="00147172" w14:paraId="64484927" w14:textId="77777777" w:rsidTr="005B129B">
        <w:trPr>
          <w:trHeight w:val="276"/>
        </w:trPr>
        <w:tc>
          <w:tcPr>
            <w:tcW w:w="9628" w:type="dxa"/>
            <w:gridSpan w:val="2"/>
            <w:shd w:val="clear" w:color="auto" w:fill="D9D9D9" w:themeFill="background1" w:themeFillShade="D9"/>
          </w:tcPr>
          <w:p w14:paraId="6398497E" w14:textId="1A9A24DE" w:rsidR="00D60E0D" w:rsidRDefault="00D60E0D" w:rsidP="005B129B">
            <w:pPr>
              <w:pStyle w:val="BodyText"/>
              <w:rPr>
                <w:rFonts w:asciiTheme="minorHAnsi" w:hAnsiTheme="minorHAnsi"/>
                <w:sz w:val="22"/>
                <w:szCs w:val="22"/>
              </w:rPr>
            </w:pPr>
            <w:r>
              <w:rPr>
                <w:rFonts w:asciiTheme="minorHAnsi" w:hAnsiTheme="minorHAnsi"/>
                <w:sz w:val="22"/>
                <w:szCs w:val="22"/>
              </w:rPr>
              <w:t xml:space="preserve">Please provide </w:t>
            </w:r>
            <w:r w:rsidR="0004205E">
              <w:rPr>
                <w:rFonts w:asciiTheme="minorHAnsi" w:hAnsiTheme="minorHAnsi"/>
                <w:sz w:val="22"/>
                <w:szCs w:val="22"/>
              </w:rPr>
              <w:t>a</w:t>
            </w:r>
            <w:r w:rsidRPr="009250C5">
              <w:rPr>
                <w:rFonts w:ascii="Calibri" w:hAnsi="Calibri"/>
                <w:sz w:val="22"/>
                <w:szCs w:val="22"/>
              </w:rPr>
              <w:t xml:space="preserve"> summary of</w:t>
            </w:r>
            <w:r>
              <w:rPr>
                <w:rFonts w:ascii="Calibri" w:hAnsi="Calibri"/>
                <w:sz w:val="22"/>
                <w:szCs w:val="22"/>
              </w:rPr>
              <w:t xml:space="preserve"> the</w:t>
            </w:r>
            <w:r w:rsidRPr="009250C5">
              <w:rPr>
                <w:rFonts w:ascii="Calibri" w:hAnsi="Calibri"/>
                <w:sz w:val="22"/>
                <w:szCs w:val="22"/>
              </w:rPr>
              <w:t xml:space="preserve"> </w:t>
            </w:r>
            <w:r>
              <w:rPr>
                <w:rFonts w:ascii="Calibri" w:hAnsi="Calibri"/>
                <w:sz w:val="22"/>
                <w:szCs w:val="22"/>
              </w:rPr>
              <w:t>P</w:t>
            </w:r>
            <w:r w:rsidRPr="009250C5">
              <w:rPr>
                <w:rFonts w:ascii="Calibri" w:hAnsi="Calibri"/>
                <w:sz w:val="22"/>
                <w:szCs w:val="22"/>
              </w:rPr>
              <w:t xml:space="preserve">robationer’s progress </w:t>
            </w:r>
            <w:r>
              <w:rPr>
                <w:rFonts w:ascii="Calibri" w:hAnsi="Calibri"/>
                <w:sz w:val="22"/>
                <w:szCs w:val="22"/>
              </w:rPr>
              <w:t xml:space="preserve">for the current year, </w:t>
            </w:r>
            <w:r w:rsidRPr="009250C5">
              <w:rPr>
                <w:rFonts w:ascii="Calibri" w:hAnsi="Calibri"/>
                <w:sz w:val="22"/>
                <w:szCs w:val="22"/>
              </w:rPr>
              <w:t xml:space="preserve">to include commentary on overall progress against objectives, highlighting achievements and/or any issues or areas of </w:t>
            </w:r>
            <w:r>
              <w:rPr>
                <w:rFonts w:ascii="Calibri" w:hAnsi="Calibri"/>
                <w:sz w:val="22"/>
                <w:szCs w:val="22"/>
              </w:rPr>
              <w:t>concern.</w:t>
            </w:r>
          </w:p>
        </w:tc>
      </w:tr>
      <w:tr w:rsidR="00A22FBA" w:rsidRPr="00147172" w14:paraId="6BE333C1" w14:textId="77777777" w:rsidTr="005B129B">
        <w:trPr>
          <w:trHeight w:val="276"/>
        </w:trPr>
        <w:tc>
          <w:tcPr>
            <w:tcW w:w="9628" w:type="dxa"/>
            <w:gridSpan w:val="2"/>
            <w:shd w:val="clear" w:color="auto" w:fill="FFFFFF" w:themeFill="background1"/>
          </w:tcPr>
          <w:p w14:paraId="5CC3E867" w14:textId="77777777" w:rsidR="00A22FBA" w:rsidRDefault="00A22FBA" w:rsidP="007F5876">
            <w:pPr>
              <w:spacing w:line="360" w:lineRule="auto"/>
              <w:rPr>
                <w:rFonts w:asciiTheme="minorHAnsi" w:hAnsiTheme="minorHAnsi"/>
                <w:b/>
                <w:sz w:val="22"/>
                <w:szCs w:val="22"/>
              </w:rPr>
            </w:pPr>
          </w:p>
          <w:p w14:paraId="62B7A809" w14:textId="77777777" w:rsidR="00A22FBA" w:rsidRDefault="00A22FBA" w:rsidP="007F5876">
            <w:pPr>
              <w:spacing w:line="360" w:lineRule="auto"/>
              <w:rPr>
                <w:rFonts w:asciiTheme="minorHAnsi" w:hAnsiTheme="minorHAnsi"/>
                <w:b/>
                <w:sz w:val="22"/>
                <w:szCs w:val="22"/>
              </w:rPr>
            </w:pPr>
          </w:p>
          <w:p w14:paraId="3AB63B56" w14:textId="77777777" w:rsidR="00A22FBA" w:rsidRDefault="00A22FBA" w:rsidP="007F5876">
            <w:pPr>
              <w:spacing w:line="360" w:lineRule="auto"/>
              <w:rPr>
                <w:rFonts w:asciiTheme="minorHAnsi" w:hAnsiTheme="minorHAnsi"/>
                <w:b/>
                <w:sz w:val="22"/>
                <w:szCs w:val="22"/>
              </w:rPr>
            </w:pPr>
          </w:p>
          <w:p w14:paraId="7C0F1274" w14:textId="77777777" w:rsidR="00A22FBA" w:rsidRDefault="00A22FBA" w:rsidP="007F5876">
            <w:pPr>
              <w:spacing w:line="360" w:lineRule="auto"/>
              <w:rPr>
                <w:rFonts w:asciiTheme="minorHAnsi" w:hAnsiTheme="minorHAnsi"/>
                <w:b/>
                <w:sz w:val="22"/>
                <w:szCs w:val="22"/>
              </w:rPr>
            </w:pPr>
          </w:p>
          <w:p w14:paraId="6943DF87" w14:textId="77777777" w:rsidR="00A22FBA" w:rsidRPr="00147172" w:rsidRDefault="00A22FBA" w:rsidP="00C1581C">
            <w:pPr>
              <w:spacing w:line="360" w:lineRule="auto"/>
              <w:rPr>
                <w:rFonts w:asciiTheme="minorHAnsi" w:hAnsiTheme="minorHAnsi"/>
                <w:b/>
                <w:sz w:val="22"/>
                <w:szCs w:val="22"/>
              </w:rPr>
            </w:pPr>
          </w:p>
        </w:tc>
      </w:tr>
      <w:tr w:rsidR="00A22FBA" w:rsidRPr="00147172" w14:paraId="2DB406CC" w14:textId="77777777" w:rsidTr="005B129B">
        <w:trPr>
          <w:trHeight w:val="276"/>
        </w:trPr>
        <w:tc>
          <w:tcPr>
            <w:tcW w:w="9628" w:type="dxa"/>
            <w:gridSpan w:val="2"/>
            <w:shd w:val="clear" w:color="auto" w:fill="D9D9D9" w:themeFill="background1" w:themeFillShade="D9"/>
          </w:tcPr>
          <w:p w14:paraId="06455AAB" w14:textId="54F24A3C" w:rsidR="00A22FBA" w:rsidRDefault="00A22FBA" w:rsidP="005B129B">
            <w:pPr>
              <w:rPr>
                <w:rFonts w:asciiTheme="minorHAnsi" w:hAnsiTheme="minorHAnsi"/>
                <w:b/>
                <w:sz w:val="22"/>
                <w:szCs w:val="22"/>
              </w:rPr>
            </w:pPr>
            <w:r>
              <w:rPr>
                <w:rFonts w:asciiTheme="minorHAnsi" w:hAnsiTheme="minorHAnsi"/>
                <w:b/>
                <w:sz w:val="22"/>
                <w:szCs w:val="22"/>
              </w:rPr>
              <w:t xml:space="preserve">For those scheduled to </w:t>
            </w:r>
            <w:proofErr w:type="gramStart"/>
            <w:r>
              <w:rPr>
                <w:rFonts w:asciiTheme="minorHAnsi" w:hAnsiTheme="minorHAnsi"/>
                <w:b/>
                <w:sz w:val="22"/>
                <w:szCs w:val="22"/>
              </w:rPr>
              <w:t>continue on</w:t>
            </w:r>
            <w:proofErr w:type="gramEnd"/>
            <w:r>
              <w:rPr>
                <w:rFonts w:asciiTheme="minorHAnsi" w:hAnsiTheme="minorHAnsi"/>
                <w:b/>
                <w:sz w:val="22"/>
                <w:szCs w:val="22"/>
              </w:rPr>
              <w:t xml:space="preserve"> probation (i.e. not in their last year of probation), please indicate which option is being recommended and provide details if necessary</w:t>
            </w:r>
            <w:r w:rsidR="00951A7D">
              <w:rPr>
                <w:rFonts w:asciiTheme="minorHAnsi" w:hAnsiTheme="minorHAnsi"/>
                <w:b/>
                <w:sz w:val="22"/>
                <w:szCs w:val="22"/>
              </w:rPr>
              <w:t>.</w:t>
            </w:r>
          </w:p>
        </w:tc>
      </w:tr>
      <w:tr w:rsidR="00A22FBA" w:rsidRPr="00147172" w14:paraId="5CF0E2E8" w14:textId="77777777" w:rsidTr="005B129B">
        <w:trPr>
          <w:trHeight w:val="219"/>
        </w:trPr>
        <w:tc>
          <w:tcPr>
            <w:tcW w:w="4814" w:type="dxa"/>
            <w:shd w:val="clear" w:color="auto" w:fill="FFFFFF" w:themeFill="background1"/>
          </w:tcPr>
          <w:p w14:paraId="6E758E2F" w14:textId="7F30F0C3" w:rsidR="00A22FBA" w:rsidRPr="009250C5" w:rsidRDefault="00A22FBA" w:rsidP="005B129B">
            <w:pPr>
              <w:rPr>
                <w:rFonts w:asciiTheme="minorHAnsi" w:hAnsiTheme="minorHAnsi"/>
                <w:sz w:val="22"/>
                <w:szCs w:val="22"/>
              </w:rPr>
            </w:pPr>
            <w:r w:rsidRPr="009250C5">
              <w:rPr>
                <w:rFonts w:asciiTheme="minorHAnsi" w:hAnsiTheme="minorHAnsi"/>
                <w:sz w:val="22"/>
                <w:szCs w:val="22"/>
              </w:rPr>
              <w:t xml:space="preserve">Recommending </w:t>
            </w:r>
            <w:proofErr w:type="gramStart"/>
            <w:r w:rsidRPr="009250C5">
              <w:rPr>
                <w:rFonts w:asciiTheme="minorHAnsi" w:hAnsiTheme="minorHAnsi"/>
                <w:sz w:val="22"/>
                <w:szCs w:val="22"/>
              </w:rPr>
              <w:t>to continue</w:t>
            </w:r>
            <w:proofErr w:type="gramEnd"/>
            <w:r w:rsidRPr="009250C5">
              <w:rPr>
                <w:rFonts w:asciiTheme="minorHAnsi" w:hAnsiTheme="minorHAnsi"/>
                <w:sz w:val="22"/>
                <w:szCs w:val="22"/>
              </w:rPr>
              <w:t xml:space="preserve"> normally on probation</w:t>
            </w:r>
            <w:r w:rsidR="005B4ECB">
              <w:rPr>
                <w:rFonts w:asciiTheme="minorHAnsi" w:hAnsiTheme="minorHAnsi"/>
                <w:sz w:val="22"/>
                <w:szCs w:val="22"/>
              </w:rPr>
              <w:t>.</w:t>
            </w:r>
          </w:p>
        </w:tc>
        <w:tc>
          <w:tcPr>
            <w:tcW w:w="4814" w:type="dxa"/>
            <w:shd w:val="clear" w:color="auto" w:fill="FFFFFF" w:themeFill="background1"/>
          </w:tcPr>
          <w:p w14:paraId="121A6264" w14:textId="77777777" w:rsidR="00A71FF9" w:rsidRDefault="0004205E" w:rsidP="005B129B">
            <w:pPr>
              <w:rPr>
                <w:rFonts w:asciiTheme="minorHAnsi" w:hAnsiTheme="minorHAnsi" w:cstheme="minorHAnsi"/>
                <w:b/>
                <w:sz w:val="22"/>
                <w:szCs w:val="22"/>
              </w:rPr>
            </w:pPr>
            <w:r w:rsidRPr="0004205E">
              <w:rPr>
                <w:rFonts w:asciiTheme="minorHAnsi" w:hAnsiTheme="minorHAnsi" w:cstheme="minorHAnsi"/>
                <w:b/>
                <w:sz w:val="22"/>
                <w:szCs w:val="22"/>
              </w:rPr>
              <w:sym w:font="Wingdings" w:char="F0A8"/>
            </w:r>
            <w:r w:rsidRPr="0004205E">
              <w:rPr>
                <w:rFonts w:asciiTheme="minorHAnsi" w:hAnsiTheme="minorHAnsi" w:cstheme="minorHAnsi"/>
                <w:b/>
                <w:sz w:val="22"/>
                <w:szCs w:val="22"/>
              </w:rPr>
              <w:t xml:space="preserve"> Yes  </w:t>
            </w:r>
          </w:p>
          <w:p w14:paraId="1E518674" w14:textId="2F2C54CF" w:rsidR="00A71FF9" w:rsidRDefault="0004205E" w:rsidP="005B129B">
            <w:pPr>
              <w:rPr>
                <w:rFonts w:asciiTheme="minorHAnsi" w:hAnsiTheme="minorHAnsi" w:cstheme="minorHAnsi"/>
                <w:b/>
                <w:sz w:val="22"/>
                <w:szCs w:val="22"/>
              </w:rPr>
            </w:pPr>
            <w:r w:rsidRPr="0004205E">
              <w:rPr>
                <w:rFonts w:asciiTheme="minorHAnsi" w:hAnsiTheme="minorHAnsi" w:cstheme="minorHAnsi"/>
                <w:b/>
                <w:sz w:val="22"/>
                <w:szCs w:val="22"/>
              </w:rPr>
              <w:sym w:font="Wingdings" w:char="F0A8"/>
            </w:r>
            <w:r w:rsidRPr="0004205E">
              <w:rPr>
                <w:rFonts w:asciiTheme="minorHAnsi" w:hAnsiTheme="minorHAnsi" w:cstheme="minorHAnsi"/>
                <w:b/>
                <w:sz w:val="22"/>
                <w:szCs w:val="22"/>
              </w:rPr>
              <w:t xml:space="preserve"> No</w:t>
            </w:r>
            <w:r>
              <w:rPr>
                <w:rFonts w:asciiTheme="minorHAnsi" w:hAnsiTheme="minorHAnsi" w:cstheme="minorHAnsi"/>
                <w:b/>
                <w:sz w:val="22"/>
                <w:szCs w:val="22"/>
              </w:rPr>
              <w:t xml:space="preserve"> (please provide </w:t>
            </w:r>
            <w:r w:rsidR="00A71FF9">
              <w:rPr>
                <w:rFonts w:asciiTheme="minorHAnsi" w:hAnsiTheme="minorHAnsi" w:cstheme="minorHAnsi"/>
                <w:b/>
                <w:sz w:val="22"/>
                <w:szCs w:val="22"/>
              </w:rPr>
              <w:t>details</w:t>
            </w:r>
            <w:r>
              <w:rPr>
                <w:rFonts w:asciiTheme="minorHAnsi" w:hAnsiTheme="minorHAnsi" w:cstheme="minorHAnsi"/>
                <w:b/>
                <w:sz w:val="22"/>
                <w:szCs w:val="22"/>
              </w:rPr>
              <w:t>).</w:t>
            </w:r>
          </w:p>
          <w:p w14:paraId="2EDC8541" w14:textId="193D5592" w:rsidR="00A71FF9" w:rsidRPr="00A71FF9" w:rsidRDefault="00A71FF9" w:rsidP="005B129B">
            <w:pPr>
              <w:rPr>
                <w:rFonts w:asciiTheme="minorHAnsi" w:hAnsiTheme="minorHAnsi" w:cstheme="minorHAnsi"/>
                <w:b/>
                <w:sz w:val="22"/>
                <w:szCs w:val="22"/>
              </w:rPr>
            </w:pPr>
          </w:p>
        </w:tc>
      </w:tr>
      <w:tr w:rsidR="00A22FBA" w:rsidRPr="00147172" w14:paraId="700936DC" w14:textId="77777777" w:rsidTr="005B129B">
        <w:trPr>
          <w:trHeight w:val="219"/>
        </w:trPr>
        <w:tc>
          <w:tcPr>
            <w:tcW w:w="4814" w:type="dxa"/>
            <w:shd w:val="clear" w:color="auto" w:fill="FFFFFF" w:themeFill="background1"/>
          </w:tcPr>
          <w:p w14:paraId="203DC563" w14:textId="32D315A5" w:rsidR="00A22FBA" w:rsidRPr="009250C5" w:rsidRDefault="00A22FBA" w:rsidP="005B129B">
            <w:pPr>
              <w:rPr>
                <w:rFonts w:asciiTheme="minorHAnsi" w:hAnsiTheme="minorHAnsi"/>
                <w:sz w:val="22"/>
                <w:szCs w:val="22"/>
              </w:rPr>
            </w:pPr>
            <w:r w:rsidRPr="009250C5">
              <w:rPr>
                <w:rFonts w:asciiTheme="minorHAnsi" w:hAnsiTheme="minorHAnsi"/>
                <w:sz w:val="22"/>
                <w:szCs w:val="22"/>
              </w:rPr>
              <w:t xml:space="preserve">Recommending an extension of probation (for example, due to </w:t>
            </w:r>
            <w:r w:rsidR="000A64B2">
              <w:rPr>
                <w:rFonts w:asciiTheme="minorHAnsi" w:hAnsiTheme="minorHAnsi"/>
                <w:sz w:val="22"/>
                <w:szCs w:val="22"/>
              </w:rPr>
              <w:t>maternity/paternity/adoption</w:t>
            </w:r>
            <w:r w:rsidRPr="009250C5">
              <w:rPr>
                <w:rFonts w:asciiTheme="minorHAnsi" w:hAnsiTheme="minorHAnsi"/>
                <w:sz w:val="22"/>
                <w:szCs w:val="22"/>
              </w:rPr>
              <w:t xml:space="preserve"> leave)</w:t>
            </w:r>
            <w:r w:rsidR="001321ED">
              <w:rPr>
                <w:rFonts w:asciiTheme="minorHAnsi" w:hAnsiTheme="minorHAnsi"/>
                <w:sz w:val="22"/>
                <w:szCs w:val="22"/>
              </w:rPr>
              <w:t>.</w:t>
            </w:r>
          </w:p>
        </w:tc>
        <w:tc>
          <w:tcPr>
            <w:tcW w:w="4814" w:type="dxa"/>
            <w:shd w:val="clear" w:color="auto" w:fill="FFFFFF" w:themeFill="background1"/>
          </w:tcPr>
          <w:p w14:paraId="05DC58D1" w14:textId="77777777" w:rsidR="00A22FBA" w:rsidRPr="00A71FF9" w:rsidRDefault="00A71FF9" w:rsidP="005B129B">
            <w:pPr>
              <w:rPr>
                <w:rFonts w:asciiTheme="minorHAnsi" w:hAnsiTheme="minorHAnsi" w:cstheme="minorHAnsi"/>
                <w:b/>
                <w:sz w:val="22"/>
                <w:szCs w:val="22"/>
              </w:rPr>
            </w:pPr>
            <w:r w:rsidRPr="00A71FF9">
              <w:rPr>
                <w:rFonts w:asciiTheme="minorHAnsi" w:hAnsiTheme="minorHAnsi" w:cstheme="minorHAnsi"/>
                <w:b/>
                <w:sz w:val="22"/>
                <w:szCs w:val="22"/>
              </w:rPr>
              <w:sym w:font="Wingdings" w:char="F0A8"/>
            </w:r>
            <w:r w:rsidRPr="00A71FF9">
              <w:rPr>
                <w:rFonts w:asciiTheme="minorHAnsi" w:hAnsiTheme="minorHAnsi" w:cstheme="minorHAnsi"/>
                <w:b/>
                <w:sz w:val="22"/>
                <w:szCs w:val="22"/>
              </w:rPr>
              <w:t xml:space="preserve"> Yes (please provide details). </w:t>
            </w:r>
          </w:p>
          <w:p w14:paraId="7CCA180A" w14:textId="74A856B8" w:rsidR="00A71FF9" w:rsidRDefault="00A71FF9" w:rsidP="005B129B">
            <w:r w:rsidRPr="00A71FF9">
              <w:rPr>
                <w:rFonts w:asciiTheme="minorHAnsi" w:hAnsiTheme="minorHAnsi" w:cstheme="minorHAnsi"/>
                <w:b/>
                <w:sz w:val="22"/>
                <w:szCs w:val="22"/>
              </w:rPr>
              <w:sym w:font="Wingdings" w:char="F0A8"/>
            </w:r>
            <w:r w:rsidRPr="00A71FF9">
              <w:rPr>
                <w:rFonts w:asciiTheme="minorHAnsi" w:hAnsiTheme="minorHAnsi" w:cstheme="minorHAnsi"/>
                <w:b/>
                <w:sz w:val="22"/>
                <w:szCs w:val="22"/>
              </w:rPr>
              <w:t xml:space="preserve"> No</w:t>
            </w:r>
          </w:p>
        </w:tc>
      </w:tr>
      <w:tr w:rsidR="00A22FBA" w:rsidRPr="00147172" w14:paraId="790C23CB" w14:textId="77777777" w:rsidTr="005B129B">
        <w:trPr>
          <w:trHeight w:val="219"/>
        </w:trPr>
        <w:tc>
          <w:tcPr>
            <w:tcW w:w="4814" w:type="dxa"/>
            <w:shd w:val="clear" w:color="auto" w:fill="FFFFFF" w:themeFill="background1"/>
          </w:tcPr>
          <w:p w14:paraId="1A3DEE79" w14:textId="77777777" w:rsidR="00951A7D" w:rsidRDefault="00A22FBA" w:rsidP="005B129B">
            <w:pPr>
              <w:rPr>
                <w:rFonts w:asciiTheme="minorHAnsi" w:hAnsiTheme="minorHAnsi"/>
                <w:sz w:val="22"/>
                <w:szCs w:val="22"/>
              </w:rPr>
            </w:pPr>
            <w:r w:rsidRPr="009250C5">
              <w:rPr>
                <w:rFonts w:asciiTheme="minorHAnsi" w:hAnsiTheme="minorHAnsi"/>
                <w:sz w:val="22"/>
                <w:szCs w:val="22"/>
              </w:rPr>
              <w:lastRenderedPageBreak/>
              <w:t>Recommending early completion</w:t>
            </w:r>
            <w:r w:rsidR="001321ED">
              <w:rPr>
                <w:rFonts w:asciiTheme="minorHAnsi" w:hAnsiTheme="minorHAnsi"/>
                <w:sz w:val="22"/>
                <w:szCs w:val="22"/>
              </w:rPr>
              <w:t>.</w:t>
            </w:r>
            <w:r w:rsidRPr="009250C5">
              <w:rPr>
                <w:rFonts w:asciiTheme="minorHAnsi" w:hAnsiTheme="minorHAnsi"/>
                <w:sz w:val="22"/>
                <w:szCs w:val="22"/>
              </w:rPr>
              <w:t xml:space="preserve"> </w:t>
            </w:r>
            <w:r w:rsidR="001321ED">
              <w:rPr>
                <w:rFonts w:asciiTheme="minorHAnsi" w:hAnsiTheme="minorHAnsi"/>
                <w:sz w:val="22"/>
                <w:szCs w:val="22"/>
              </w:rPr>
              <w:t xml:space="preserve"> </w:t>
            </w:r>
          </w:p>
          <w:p w14:paraId="2C8A803F" w14:textId="6D316007" w:rsidR="00A22FBA" w:rsidRPr="009250C5" w:rsidRDefault="001321ED" w:rsidP="005B129B">
            <w:pPr>
              <w:rPr>
                <w:rFonts w:asciiTheme="minorHAnsi" w:hAnsiTheme="minorHAnsi"/>
                <w:sz w:val="22"/>
                <w:szCs w:val="22"/>
              </w:rPr>
            </w:pPr>
            <w:r>
              <w:rPr>
                <w:rFonts w:asciiTheme="minorHAnsi" w:hAnsiTheme="minorHAnsi"/>
                <w:sz w:val="22"/>
                <w:szCs w:val="22"/>
              </w:rPr>
              <w:t>P</w:t>
            </w:r>
            <w:r w:rsidR="00A22FBA" w:rsidRPr="009250C5">
              <w:rPr>
                <w:rFonts w:asciiTheme="minorHAnsi" w:hAnsiTheme="minorHAnsi"/>
                <w:sz w:val="22"/>
                <w:szCs w:val="22"/>
              </w:rPr>
              <w:t>lease provide a detailed case for the reasons</w:t>
            </w:r>
            <w:r w:rsidR="00597204">
              <w:rPr>
                <w:rFonts w:asciiTheme="minorHAnsi" w:hAnsiTheme="minorHAnsi"/>
                <w:sz w:val="22"/>
                <w:szCs w:val="22"/>
              </w:rPr>
              <w:t>, providing confirmation that targets have been met and APPTE has been completed</w:t>
            </w:r>
            <w:r>
              <w:rPr>
                <w:rFonts w:asciiTheme="minorHAnsi" w:hAnsiTheme="minorHAnsi"/>
                <w:sz w:val="22"/>
                <w:szCs w:val="22"/>
              </w:rPr>
              <w:t>.</w:t>
            </w:r>
          </w:p>
        </w:tc>
        <w:tc>
          <w:tcPr>
            <w:tcW w:w="4814" w:type="dxa"/>
            <w:shd w:val="clear" w:color="auto" w:fill="FFFFFF" w:themeFill="background1"/>
          </w:tcPr>
          <w:p w14:paraId="5AB8864D" w14:textId="77777777" w:rsidR="00A22FBA" w:rsidRPr="00E75912" w:rsidRDefault="00E75912" w:rsidP="005B129B">
            <w:pPr>
              <w:rPr>
                <w:rFonts w:asciiTheme="minorHAnsi" w:hAnsiTheme="minorHAnsi" w:cstheme="minorHAnsi"/>
                <w:b/>
                <w:sz w:val="22"/>
                <w:szCs w:val="22"/>
              </w:rPr>
            </w:pPr>
            <w:r w:rsidRPr="00E75912">
              <w:rPr>
                <w:rFonts w:asciiTheme="minorHAnsi" w:hAnsiTheme="minorHAnsi" w:cstheme="minorHAnsi"/>
                <w:b/>
                <w:sz w:val="22"/>
                <w:szCs w:val="22"/>
              </w:rPr>
              <w:sym w:font="Wingdings" w:char="F0A8"/>
            </w:r>
            <w:r w:rsidRPr="00E75912">
              <w:rPr>
                <w:rFonts w:asciiTheme="minorHAnsi" w:hAnsiTheme="minorHAnsi" w:cstheme="minorHAnsi"/>
                <w:b/>
                <w:sz w:val="22"/>
                <w:szCs w:val="22"/>
              </w:rPr>
              <w:t xml:space="preserve"> Yes (please provide details).</w:t>
            </w:r>
          </w:p>
          <w:p w14:paraId="5866C122" w14:textId="6B734C00" w:rsidR="00E75912" w:rsidRDefault="00E75912" w:rsidP="005B129B">
            <w:r w:rsidRPr="00E75912">
              <w:rPr>
                <w:rFonts w:asciiTheme="minorHAnsi" w:hAnsiTheme="minorHAnsi" w:cstheme="minorHAnsi"/>
                <w:b/>
                <w:sz w:val="22"/>
                <w:szCs w:val="22"/>
              </w:rPr>
              <w:sym w:font="Wingdings" w:char="F0A8"/>
            </w:r>
            <w:r w:rsidRPr="00E75912">
              <w:rPr>
                <w:rFonts w:asciiTheme="minorHAnsi" w:hAnsiTheme="minorHAnsi" w:cstheme="minorHAnsi"/>
                <w:b/>
                <w:sz w:val="22"/>
                <w:szCs w:val="22"/>
              </w:rPr>
              <w:t xml:space="preserve"> No</w:t>
            </w:r>
          </w:p>
        </w:tc>
      </w:tr>
      <w:tr w:rsidR="00A22FBA" w:rsidRPr="00147172" w14:paraId="07B6675C" w14:textId="77777777" w:rsidTr="005B129B">
        <w:trPr>
          <w:trHeight w:val="276"/>
        </w:trPr>
        <w:tc>
          <w:tcPr>
            <w:tcW w:w="9628" w:type="dxa"/>
            <w:gridSpan w:val="2"/>
            <w:shd w:val="clear" w:color="auto" w:fill="D9D9D9" w:themeFill="background1" w:themeFillShade="D9"/>
          </w:tcPr>
          <w:p w14:paraId="61C618E8" w14:textId="139153B1" w:rsidR="00A22FBA" w:rsidRPr="00147172" w:rsidRDefault="00A22FBA" w:rsidP="005B129B">
            <w:pPr>
              <w:rPr>
                <w:rFonts w:asciiTheme="minorHAnsi" w:hAnsiTheme="minorHAnsi"/>
                <w:b/>
                <w:sz w:val="22"/>
                <w:szCs w:val="22"/>
              </w:rPr>
            </w:pPr>
            <w:r w:rsidRPr="009250C5">
              <w:rPr>
                <w:rFonts w:asciiTheme="minorHAnsi" w:hAnsiTheme="minorHAnsi"/>
                <w:b/>
                <w:sz w:val="22"/>
                <w:szCs w:val="22"/>
              </w:rPr>
              <w:t>For those scheduled to complete probation (i.e. those who are in the last year of probation) please indicate which option is being recommended and give full details if necessary</w:t>
            </w:r>
            <w:r w:rsidR="005B4ECB">
              <w:rPr>
                <w:rFonts w:asciiTheme="minorHAnsi" w:hAnsiTheme="minorHAnsi"/>
                <w:b/>
                <w:sz w:val="22"/>
                <w:szCs w:val="22"/>
              </w:rPr>
              <w:t>.</w:t>
            </w:r>
          </w:p>
        </w:tc>
      </w:tr>
      <w:tr w:rsidR="00A22FBA" w:rsidRPr="00147172" w14:paraId="562230EA" w14:textId="77777777" w:rsidTr="005B129B">
        <w:trPr>
          <w:trHeight w:val="213"/>
        </w:trPr>
        <w:tc>
          <w:tcPr>
            <w:tcW w:w="4814" w:type="dxa"/>
            <w:shd w:val="clear" w:color="auto" w:fill="FFFFFF" w:themeFill="background1"/>
          </w:tcPr>
          <w:p w14:paraId="7BA7D72F" w14:textId="494461AD" w:rsidR="00A22FBA" w:rsidRPr="009250C5" w:rsidRDefault="00A22FBA" w:rsidP="005B129B">
            <w:pPr>
              <w:rPr>
                <w:rFonts w:asciiTheme="minorHAnsi" w:hAnsiTheme="minorHAnsi"/>
                <w:sz w:val="22"/>
                <w:szCs w:val="22"/>
              </w:rPr>
            </w:pPr>
            <w:r w:rsidRPr="009250C5">
              <w:rPr>
                <w:rFonts w:asciiTheme="minorHAnsi" w:hAnsiTheme="minorHAnsi"/>
                <w:sz w:val="22"/>
                <w:szCs w:val="22"/>
              </w:rPr>
              <w:t>Recommending completion of probation</w:t>
            </w:r>
            <w:r w:rsidR="005B4ECB">
              <w:rPr>
                <w:rFonts w:asciiTheme="minorHAnsi" w:hAnsiTheme="minorHAnsi"/>
                <w:sz w:val="22"/>
                <w:szCs w:val="22"/>
              </w:rPr>
              <w:t>.</w:t>
            </w:r>
          </w:p>
        </w:tc>
        <w:tc>
          <w:tcPr>
            <w:tcW w:w="4814" w:type="dxa"/>
            <w:shd w:val="clear" w:color="auto" w:fill="FFFFFF" w:themeFill="background1"/>
          </w:tcPr>
          <w:p w14:paraId="70F73110" w14:textId="77777777" w:rsidR="00A22FBA" w:rsidRPr="009250C5" w:rsidRDefault="00A22FBA" w:rsidP="005B129B">
            <w:pPr>
              <w:rPr>
                <w:rFonts w:asciiTheme="minorHAnsi" w:hAnsiTheme="minorHAnsi"/>
                <w:b/>
                <w:sz w:val="22"/>
                <w:szCs w:val="22"/>
              </w:rPr>
            </w:pPr>
          </w:p>
        </w:tc>
      </w:tr>
      <w:tr w:rsidR="00A22FBA" w:rsidRPr="00147172" w14:paraId="0AECFF0B" w14:textId="77777777" w:rsidTr="005B129B">
        <w:trPr>
          <w:trHeight w:val="213"/>
        </w:trPr>
        <w:tc>
          <w:tcPr>
            <w:tcW w:w="4814" w:type="dxa"/>
            <w:shd w:val="clear" w:color="auto" w:fill="FFFFFF" w:themeFill="background1"/>
          </w:tcPr>
          <w:p w14:paraId="78BB75D1" w14:textId="54721488" w:rsidR="00A22FBA" w:rsidRPr="009250C5" w:rsidRDefault="00A22FBA" w:rsidP="005B129B">
            <w:pPr>
              <w:rPr>
                <w:rFonts w:asciiTheme="minorHAnsi" w:hAnsiTheme="minorHAnsi"/>
                <w:sz w:val="22"/>
                <w:szCs w:val="22"/>
              </w:rPr>
            </w:pPr>
            <w:r w:rsidRPr="009250C5">
              <w:rPr>
                <w:rFonts w:asciiTheme="minorHAnsi" w:hAnsiTheme="minorHAnsi"/>
                <w:sz w:val="22"/>
                <w:szCs w:val="22"/>
              </w:rPr>
              <w:t>Recommending not to complete (employee has been unable to fulfil probation requirements resulting in an adverse recommendation from the department)</w:t>
            </w:r>
            <w:r w:rsidR="005B4ECB">
              <w:rPr>
                <w:rFonts w:asciiTheme="minorHAnsi" w:hAnsiTheme="minorHAnsi"/>
                <w:sz w:val="22"/>
                <w:szCs w:val="22"/>
              </w:rPr>
              <w:t>.</w:t>
            </w:r>
            <w:r w:rsidR="00FA787B">
              <w:rPr>
                <w:rFonts w:asciiTheme="minorHAnsi" w:hAnsiTheme="minorHAnsi"/>
                <w:sz w:val="22"/>
                <w:szCs w:val="22"/>
              </w:rPr>
              <w:t xml:space="preserve">  Please provide details.</w:t>
            </w:r>
          </w:p>
        </w:tc>
        <w:tc>
          <w:tcPr>
            <w:tcW w:w="4814" w:type="dxa"/>
            <w:shd w:val="clear" w:color="auto" w:fill="FFFFFF" w:themeFill="background1"/>
          </w:tcPr>
          <w:p w14:paraId="4AA3D9F2" w14:textId="77777777" w:rsidR="00A22FBA" w:rsidRPr="009250C5" w:rsidRDefault="00A22FBA" w:rsidP="005B129B">
            <w:pPr>
              <w:rPr>
                <w:rFonts w:asciiTheme="minorHAnsi" w:hAnsiTheme="minorHAnsi"/>
                <w:b/>
                <w:sz w:val="22"/>
                <w:szCs w:val="22"/>
              </w:rPr>
            </w:pPr>
          </w:p>
        </w:tc>
      </w:tr>
      <w:tr w:rsidR="00A22FBA" w:rsidRPr="00147172" w14:paraId="711C1DC7" w14:textId="77777777" w:rsidTr="005B129B">
        <w:trPr>
          <w:trHeight w:val="276"/>
        </w:trPr>
        <w:tc>
          <w:tcPr>
            <w:tcW w:w="9628" w:type="dxa"/>
            <w:gridSpan w:val="2"/>
            <w:shd w:val="clear" w:color="auto" w:fill="D9D9D9" w:themeFill="background1" w:themeFillShade="D9"/>
          </w:tcPr>
          <w:p w14:paraId="686B229F" w14:textId="3004903A" w:rsidR="00A22FBA" w:rsidRPr="00147172" w:rsidRDefault="00A22FBA" w:rsidP="005B129B">
            <w:pPr>
              <w:rPr>
                <w:rFonts w:asciiTheme="minorHAnsi" w:hAnsiTheme="minorHAnsi"/>
                <w:b/>
                <w:sz w:val="22"/>
                <w:szCs w:val="22"/>
              </w:rPr>
            </w:pPr>
            <w:r>
              <w:rPr>
                <w:rFonts w:asciiTheme="minorHAnsi" w:hAnsiTheme="minorHAnsi"/>
                <w:b/>
                <w:sz w:val="22"/>
                <w:szCs w:val="22"/>
              </w:rPr>
              <w:t xml:space="preserve">Please provide the summary statements from previous </w:t>
            </w:r>
            <w:r w:rsidR="00EC102A">
              <w:rPr>
                <w:rFonts w:asciiTheme="minorHAnsi" w:hAnsiTheme="minorHAnsi"/>
                <w:b/>
                <w:sz w:val="22"/>
                <w:szCs w:val="22"/>
              </w:rPr>
              <w:t>years’ probation</w:t>
            </w:r>
            <w:r>
              <w:rPr>
                <w:rFonts w:asciiTheme="minorHAnsi" w:hAnsiTheme="minorHAnsi"/>
                <w:b/>
                <w:sz w:val="22"/>
                <w:szCs w:val="22"/>
              </w:rPr>
              <w:t xml:space="preserve"> forms in the tables below, where applicable</w:t>
            </w:r>
            <w:r w:rsidR="002E6A29">
              <w:rPr>
                <w:rFonts w:asciiTheme="minorHAnsi" w:hAnsiTheme="minorHAnsi"/>
                <w:b/>
                <w:sz w:val="22"/>
                <w:szCs w:val="22"/>
              </w:rPr>
              <w:t xml:space="preserve">.  </w:t>
            </w:r>
            <w:r w:rsidR="002E6A29" w:rsidRPr="002E6A29">
              <w:rPr>
                <w:rFonts w:asciiTheme="minorHAnsi" w:hAnsiTheme="minorHAnsi"/>
                <w:b/>
                <w:sz w:val="22"/>
                <w:szCs w:val="22"/>
              </w:rPr>
              <w:t>The expectation is that APPTE is undertaken in a timely manner and not left until the end of probation</w:t>
            </w:r>
            <w:r w:rsidR="002E6A29">
              <w:rPr>
                <w:rFonts w:asciiTheme="minorHAnsi" w:hAnsiTheme="minorHAnsi"/>
                <w:b/>
                <w:sz w:val="22"/>
                <w:szCs w:val="22"/>
              </w:rPr>
              <w:t>, therefore please ensure an APPTE update is provided for each year.</w:t>
            </w:r>
          </w:p>
        </w:tc>
      </w:tr>
      <w:tr w:rsidR="00A22FBA" w:rsidRPr="00147172" w14:paraId="05C3A694" w14:textId="77777777" w:rsidTr="005B129B">
        <w:trPr>
          <w:trHeight w:val="276"/>
        </w:trPr>
        <w:tc>
          <w:tcPr>
            <w:tcW w:w="9628" w:type="dxa"/>
            <w:gridSpan w:val="2"/>
            <w:shd w:val="clear" w:color="auto" w:fill="D9D9D9" w:themeFill="background1" w:themeFillShade="D9"/>
          </w:tcPr>
          <w:p w14:paraId="5EAF4A56" w14:textId="6FB759EB" w:rsidR="00A22FBA" w:rsidRPr="00147172" w:rsidRDefault="00A22FBA" w:rsidP="005B129B">
            <w:pPr>
              <w:rPr>
                <w:rFonts w:asciiTheme="minorHAnsi" w:hAnsiTheme="minorHAnsi"/>
                <w:b/>
                <w:sz w:val="22"/>
                <w:szCs w:val="22"/>
              </w:rPr>
            </w:pPr>
            <w:r w:rsidRPr="00147172">
              <w:rPr>
                <w:rFonts w:asciiTheme="minorHAnsi" w:hAnsiTheme="minorHAnsi"/>
                <w:b/>
                <w:sz w:val="22"/>
                <w:szCs w:val="22"/>
              </w:rPr>
              <w:t>Year 1 - Head of Department’s overall summary of progress</w:t>
            </w:r>
            <w:r w:rsidR="005B4ECB">
              <w:rPr>
                <w:rFonts w:asciiTheme="minorHAnsi" w:hAnsiTheme="minorHAnsi"/>
                <w:b/>
                <w:sz w:val="22"/>
                <w:szCs w:val="22"/>
              </w:rPr>
              <w:t>.</w:t>
            </w:r>
          </w:p>
        </w:tc>
      </w:tr>
      <w:tr w:rsidR="00A22FBA" w14:paraId="2332B0BE" w14:textId="77777777" w:rsidTr="005B129B">
        <w:tc>
          <w:tcPr>
            <w:tcW w:w="9628" w:type="dxa"/>
            <w:gridSpan w:val="2"/>
          </w:tcPr>
          <w:p w14:paraId="3DDA2D5E" w14:textId="77777777" w:rsidR="00A22FBA" w:rsidRDefault="00A22FBA" w:rsidP="005B129B">
            <w:pPr>
              <w:spacing w:after="160" w:line="259" w:lineRule="auto"/>
              <w:rPr>
                <w:rFonts w:asciiTheme="minorHAnsi" w:hAnsiTheme="minorHAnsi"/>
                <w:sz w:val="22"/>
                <w:szCs w:val="22"/>
              </w:rPr>
            </w:pPr>
          </w:p>
          <w:p w14:paraId="760B526D" w14:textId="77777777" w:rsidR="00A22FBA" w:rsidRDefault="00A22FBA" w:rsidP="005B129B">
            <w:pPr>
              <w:spacing w:after="160" w:line="259" w:lineRule="auto"/>
              <w:rPr>
                <w:rFonts w:asciiTheme="minorHAnsi" w:hAnsiTheme="minorHAnsi"/>
                <w:sz w:val="22"/>
                <w:szCs w:val="22"/>
              </w:rPr>
            </w:pPr>
          </w:p>
          <w:p w14:paraId="2B66134A" w14:textId="77777777" w:rsidR="00A22FBA" w:rsidRDefault="00A22FBA" w:rsidP="005B129B">
            <w:pPr>
              <w:spacing w:after="160" w:line="259" w:lineRule="auto"/>
              <w:rPr>
                <w:rFonts w:asciiTheme="minorHAnsi" w:hAnsiTheme="minorHAnsi"/>
                <w:sz w:val="22"/>
                <w:szCs w:val="22"/>
              </w:rPr>
            </w:pPr>
          </w:p>
          <w:p w14:paraId="05FEC2BF" w14:textId="77777777" w:rsidR="00A22FBA" w:rsidRDefault="00A22FBA" w:rsidP="005B129B">
            <w:pPr>
              <w:spacing w:after="160" w:line="259" w:lineRule="auto"/>
              <w:rPr>
                <w:rFonts w:asciiTheme="minorHAnsi" w:hAnsiTheme="minorHAnsi"/>
                <w:sz w:val="22"/>
                <w:szCs w:val="22"/>
              </w:rPr>
            </w:pPr>
          </w:p>
          <w:p w14:paraId="1981CA18" w14:textId="77777777" w:rsidR="00A22FBA" w:rsidRDefault="00A22FBA" w:rsidP="005B129B">
            <w:pPr>
              <w:spacing w:after="160" w:line="259" w:lineRule="auto"/>
              <w:rPr>
                <w:rFonts w:asciiTheme="minorHAnsi" w:hAnsiTheme="minorHAnsi"/>
                <w:sz w:val="22"/>
                <w:szCs w:val="22"/>
              </w:rPr>
            </w:pPr>
          </w:p>
        </w:tc>
      </w:tr>
      <w:tr w:rsidR="00914224" w14:paraId="0BC86AF5" w14:textId="77777777" w:rsidTr="003D29D7">
        <w:tc>
          <w:tcPr>
            <w:tcW w:w="9628" w:type="dxa"/>
            <w:gridSpan w:val="2"/>
            <w:shd w:val="clear" w:color="auto" w:fill="D9D9D9" w:themeFill="background1" w:themeFillShade="D9"/>
          </w:tcPr>
          <w:p w14:paraId="6B7BE9E2" w14:textId="5514DE06" w:rsidR="00914224" w:rsidRPr="002E6A29" w:rsidRDefault="00914224" w:rsidP="005B129B">
            <w:pPr>
              <w:spacing w:after="160" w:line="259" w:lineRule="auto"/>
              <w:rPr>
                <w:rFonts w:asciiTheme="minorHAnsi" w:hAnsiTheme="minorHAnsi"/>
                <w:b/>
                <w:bCs/>
                <w:sz w:val="22"/>
                <w:szCs w:val="22"/>
              </w:rPr>
            </w:pPr>
            <w:r w:rsidRPr="002E6A29">
              <w:rPr>
                <w:rFonts w:asciiTheme="minorHAnsi" w:hAnsiTheme="minorHAnsi"/>
                <w:b/>
                <w:bCs/>
                <w:sz w:val="22"/>
                <w:szCs w:val="22"/>
              </w:rPr>
              <w:t>Update on APPTE progress</w:t>
            </w:r>
            <w:r w:rsidR="002E6A29">
              <w:rPr>
                <w:rFonts w:asciiTheme="minorHAnsi" w:hAnsiTheme="minorHAnsi"/>
                <w:b/>
                <w:bCs/>
                <w:sz w:val="22"/>
                <w:szCs w:val="22"/>
              </w:rPr>
              <w:t>.</w:t>
            </w:r>
          </w:p>
        </w:tc>
      </w:tr>
      <w:tr w:rsidR="00914224" w14:paraId="02479EE5" w14:textId="77777777" w:rsidTr="002E6A29">
        <w:tc>
          <w:tcPr>
            <w:tcW w:w="9628" w:type="dxa"/>
            <w:gridSpan w:val="2"/>
          </w:tcPr>
          <w:p w14:paraId="502C392E" w14:textId="77777777" w:rsidR="00914224" w:rsidRDefault="00914224" w:rsidP="005B129B">
            <w:pPr>
              <w:spacing w:after="160" w:line="259" w:lineRule="auto"/>
              <w:rPr>
                <w:rFonts w:asciiTheme="minorHAnsi" w:hAnsiTheme="minorHAnsi"/>
                <w:sz w:val="22"/>
                <w:szCs w:val="22"/>
              </w:rPr>
            </w:pPr>
          </w:p>
          <w:p w14:paraId="3DCDE27B" w14:textId="77777777" w:rsidR="00914224" w:rsidRDefault="00914224" w:rsidP="005B129B">
            <w:pPr>
              <w:spacing w:after="160" w:line="259" w:lineRule="auto"/>
              <w:rPr>
                <w:rFonts w:asciiTheme="minorHAnsi" w:hAnsiTheme="minorHAnsi"/>
                <w:sz w:val="22"/>
                <w:szCs w:val="22"/>
              </w:rPr>
            </w:pPr>
          </w:p>
          <w:p w14:paraId="47529E33" w14:textId="77777777" w:rsidR="00914224" w:rsidRDefault="00914224" w:rsidP="005B129B">
            <w:pPr>
              <w:spacing w:after="160" w:line="259" w:lineRule="auto"/>
              <w:rPr>
                <w:rFonts w:asciiTheme="minorHAnsi" w:hAnsiTheme="minorHAnsi"/>
                <w:sz w:val="22"/>
                <w:szCs w:val="22"/>
              </w:rPr>
            </w:pPr>
          </w:p>
          <w:p w14:paraId="2F5245AC" w14:textId="77777777" w:rsidR="00914224" w:rsidRDefault="00914224" w:rsidP="005B129B">
            <w:pPr>
              <w:spacing w:after="160" w:line="259" w:lineRule="auto"/>
              <w:rPr>
                <w:rFonts w:asciiTheme="minorHAnsi" w:hAnsiTheme="minorHAnsi"/>
                <w:sz w:val="22"/>
                <w:szCs w:val="22"/>
              </w:rPr>
            </w:pPr>
          </w:p>
        </w:tc>
      </w:tr>
      <w:tr w:rsidR="00A22FBA" w:rsidRPr="00147172" w14:paraId="79E24C69" w14:textId="77777777" w:rsidTr="005B129B">
        <w:tc>
          <w:tcPr>
            <w:tcW w:w="9628" w:type="dxa"/>
            <w:gridSpan w:val="2"/>
            <w:shd w:val="clear" w:color="auto" w:fill="D9D9D9" w:themeFill="background1" w:themeFillShade="D9"/>
          </w:tcPr>
          <w:p w14:paraId="6AB34170" w14:textId="086CC8F9" w:rsidR="00A22FBA" w:rsidRPr="00147172" w:rsidRDefault="00A22FBA" w:rsidP="005B129B">
            <w:pPr>
              <w:spacing w:line="259" w:lineRule="auto"/>
              <w:rPr>
                <w:rFonts w:asciiTheme="minorHAnsi" w:hAnsiTheme="minorHAnsi"/>
                <w:b/>
                <w:sz w:val="22"/>
                <w:szCs w:val="22"/>
              </w:rPr>
            </w:pPr>
            <w:r w:rsidRPr="00147172">
              <w:rPr>
                <w:rFonts w:asciiTheme="minorHAnsi" w:hAnsiTheme="minorHAnsi"/>
                <w:b/>
                <w:sz w:val="22"/>
                <w:szCs w:val="22"/>
              </w:rPr>
              <w:t xml:space="preserve">Year 2 </w:t>
            </w:r>
            <w:r w:rsidR="002E6A29">
              <w:rPr>
                <w:rFonts w:asciiTheme="minorHAnsi" w:hAnsiTheme="minorHAnsi"/>
                <w:b/>
                <w:sz w:val="22"/>
                <w:szCs w:val="22"/>
              </w:rPr>
              <w:t>–</w:t>
            </w:r>
            <w:r w:rsidRPr="00147172">
              <w:rPr>
                <w:rFonts w:asciiTheme="minorHAnsi" w:hAnsiTheme="minorHAnsi"/>
                <w:b/>
                <w:sz w:val="22"/>
                <w:szCs w:val="22"/>
              </w:rPr>
              <w:t xml:space="preserve"> Head of Department’s overall summary of progress</w:t>
            </w:r>
            <w:r w:rsidR="005B4ECB">
              <w:rPr>
                <w:rFonts w:asciiTheme="minorHAnsi" w:hAnsiTheme="minorHAnsi"/>
                <w:b/>
                <w:sz w:val="22"/>
                <w:szCs w:val="22"/>
              </w:rPr>
              <w:t>.</w:t>
            </w:r>
          </w:p>
        </w:tc>
      </w:tr>
      <w:tr w:rsidR="00A22FBA" w14:paraId="3E2B05F0" w14:textId="77777777" w:rsidTr="005B129B">
        <w:tc>
          <w:tcPr>
            <w:tcW w:w="9628" w:type="dxa"/>
            <w:gridSpan w:val="2"/>
          </w:tcPr>
          <w:p w14:paraId="799A5978" w14:textId="77777777" w:rsidR="00A22FBA" w:rsidRDefault="00A22FBA" w:rsidP="005B129B">
            <w:pPr>
              <w:spacing w:after="160" w:line="259" w:lineRule="auto"/>
              <w:rPr>
                <w:rFonts w:asciiTheme="minorHAnsi" w:hAnsiTheme="minorHAnsi"/>
                <w:sz w:val="22"/>
                <w:szCs w:val="22"/>
              </w:rPr>
            </w:pPr>
          </w:p>
          <w:p w14:paraId="31673E37" w14:textId="77777777" w:rsidR="00A22FBA" w:rsidRDefault="00A22FBA" w:rsidP="005B129B">
            <w:pPr>
              <w:spacing w:after="160" w:line="259" w:lineRule="auto"/>
              <w:rPr>
                <w:rFonts w:asciiTheme="minorHAnsi" w:hAnsiTheme="minorHAnsi"/>
                <w:sz w:val="22"/>
                <w:szCs w:val="22"/>
              </w:rPr>
            </w:pPr>
          </w:p>
          <w:p w14:paraId="60CA93ED" w14:textId="77777777" w:rsidR="00A22FBA" w:rsidRDefault="00A22FBA" w:rsidP="005B129B">
            <w:pPr>
              <w:spacing w:after="160" w:line="259" w:lineRule="auto"/>
              <w:rPr>
                <w:rFonts w:asciiTheme="minorHAnsi" w:hAnsiTheme="minorHAnsi"/>
                <w:sz w:val="22"/>
                <w:szCs w:val="22"/>
              </w:rPr>
            </w:pPr>
          </w:p>
          <w:p w14:paraId="5699E408" w14:textId="77777777" w:rsidR="00A22FBA" w:rsidRDefault="00A22FBA" w:rsidP="005B129B">
            <w:pPr>
              <w:spacing w:after="160" w:line="259" w:lineRule="auto"/>
              <w:rPr>
                <w:rFonts w:asciiTheme="minorHAnsi" w:hAnsiTheme="minorHAnsi"/>
                <w:sz w:val="22"/>
                <w:szCs w:val="22"/>
              </w:rPr>
            </w:pPr>
          </w:p>
          <w:p w14:paraId="68CDE730" w14:textId="77777777" w:rsidR="00A22FBA" w:rsidRDefault="00A22FBA" w:rsidP="005B129B">
            <w:pPr>
              <w:spacing w:after="160" w:line="259" w:lineRule="auto"/>
              <w:rPr>
                <w:rFonts w:asciiTheme="minorHAnsi" w:hAnsiTheme="minorHAnsi"/>
                <w:sz w:val="22"/>
                <w:szCs w:val="22"/>
              </w:rPr>
            </w:pPr>
          </w:p>
        </w:tc>
      </w:tr>
      <w:tr w:rsidR="00914224" w14:paraId="4E6D18DB" w14:textId="77777777" w:rsidTr="003D29D7">
        <w:tc>
          <w:tcPr>
            <w:tcW w:w="9628" w:type="dxa"/>
            <w:gridSpan w:val="2"/>
            <w:shd w:val="clear" w:color="auto" w:fill="D9D9D9" w:themeFill="background1" w:themeFillShade="D9"/>
          </w:tcPr>
          <w:p w14:paraId="5D66DE5A" w14:textId="06C1DDA5" w:rsidR="00914224" w:rsidRPr="002E6A29" w:rsidRDefault="00914224" w:rsidP="005B129B">
            <w:pPr>
              <w:spacing w:after="160" w:line="259" w:lineRule="auto"/>
              <w:rPr>
                <w:rFonts w:asciiTheme="minorHAnsi" w:hAnsiTheme="minorHAnsi"/>
                <w:b/>
                <w:bCs/>
                <w:sz w:val="22"/>
                <w:szCs w:val="22"/>
              </w:rPr>
            </w:pPr>
            <w:r w:rsidRPr="002E6A29">
              <w:rPr>
                <w:rFonts w:asciiTheme="minorHAnsi" w:hAnsiTheme="minorHAnsi"/>
                <w:b/>
                <w:bCs/>
                <w:sz w:val="22"/>
                <w:szCs w:val="22"/>
              </w:rPr>
              <w:t>Update on APPTE progress</w:t>
            </w:r>
            <w:r w:rsidR="002E6A29">
              <w:rPr>
                <w:rFonts w:asciiTheme="minorHAnsi" w:hAnsiTheme="minorHAnsi"/>
                <w:b/>
                <w:bCs/>
                <w:sz w:val="22"/>
                <w:szCs w:val="22"/>
              </w:rPr>
              <w:t>.</w:t>
            </w:r>
          </w:p>
        </w:tc>
      </w:tr>
      <w:tr w:rsidR="00914224" w14:paraId="2C169A25" w14:textId="77777777" w:rsidTr="005B129B">
        <w:tc>
          <w:tcPr>
            <w:tcW w:w="9628" w:type="dxa"/>
            <w:gridSpan w:val="2"/>
          </w:tcPr>
          <w:p w14:paraId="362A73DA" w14:textId="77777777" w:rsidR="00914224" w:rsidRDefault="00914224" w:rsidP="005B129B">
            <w:pPr>
              <w:spacing w:after="160" w:line="259" w:lineRule="auto"/>
              <w:rPr>
                <w:rFonts w:asciiTheme="minorHAnsi" w:hAnsiTheme="minorHAnsi"/>
                <w:sz w:val="22"/>
                <w:szCs w:val="22"/>
              </w:rPr>
            </w:pPr>
          </w:p>
          <w:p w14:paraId="58700078" w14:textId="77777777" w:rsidR="00914224" w:rsidRDefault="00914224" w:rsidP="005B129B">
            <w:pPr>
              <w:spacing w:after="160" w:line="259" w:lineRule="auto"/>
              <w:rPr>
                <w:rFonts w:asciiTheme="minorHAnsi" w:hAnsiTheme="minorHAnsi"/>
                <w:sz w:val="22"/>
                <w:szCs w:val="22"/>
              </w:rPr>
            </w:pPr>
          </w:p>
          <w:p w14:paraId="0C3D70A1" w14:textId="77777777" w:rsidR="00914224" w:rsidRDefault="00914224" w:rsidP="005B129B">
            <w:pPr>
              <w:spacing w:after="160" w:line="259" w:lineRule="auto"/>
              <w:rPr>
                <w:rFonts w:asciiTheme="minorHAnsi" w:hAnsiTheme="minorHAnsi"/>
                <w:sz w:val="22"/>
                <w:szCs w:val="22"/>
              </w:rPr>
            </w:pPr>
          </w:p>
        </w:tc>
      </w:tr>
      <w:tr w:rsidR="00A22FBA" w:rsidRPr="00147172" w14:paraId="06D7C8C6" w14:textId="77777777" w:rsidTr="005B129B">
        <w:tc>
          <w:tcPr>
            <w:tcW w:w="9628" w:type="dxa"/>
            <w:gridSpan w:val="2"/>
            <w:shd w:val="clear" w:color="auto" w:fill="D9D9D9" w:themeFill="background1" w:themeFillShade="D9"/>
          </w:tcPr>
          <w:p w14:paraId="138F9870" w14:textId="5066B380" w:rsidR="00A22FBA" w:rsidRPr="00147172" w:rsidRDefault="00A22FBA" w:rsidP="005B129B">
            <w:pPr>
              <w:spacing w:line="259" w:lineRule="auto"/>
              <w:rPr>
                <w:rFonts w:asciiTheme="minorHAnsi" w:hAnsiTheme="minorHAnsi"/>
                <w:b/>
                <w:sz w:val="22"/>
                <w:szCs w:val="22"/>
              </w:rPr>
            </w:pPr>
            <w:r w:rsidRPr="00147172">
              <w:rPr>
                <w:rFonts w:asciiTheme="minorHAnsi" w:hAnsiTheme="minorHAnsi"/>
                <w:b/>
                <w:sz w:val="22"/>
                <w:szCs w:val="22"/>
              </w:rPr>
              <w:lastRenderedPageBreak/>
              <w:t xml:space="preserve">Year 3 </w:t>
            </w:r>
            <w:r w:rsidR="002E6A29">
              <w:rPr>
                <w:rFonts w:asciiTheme="minorHAnsi" w:hAnsiTheme="minorHAnsi"/>
                <w:b/>
                <w:sz w:val="22"/>
                <w:szCs w:val="22"/>
              </w:rPr>
              <w:t>–</w:t>
            </w:r>
            <w:r w:rsidRPr="00147172">
              <w:rPr>
                <w:rFonts w:asciiTheme="minorHAnsi" w:hAnsiTheme="minorHAnsi"/>
                <w:b/>
                <w:sz w:val="22"/>
                <w:szCs w:val="22"/>
              </w:rPr>
              <w:t xml:space="preserve"> Head of Department’s overall summary of progress</w:t>
            </w:r>
            <w:r w:rsidR="005B4ECB">
              <w:rPr>
                <w:rFonts w:asciiTheme="minorHAnsi" w:hAnsiTheme="minorHAnsi"/>
                <w:b/>
                <w:sz w:val="22"/>
                <w:szCs w:val="22"/>
              </w:rPr>
              <w:t>.</w:t>
            </w:r>
          </w:p>
        </w:tc>
      </w:tr>
      <w:tr w:rsidR="00A22FBA" w14:paraId="6267EA90" w14:textId="77777777" w:rsidTr="005B129B">
        <w:tc>
          <w:tcPr>
            <w:tcW w:w="9628" w:type="dxa"/>
            <w:gridSpan w:val="2"/>
          </w:tcPr>
          <w:p w14:paraId="1F3DFD5E" w14:textId="77777777" w:rsidR="00A22FBA" w:rsidRDefault="00A22FBA" w:rsidP="005B129B">
            <w:pPr>
              <w:spacing w:after="160" w:line="259" w:lineRule="auto"/>
              <w:rPr>
                <w:rFonts w:asciiTheme="minorHAnsi" w:hAnsiTheme="minorHAnsi"/>
                <w:sz w:val="22"/>
                <w:szCs w:val="22"/>
              </w:rPr>
            </w:pPr>
          </w:p>
          <w:p w14:paraId="282DC3C9" w14:textId="77777777" w:rsidR="00A22FBA" w:rsidRDefault="00A22FBA" w:rsidP="005B129B">
            <w:pPr>
              <w:spacing w:after="160" w:line="259" w:lineRule="auto"/>
              <w:rPr>
                <w:rFonts w:asciiTheme="minorHAnsi" w:hAnsiTheme="minorHAnsi"/>
                <w:sz w:val="22"/>
                <w:szCs w:val="22"/>
              </w:rPr>
            </w:pPr>
          </w:p>
          <w:p w14:paraId="7EBCB82D" w14:textId="77777777" w:rsidR="00A22FBA" w:rsidRDefault="00A22FBA" w:rsidP="005B129B">
            <w:pPr>
              <w:spacing w:after="160" w:line="259" w:lineRule="auto"/>
              <w:rPr>
                <w:rFonts w:asciiTheme="minorHAnsi" w:hAnsiTheme="minorHAnsi"/>
                <w:sz w:val="22"/>
                <w:szCs w:val="22"/>
              </w:rPr>
            </w:pPr>
          </w:p>
          <w:p w14:paraId="28F2A576" w14:textId="77777777" w:rsidR="00A22FBA" w:rsidRDefault="00A22FBA" w:rsidP="005B129B">
            <w:pPr>
              <w:spacing w:after="160" w:line="259" w:lineRule="auto"/>
              <w:rPr>
                <w:rFonts w:asciiTheme="minorHAnsi" w:hAnsiTheme="minorHAnsi"/>
                <w:sz w:val="22"/>
                <w:szCs w:val="22"/>
              </w:rPr>
            </w:pPr>
          </w:p>
          <w:p w14:paraId="7FC2774E" w14:textId="77777777" w:rsidR="00A22FBA" w:rsidRDefault="00A22FBA" w:rsidP="005B129B">
            <w:pPr>
              <w:spacing w:after="160" w:line="259" w:lineRule="auto"/>
              <w:rPr>
                <w:rFonts w:asciiTheme="minorHAnsi" w:hAnsiTheme="minorHAnsi"/>
                <w:sz w:val="22"/>
                <w:szCs w:val="22"/>
              </w:rPr>
            </w:pPr>
          </w:p>
        </w:tc>
      </w:tr>
      <w:tr w:rsidR="00914224" w14:paraId="3E1CD02E" w14:textId="77777777" w:rsidTr="003D29D7">
        <w:tc>
          <w:tcPr>
            <w:tcW w:w="9628" w:type="dxa"/>
            <w:gridSpan w:val="2"/>
            <w:shd w:val="clear" w:color="auto" w:fill="D9D9D9" w:themeFill="background1" w:themeFillShade="D9"/>
          </w:tcPr>
          <w:p w14:paraId="1473EB76" w14:textId="4325648B" w:rsidR="00914224" w:rsidRPr="002E6A29" w:rsidRDefault="00914224" w:rsidP="005B129B">
            <w:pPr>
              <w:spacing w:after="160" w:line="259" w:lineRule="auto"/>
              <w:rPr>
                <w:rFonts w:asciiTheme="minorHAnsi" w:hAnsiTheme="minorHAnsi"/>
                <w:b/>
                <w:bCs/>
                <w:sz w:val="22"/>
                <w:szCs w:val="22"/>
              </w:rPr>
            </w:pPr>
            <w:r w:rsidRPr="002E6A29">
              <w:rPr>
                <w:rFonts w:asciiTheme="minorHAnsi" w:hAnsiTheme="minorHAnsi"/>
                <w:b/>
                <w:bCs/>
                <w:sz w:val="22"/>
                <w:szCs w:val="22"/>
              </w:rPr>
              <w:t>Update on APPTE progress</w:t>
            </w:r>
            <w:r w:rsidR="002E6A29">
              <w:rPr>
                <w:rFonts w:asciiTheme="minorHAnsi" w:hAnsiTheme="minorHAnsi"/>
                <w:b/>
                <w:bCs/>
                <w:sz w:val="22"/>
                <w:szCs w:val="22"/>
              </w:rPr>
              <w:t>.</w:t>
            </w:r>
          </w:p>
        </w:tc>
      </w:tr>
      <w:tr w:rsidR="00914224" w14:paraId="3AD217B0" w14:textId="77777777" w:rsidTr="005B129B">
        <w:tc>
          <w:tcPr>
            <w:tcW w:w="9628" w:type="dxa"/>
            <w:gridSpan w:val="2"/>
          </w:tcPr>
          <w:p w14:paraId="11ECDB22" w14:textId="77777777" w:rsidR="00914224" w:rsidRDefault="00914224" w:rsidP="005B129B">
            <w:pPr>
              <w:spacing w:after="160" w:line="259" w:lineRule="auto"/>
              <w:rPr>
                <w:rFonts w:asciiTheme="minorHAnsi" w:hAnsiTheme="minorHAnsi"/>
                <w:sz w:val="22"/>
                <w:szCs w:val="22"/>
              </w:rPr>
            </w:pPr>
          </w:p>
          <w:p w14:paraId="792C69F2" w14:textId="77777777" w:rsidR="00914224" w:rsidRDefault="00914224" w:rsidP="005B129B">
            <w:pPr>
              <w:spacing w:after="160" w:line="259" w:lineRule="auto"/>
              <w:rPr>
                <w:rFonts w:asciiTheme="minorHAnsi" w:hAnsiTheme="minorHAnsi"/>
                <w:sz w:val="22"/>
                <w:szCs w:val="22"/>
              </w:rPr>
            </w:pPr>
          </w:p>
          <w:p w14:paraId="18140B27" w14:textId="77777777" w:rsidR="00914224" w:rsidRDefault="00914224" w:rsidP="005B129B">
            <w:pPr>
              <w:spacing w:after="160" w:line="259" w:lineRule="auto"/>
              <w:rPr>
                <w:rFonts w:asciiTheme="minorHAnsi" w:hAnsiTheme="minorHAnsi"/>
                <w:sz w:val="22"/>
                <w:szCs w:val="22"/>
              </w:rPr>
            </w:pPr>
          </w:p>
          <w:p w14:paraId="72FBA411" w14:textId="77777777" w:rsidR="00914224" w:rsidRDefault="00914224" w:rsidP="005B129B">
            <w:pPr>
              <w:spacing w:after="160" w:line="259" w:lineRule="auto"/>
              <w:rPr>
                <w:rFonts w:asciiTheme="minorHAnsi" w:hAnsiTheme="minorHAnsi"/>
                <w:sz w:val="22"/>
                <w:szCs w:val="22"/>
              </w:rPr>
            </w:pPr>
          </w:p>
        </w:tc>
      </w:tr>
      <w:tr w:rsidR="00A22FBA" w:rsidRPr="00147172" w14:paraId="26B9BD64" w14:textId="77777777" w:rsidTr="005B129B">
        <w:tc>
          <w:tcPr>
            <w:tcW w:w="9628" w:type="dxa"/>
            <w:gridSpan w:val="2"/>
            <w:shd w:val="clear" w:color="auto" w:fill="D9D9D9" w:themeFill="background1" w:themeFillShade="D9"/>
          </w:tcPr>
          <w:p w14:paraId="479E80A3" w14:textId="0F011470" w:rsidR="00A22FBA" w:rsidRPr="00147172" w:rsidRDefault="00A22FBA" w:rsidP="005B129B">
            <w:pPr>
              <w:spacing w:line="259" w:lineRule="auto"/>
              <w:rPr>
                <w:rFonts w:asciiTheme="minorHAnsi" w:hAnsiTheme="minorHAnsi"/>
                <w:b/>
                <w:sz w:val="22"/>
                <w:szCs w:val="22"/>
              </w:rPr>
            </w:pPr>
            <w:r w:rsidRPr="00147172">
              <w:rPr>
                <w:rFonts w:asciiTheme="minorHAnsi" w:hAnsiTheme="minorHAnsi"/>
                <w:b/>
                <w:sz w:val="22"/>
                <w:szCs w:val="22"/>
              </w:rPr>
              <w:t xml:space="preserve">Year 4 </w:t>
            </w:r>
            <w:r w:rsidR="002E6A29">
              <w:rPr>
                <w:rFonts w:asciiTheme="minorHAnsi" w:hAnsiTheme="minorHAnsi"/>
                <w:b/>
                <w:sz w:val="22"/>
                <w:szCs w:val="22"/>
              </w:rPr>
              <w:t>–</w:t>
            </w:r>
            <w:r w:rsidRPr="00147172">
              <w:rPr>
                <w:rFonts w:asciiTheme="minorHAnsi" w:hAnsiTheme="minorHAnsi"/>
                <w:b/>
                <w:sz w:val="22"/>
                <w:szCs w:val="22"/>
              </w:rPr>
              <w:t xml:space="preserve"> Head of Department’s overall summary of progress</w:t>
            </w:r>
            <w:r w:rsidR="005B4ECB">
              <w:rPr>
                <w:rFonts w:asciiTheme="minorHAnsi" w:hAnsiTheme="minorHAnsi"/>
                <w:b/>
                <w:sz w:val="22"/>
                <w:szCs w:val="22"/>
              </w:rPr>
              <w:t>.</w:t>
            </w:r>
          </w:p>
        </w:tc>
      </w:tr>
      <w:tr w:rsidR="00A22FBA" w14:paraId="728404AF" w14:textId="77777777" w:rsidTr="005B129B">
        <w:tc>
          <w:tcPr>
            <w:tcW w:w="9628" w:type="dxa"/>
            <w:gridSpan w:val="2"/>
          </w:tcPr>
          <w:p w14:paraId="3EA36671" w14:textId="77777777" w:rsidR="00A22FBA" w:rsidRDefault="00A22FBA" w:rsidP="005B129B">
            <w:pPr>
              <w:spacing w:after="160" w:line="259" w:lineRule="auto"/>
              <w:rPr>
                <w:rFonts w:asciiTheme="minorHAnsi" w:hAnsiTheme="minorHAnsi"/>
                <w:sz w:val="22"/>
                <w:szCs w:val="22"/>
              </w:rPr>
            </w:pPr>
          </w:p>
          <w:p w14:paraId="1D9DD0F9" w14:textId="77777777" w:rsidR="00A22FBA" w:rsidRDefault="00A22FBA" w:rsidP="005B129B">
            <w:pPr>
              <w:spacing w:after="160" w:line="259" w:lineRule="auto"/>
              <w:rPr>
                <w:rFonts w:asciiTheme="minorHAnsi" w:hAnsiTheme="minorHAnsi"/>
                <w:sz w:val="22"/>
                <w:szCs w:val="22"/>
              </w:rPr>
            </w:pPr>
          </w:p>
          <w:p w14:paraId="4A66A4B7" w14:textId="77777777" w:rsidR="00A22FBA" w:rsidRDefault="00A22FBA" w:rsidP="005B129B">
            <w:pPr>
              <w:spacing w:after="160" w:line="259" w:lineRule="auto"/>
              <w:rPr>
                <w:rFonts w:asciiTheme="minorHAnsi" w:hAnsiTheme="minorHAnsi"/>
                <w:sz w:val="22"/>
                <w:szCs w:val="22"/>
              </w:rPr>
            </w:pPr>
          </w:p>
          <w:p w14:paraId="5EC9EC87" w14:textId="77777777" w:rsidR="00A22FBA" w:rsidRDefault="00A22FBA" w:rsidP="005B129B">
            <w:pPr>
              <w:spacing w:after="160" w:line="259" w:lineRule="auto"/>
              <w:rPr>
                <w:rFonts w:asciiTheme="minorHAnsi" w:hAnsiTheme="minorHAnsi"/>
                <w:sz w:val="22"/>
                <w:szCs w:val="22"/>
              </w:rPr>
            </w:pPr>
          </w:p>
          <w:p w14:paraId="0383CE0A" w14:textId="77777777" w:rsidR="00A22FBA" w:rsidRDefault="00A22FBA" w:rsidP="005B129B">
            <w:pPr>
              <w:spacing w:after="160" w:line="259" w:lineRule="auto"/>
              <w:rPr>
                <w:rFonts w:asciiTheme="minorHAnsi" w:hAnsiTheme="minorHAnsi"/>
                <w:sz w:val="22"/>
                <w:szCs w:val="22"/>
              </w:rPr>
            </w:pPr>
          </w:p>
        </w:tc>
      </w:tr>
      <w:tr w:rsidR="00914224" w14:paraId="1EE1F77A" w14:textId="77777777" w:rsidTr="003D29D7">
        <w:tc>
          <w:tcPr>
            <w:tcW w:w="9628" w:type="dxa"/>
            <w:gridSpan w:val="2"/>
            <w:shd w:val="clear" w:color="auto" w:fill="D9D9D9" w:themeFill="background1" w:themeFillShade="D9"/>
          </w:tcPr>
          <w:p w14:paraId="382FDA99" w14:textId="037605B8" w:rsidR="00914224" w:rsidRPr="002E6A29" w:rsidRDefault="00914224" w:rsidP="005B129B">
            <w:pPr>
              <w:spacing w:after="160" w:line="259" w:lineRule="auto"/>
              <w:rPr>
                <w:rFonts w:asciiTheme="minorHAnsi" w:hAnsiTheme="minorHAnsi"/>
                <w:b/>
                <w:bCs/>
                <w:sz w:val="22"/>
                <w:szCs w:val="22"/>
              </w:rPr>
            </w:pPr>
            <w:r w:rsidRPr="002E6A29">
              <w:rPr>
                <w:rFonts w:asciiTheme="minorHAnsi" w:hAnsiTheme="minorHAnsi"/>
                <w:b/>
                <w:bCs/>
                <w:sz w:val="22"/>
                <w:szCs w:val="22"/>
              </w:rPr>
              <w:t>Update on APPTE progress</w:t>
            </w:r>
            <w:r w:rsidR="002E6A29">
              <w:rPr>
                <w:rFonts w:asciiTheme="minorHAnsi" w:hAnsiTheme="minorHAnsi"/>
                <w:b/>
                <w:bCs/>
                <w:sz w:val="22"/>
                <w:szCs w:val="22"/>
              </w:rPr>
              <w:t>.</w:t>
            </w:r>
          </w:p>
        </w:tc>
      </w:tr>
      <w:tr w:rsidR="00914224" w14:paraId="3162AA95" w14:textId="77777777" w:rsidTr="005B129B">
        <w:tc>
          <w:tcPr>
            <w:tcW w:w="9628" w:type="dxa"/>
            <w:gridSpan w:val="2"/>
          </w:tcPr>
          <w:p w14:paraId="0E727259" w14:textId="77777777" w:rsidR="00914224" w:rsidRDefault="00914224" w:rsidP="005B129B">
            <w:pPr>
              <w:spacing w:after="160" w:line="259" w:lineRule="auto"/>
              <w:rPr>
                <w:rFonts w:asciiTheme="minorHAnsi" w:hAnsiTheme="minorHAnsi"/>
                <w:sz w:val="22"/>
                <w:szCs w:val="22"/>
              </w:rPr>
            </w:pPr>
          </w:p>
          <w:p w14:paraId="3FF47BB9" w14:textId="77777777" w:rsidR="00914224" w:rsidRDefault="00914224" w:rsidP="005B129B">
            <w:pPr>
              <w:spacing w:after="160" w:line="259" w:lineRule="auto"/>
              <w:rPr>
                <w:rFonts w:asciiTheme="minorHAnsi" w:hAnsiTheme="minorHAnsi"/>
                <w:sz w:val="22"/>
                <w:szCs w:val="22"/>
              </w:rPr>
            </w:pPr>
          </w:p>
          <w:p w14:paraId="6A41238D" w14:textId="77777777" w:rsidR="00914224" w:rsidRDefault="00914224" w:rsidP="005B129B">
            <w:pPr>
              <w:spacing w:after="160" w:line="259" w:lineRule="auto"/>
              <w:rPr>
                <w:rFonts w:asciiTheme="minorHAnsi" w:hAnsiTheme="minorHAnsi"/>
                <w:sz w:val="22"/>
                <w:szCs w:val="22"/>
              </w:rPr>
            </w:pPr>
          </w:p>
          <w:p w14:paraId="363BDB8E" w14:textId="77777777" w:rsidR="00914224" w:rsidRDefault="00914224" w:rsidP="005B129B">
            <w:pPr>
              <w:spacing w:after="160" w:line="259" w:lineRule="auto"/>
              <w:rPr>
                <w:rFonts w:asciiTheme="minorHAnsi" w:hAnsiTheme="minorHAnsi"/>
                <w:sz w:val="22"/>
                <w:szCs w:val="22"/>
              </w:rPr>
            </w:pPr>
          </w:p>
        </w:tc>
      </w:tr>
    </w:tbl>
    <w:p w14:paraId="495FAD0E" w14:textId="77777777" w:rsidR="00A22FBA" w:rsidRPr="002925A0" w:rsidRDefault="00A22FBA" w:rsidP="00A22FBA">
      <w:pPr>
        <w:rPr>
          <w:rFonts w:asciiTheme="minorHAnsi" w:hAnsiTheme="minorHAnsi"/>
          <w:b/>
          <w:sz w:val="22"/>
          <w:szCs w:val="22"/>
        </w:rPr>
      </w:pPr>
    </w:p>
    <w:tbl>
      <w:tblPr>
        <w:tblStyle w:val="TableGrid"/>
        <w:tblW w:w="0" w:type="auto"/>
        <w:tblLook w:val="04A0" w:firstRow="1" w:lastRow="0" w:firstColumn="1" w:lastColumn="0" w:noHBand="0" w:noVBand="1"/>
      </w:tblPr>
      <w:tblGrid>
        <w:gridCol w:w="9628"/>
      </w:tblGrid>
      <w:tr w:rsidR="00053024" w14:paraId="2CA29852" w14:textId="77777777" w:rsidTr="005B129B">
        <w:tc>
          <w:tcPr>
            <w:tcW w:w="9628" w:type="dxa"/>
            <w:shd w:val="clear" w:color="auto" w:fill="D9D9D9" w:themeFill="background1" w:themeFillShade="D9"/>
          </w:tcPr>
          <w:p w14:paraId="2991D6A1" w14:textId="4C74E442" w:rsidR="00053024" w:rsidRDefault="00053024" w:rsidP="00053024">
            <w:pPr>
              <w:pStyle w:val="BodyText"/>
              <w:rPr>
                <w:rFonts w:asciiTheme="minorHAnsi" w:hAnsiTheme="minorHAnsi"/>
                <w:sz w:val="22"/>
                <w:szCs w:val="22"/>
              </w:rPr>
            </w:pPr>
            <w:r>
              <w:rPr>
                <w:rFonts w:asciiTheme="minorHAnsi" w:hAnsiTheme="minorHAnsi"/>
                <w:sz w:val="22"/>
                <w:szCs w:val="22"/>
              </w:rPr>
              <w:t xml:space="preserve">C.  </w:t>
            </w:r>
            <w:r w:rsidRPr="002925A0">
              <w:rPr>
                <w:rFonts w:asciiTheme="minorHAnsi" w:hAnsiTheme="minorHAnsi"/>
                <w:sz w:val="22"/>
                <w:szCs w:val="22"/>
              </w:rPr>
              <w:t xml:space="preserve">Please summarise achievements and progress on the following </w:t>
            </w:r>
            <w:r>
              <w:rPr>
                <w:rFonts w:asciiTheme="minorHAnsi" w:hAnsiTheme="minorHAnsi"/>
                <w:sz w:val="22"/>
                <w:szCs w:val="22"/>
              </w:rPr>
              <w:t xml:space="preserve">four </w:t>
            </w:r>
            <w:r w:rsidRPr="002925A0">
              <w:rPr>
                <w:rFonts w:asciiTheme="minorHAnsi" w:hAnsiTheme="minorHAnsi"/>
                <w:sz w:val="22"/>
                <w:szCs w:val="22"/>
              </w:rPr>
              <w:t xml:space="preserve">areas of activity, with performance to be assessed against </w:t>
            </w:r>
            <w:r>
              <w:rPr>
                <w:rFonts w:asciiTheme="minorHAnsi" w:hAnsiTheme="minorHAnsi"/>
                <w:sz w:val="22"/>
                <w:szCs w:val="22"/>
              </w:rPr>
              <w:t>targets in Section A</w:t>
            </w:r>
            <w:r w:rsidR="005A33AC">
              <w:rPr>
                <w:rFonts w:asciiTheme="minorHAnsi" w:hAnsiTheme="minorHAnsi"/>
                <w:sz w:val="22"/>
                <w:szCs w:val="22"/>
              </w:rPr>
              <w:t>.</w:t>
            </w:r>
            <w:r>
              <w:rPr>
                <w:rFonts w:asciiTheme="minorHAnsi" w:hAnsiTheme="minorHAnsi"/>
                <w:sz w:val="22"/>
                <w:szCs w:val="22"/>
              </w:rPr>
              <w:t xml:space="preserve"> </w:t>
            </w:r>
            <w:r w:rsidR="005A33AC">
              <w:rPr>
                <w:rFonts w:asciiTheme="minorHAnsi" w:hAnsiTheme="minorHAnsi"/>
                <w:sz w:val="22"/>
                <w:szCs w:val="22"/>
              </w:rPr>
              <w:t xml:space="preserve"> P</w:t>
            </w:r>
            <w:r>
              <w:rPr>
                <w:rFonts w:asciiTheme="minorHAnsi" w:hAnsiTheme="minorHAnsi"/>
                <w:sz w:val="22"/>
                <w:szCs w:val="22"/>
              </w:rPr>
              <w:t>lease comment specifically on progress in the period since the last probation review.</w:t>
            </w:r>
          </w:p>
          <w:p w14:paraId="30B1B612" w14:textId="77777777" w:rsidR="00053024" w:rsidRDefault="00053024" w:rsidP="005B129B">
            <w:pPr>
              <w:rPr>
                <w:rFonts w:asciiTheme="minorHAnsi" w:hAnsiTheme="minorHAnsi"/>
                <w:sz w:val="22"/>
                <w:szCs w:val="22"/>
              </w:rPr>
            </w:pPr>
          </w:p>
        </w:tc>
      </w:tr>
      <w:tr w:rsidR="00A22FBA" w14:paraId="790BD8A5" w14:textId="77777777" w:rsidTr="005B129B">
        <w:tc>
          <w:tcPr>
            <w:tcW w:w="9628" w:type="dxa"/>
            <w:shd w:val="clear" w:color="auto" w:fill="D9D9D9" w:themeFill="background1" w:themeFillShade="D9"/>
          </w:tcPr>
          <w:p w14:paraId="767EC9AD" w14:textId="17DC449D" w:rsidR="00A22FBA" w:rsidRPr="005D7A72" w:rsidRDefault="00A22FBA" w:rsidP="005B129B">
            <w:pPr>
              <w:rPr>
                <w:rFonts w:asciiTheme="minorHAnsi" w:hAnsiTheme="minorHAnsi"/>
                <w:b/>
                <w:bCs/>
                <w:sz w:val="22"/>
                <w:szCs w:val="22"/>
              </w:rPr>
            </w:pPr>
            <w:r w:rsidRPr="005D7A72">
              <w:rPr>
                <w:rFonts w:asciiTheme="minorHAnsi" w:hAnsiTheme="minorHAnsi"/>
                <w:b/>
                <w:bCs/>
                <w:sz w:val="22"/>
                <w:szCs w:val="22"/>
              </w:rPr>
              <w:t xml:space="preserve">1.   </w:t>
            </w:r>
            <w:r w:rsidR="001A2620" w:rsidRPr="001A2620">
              <w:rPr>
                <w:rFonts w:asciiTheme="minorHAnsi" w:hAnsiTheme="minorHAnsi"/>
                <w:b/>
                <w:bCs/>
                <w:sz w:val="22"/>
                <w:szCs w:val="22"/>
              </w:rPr>
              <w:t>Research and Scholarship</w:t>
            </w:r>
          </w:p>
        </w:tc>
      </w:tr>
      <w:tr w:rsidR="00A22FBA" w14:paraId="472EC8FD" w14:textId="77777777" w:rsidTr="005B129B">
        <w:tc>
          <w:tcPr>
            <w:tcW w:w="9628" w:type="dxa"/>
            <w:shd w:val="clear" w:color="auto" w:fill="D9D9D9" w:themeFill="background1" w:themeFillShade="D9"/>
          </w:tcPr>
          <w:p w14:paraId="56833A3C" w14:textId="3F2B2038" w:rsidR="00A22FBA" w:rsidRPr="005B4ECB" w:rsidRDefault="00A22FBA" w:rsidP="005B129B">
            <w:pPr>
              <w:spacing w:before="4" w:line="268" w:lineRule="exact"/>
              <w:ind w:right="72"/>
              <w:jc w:val="both"/>
              <w:textAlignment w:val="baseline"/>
              <w:rPr>
                <w:rFonts w:ascii="Calibri" w:eastAsia="Calibri" w:hAnsi="Calibri"/>
                <w:i/>
                <w:color w:val="000000"/>
                <w:spacing w:val="-1"/>
                <w:sz w:val="22"/>
                <w:lang w:val="en-US" w:eastAsia="en-GB"/>
              </w:rPr>
            </w:pPr>
            <w:r w:rsidRPr="005B4ECB">
              <w:rPr>
                <w:rFonts w:ascii="Calibri" w:eastAsia="Calibri" w:hAnsi="Calibri"/>
                <w:b/>
                <w:color w:val="000000"/>
                <w:spacing w:val="-1"/>
                <w:sz w:val="22"/>
                <w:lang w:val="en-US" w:eastAsia="en-GB"/>
              </w:rPr>
              <w:lastRenderedPageBreak/>
              <w:t>Criteria:</w:t>
            </w:r>
            <w:r w:rsidRPr="005B4ECB">
              <w:rPr>
                <w:rFonts w:ascii="Calibri" w:eastAsia="Calibri" w:hAnsi="Calibri"/>
                <w:color w:val="000000"/>
                <w:spacing w:val="-1"/>
                <w:sz w:val="22"/>
                <w:lang w:val="en-US" w:eastAsia="en-GB"/>
              </w:rPr>
              <w:t xml:space="preserve"> </w:t>
            </w:r>
            <w:r w:rsidRPr="005B4ECB">
              <w:rPr>
                <w:rFonts w:ascii="Calibri" w:eastAsia="Calibri" w:hAnsi="Calibri"/>
                <w:iCs/>
                <w:color w:val="000000"/>
                <w:spacing w:val="-1"/>
                <w:sz w:val="22"/>
                <w:lang w:val="en-US" w:eastAsia="en-GB"/>
              </w:rPr>
              <w:t xml:space="preserve">This includes discipline-based and interdisciplinary research, whether theoretical or empirical that makes an original contribution to knowledge. It also encompasses pedagogical and teaching related research, practice focused research and broader scholarship within and across disciplines. Grant capture, PhD supervision and external presentations where applicable </w:t>
            </w:r>
            <w:r w:rsidR="00252BDF">
              <w:rPr>
                <w:rFonts w:ascii="Calibri" w:eastAsia="Calibri" w:hAnsi="Calibri"/>
                <w:iCs/>
                <w:color w:val="000000"/>
                <w:spacing w:val="-1"/>
                <w:sz w:val="22"/>
                <w:lang w:val="en-US" w:eastAsia="en-GB"/>
              </w:rPr>
              <w:t>are</w:t>
            </w:r>
            <w:r w:rsidRPr="005B4ECB">
              <w:rPr>
                <w:rFonts w:ascii="Calibri" w:eastAsia="Calibri" w:hAnsi="Calibri"/>
                <w:iCs/>
                <w:color w:val="000000"/>
                <w:spacing w:val="-1"/>
                <w:sz w:val="22"/>
                <w:lang w:val="en-US" w:eastAsia="en-GB"/>
              </w:rPr>
              <w:t xml:space="preserve"> also relevant.</w:t>
            </w:r>
          </w:p>
          <w:p w14:paraId="035DF93A" w14:textId="77777777" w:rsidR="00A22FBA" w:rsidRDefault="00A22FBA" w:rsidP="005B129B">
            <w:pPr>
              <w:rPr>
                <w:rFonts w:asciiTheme="minorHAnsi" w:hAnsiTheme="minorHAnsi"/>
                <w:b/>
                <w:sz w:val="22"/>
                <w:szCs w:val="22"/>
              </w:rPr>
            </w:pPr>
            <w:r>
              <w:rPr>
                <w:rFonts w:asciiTheme="minorHAnsi" w:hAnsiTheme="minorHAnsi"/>
                <w:b/>
                <w:sz w:val="22"/>
                <w:szCs w:val="22"/>
              </w:rPr>
              <w:t>The University will evaluate research achievements in line with the Leiden Principles.</w:t>
            </w:r>
          </w:p>
        </w:tc>
      </w:tr>
      <w:tr w:rsidR="00A22FBA" w14:paraId="35CFBE0B" w14:textId="77777777" w:rsidTr="005B129B">
        <w:tc>
          <w:tcPr>
            <w:tcW w:w="9628" w:type="dxa"/>
          </w:tcPr>
          <w:p w14:paraId="68E15E1C" w14:textId="77777777" w:rsidR="00A22FBA" w:rsidRDefault="00A22FBA" w:rsidP="009F4ED1">
            <w:pPr>
              <w:spacing w:line="360" w:lineRule="auto"/>
              <w:rPr>
                <w:rFonts w:asciiTheme="minorHAnsi" w:hAnsiTheme="minorHAnsi"/>
                <w:b/>
                <w:sz w:val="22"/>
                <w:szCs w:val="22"/>
              </w:rPr>
            </w:pPr>
          </w:p>
          <w:p w14:paraId="28E44DF6" w14:textId="77777777" w:rsidR="00A22FBA" w:rsidRDefault="00A22FBA" w:rsidP="009F4ED1">
            <w:pPr>
              <w:spacing w:line="360" w:lineRule="auto"/>
              <w:rPr>
                <w:rFonts w:asciiTheme="minorHAnsi" w:hAnsiTheme="minorHAnsi"/>
                <w:b/>
                <w:sz w:val="22"/>
                <w:szCs w:val="22"/>
              </w:rPr>
            </w:pPr>
          </w:p>
          <w:p w14:paraId="598F9E86" w14:textId="77777777" w:rsidR="00A22FBA" w:rsidRDefault="00A22FBA" w:rsidP="009F4ED1">
            <w:pPr>
              <w:spacing w:line="360" w:lineRule="auto"/>
              <w:rPr>
                <w:rFonts w:asciiTheme="minorHAnsi" w:hAnsiTheme="minorHAnsi"/>
                <w:b/>
                <w:sz w:val="22"/>
                <w:szCs w:val="22"/>
              </w:rPr>
            </w:pPr>
          </w:p>
          <w:p w14:paraId="75C15172" w14:textId="77777777" w:rsidR="00A22FBA" w:rsidRDefault="00A22FBA" w:rsidP="009F4ED1">
            <w:pPr>
              <w:spacing w:line="360" w:lineRule="auto"/>
              <w:rPr>
                <w:rFonts w:asciiTheme="minorHAnsi" w:hAnsiTheme="minorHAnsi"/>
                <w:b/>
                <w:sz w:val="22"/>
                <w:szCs w:val="22"/>
              </w:rPr>
            </w:pPr>
          </w:p>
          <w:p w14:paraId="0B64D1C2" w14:textId="77777777" w:rsidR="00A22FBA" w:rsidRDefault="00A22FBA" w:rsidP="00C1581C">
            <w:pPr>
              <w:spacing w:line="360" w:lineRule="auto"/>
              <w:rPr>
                <w:rFonts w:asciiTheme="minorHAnsi" w:hAnsiTheme="minorHAnsi"/>
                <w:b/>
                <w:sz w:val="22"/>
                <w:szCs w:val="22"/>
              </w:rPr>
            </w:pPr>
          </w:p>
        </w:tc>
      </w:tr>
      <w:tr w:rsidR="00A22FBA" w14:paraId="7E44B872" w14:textId="77777777" w:rsidTr="005B129B">
        <w:tc>
          <w:tcPr>
            <w:tcW w:w="9628" w:type="dxa"/>
            <w:shd w:val="clear" w:color="auto" w:fill="D9D9D9" w:themeFill="background1" w:themeFillShade="D9"/>
          </w:tcPr>
          <w:p w14:paraId="7DBA792B" w14:textId="77777777" w:rsidR="00A22FBA" w:rsidRPr="00F47F88" w:rsidRDefault="00A22FBA" w:rsidP="005B129B">
            <w:pPr>
              <w:rPr>
                <w:rFonts w:ascii="Calibri" w:hAnsi="Calibri"/>
                <w:b/>
                <w:sz w:val="22"/>
                <w:szCs w:val="22"/>
              </w:rPr>
            </w:pPr>
            <w:r w:rsidRPr="00F47F88">
              <w:rPr>
                <w:rFonts w:ascii="Calibri" w:hAnsi="Calibri"/>
                <w:b/>
                <w:sz w:val="22"/>
                <w:szCs w:val="22"/>
              </w:rPr>
              <w:t xml:space="preserve">Provide evidence of the quantity and quality of the publications, and the performance trajectory. </w:t>
            </w:r>
          </w:p>
          <w:p w14:paraId="75C76A44" w14:textId="04A81526" w:rsidR="00A22FBA" w:rsidRPr="0042362E" w:rsidRDefault="00A22FBA" w:rsidP="005B129B">
            <w:pPr>
              <w:rPr>
                <w:rFonts w:ascii="Calibri" w:hAnsi="Calibri"/>
                <w:b/>
                <w:sz w:val="22"/>
                <w:szCs w:val="22"/>
              </w:rPr>
            </w:pPr>
            <w:r w:rsidRPr="00F47F88">
              <w:rPr>
                <w:rFonts w:ascii="Calibri" w:hAnsi="Calibri"/>
                <w:b/>
                <w:sz w:val="22"/>
                <w:szCs w:val="22"/>
              </w:rPr>
              <w:t>Please also provide</w:t>
            </w:r>
            <w:r>
              <w:rPr>
                <w:rFonts w:ascii="Calibri" w:hAnsi="Calibri"/>
                <w:b/>
                <w:sz w:val="22"/>
                <w:szCs w:val="22"/>
              </w:rPr>
              <w:t xml:space="preserve"> context</w:t>
            </w:r>
            <w:r w:rsidRPr="00F47F88">
              <w:rPr>
                <w:rFonts w:ascii="Calibri" w:hAnsi="Calibri"/>
                <w:b/>
                <w:sz w:val="22"/>
                <w:szCs w:val="22"/>
              </w:rPr>
              <w:t xml:space="preserve"> on the quality of the journals within the discipline</w:t>
            </w:r>
            <w:r w:rsidR="005D7A72">
              <w:rPr>
                <w:rFonts w:ascii="Calibri" w:hAnsi="Calibri"/>
                <w:b/>
                <w:sz w:val="22"/>
                <w:szCs w:val="22"/>
              </w:rPr>
              <w:t>.</w:t>
            </w:r>
          </w:p>
        </w:tc>
      </w:tr>
      <w:tr w:rsidR="00A22FBA" w14:paraId="69D9E272" w14:textId="77777777" w:rsidTr="005B129B">
        <w:tc>
          <w:tcPr>
            <w:tcW w:w="9628" w:type="dxa"/>
          </w:tcPr>
          <w:p w14:paraId="2D64F676" w14:textId="77777777" w:rsidR="00A22FBA" w:rsidRDefault="00A22FBA" w:rsidP="009F4ED1">
            <w:pPr>
              <w:spacing w:line="360" w:lineRule="auto"/>
              <w:rPr>
                <w:rFonts w:ascii="Calibri" w:hAnsi="Calibri"/>
                <w:b/>
                <w:sz w:val="22"/>
                <w:szCs w:val="22"/>
              </w:rPr>
            </w:pPr>
          </w:p>
          <w:p w14:paraId="154FC8E3" w14:textId="77777777" w:rsidR="00A22FBA" w:rsidRDefault="00A22FBA" w:rsidP="009F4ED1">
            <w:pPr>
              <w:spacing w:line="360" w:lineRule="auto"/>
              <w:rPr>
                <w:rFonts w:ascii="Calibri" w:hAnsi="Calibri"/>
                <w:b/>
                <w:sz w:val="22"/>
                <w:szCs w:val="22"/>
              </w:rPr>
            </w:pPr>
          </w:p>
          <w:p w14:paraId="30DA72E6" w14:textId="77777777" w:rsidR="00A22FBA" w:rsidRDefault="00A22FBA" w:rsidP="009F4ED1">
            <w:pPr>
              <w:spacing w:line="360" w:lineRule="auto"/>
              <w:rPr>
                <w:rFonts w:ascii="Calibri" w:hAnsi="Calibri"/>
                <w:b/>
                <w:sz w:val="22"/>
                <w:szCs w:val="22"/>
              </w:rPr>
            </w:pPr>
          </w:p>
          <w:p w14:paraId="4776B181" w14:textId="77777777" w:rsidR="00A22FBA" w:rsidRDefault="00A22FBA" w:rsidP="009F4ED1">
            <w:pPr>
              <w:spacing w:line="360" w:lineRule="auto"/>
              <w:rPr>
                <w:rFonts w:ascii="Calibri" w:hAnsi="Calibri"/>
                <w:b/>
                <w:sz w:val="22"/>
                <w:szCs w:val="22"/>
              </w:rPr>
            </w:pPr>
          </w:p>
          <w:p w14:paraId="7ACB71CE" w14:textId="77777777" w:rsidR="00A22FBA" w:rsidRPr="00F47F88" w:rsidRDefault="00A22FBA" w:rsidP="00C1581C">
            <w:pPr>
              <w:spacing w:line="360" w:lineRule="auto"/>
              <w:rPr>
                <w:rFonts w:ascii="Calibri" w:hAnsi="Calibri"/>
                <w:b/>
                <w:sz w:val="22"/>
                <w:szCs w:val="22"/>
              </w:rPr>
            </w:pPr>
          </w:p>
        </w:tc>
      </w:tr>
      <w:tr w:rsidR="00A22FBA" w14:paraId="7F763096" w14:textId="77777777" w:rsidTr="005B129B">
        <w:tc>
          <w:tcPr>
            <w:tcW w:w="9628" w:type="dxa"/>
            <w:shd w:val="clear" w:color="auto" w:fill="D9D9D9" w:themeFill="background1" w:themeFillShade="D9"/>
          </w:tcPr>
          <w:p w14:paraId="66D11DEE" w14:textId="14803DE0" w:rsidR="00A22FBA" w:rsidRPr="00007CEA" w:rsidRDefault="00A22FBA" w:rsidP="005B129B">
            <w:pPr>
              <w:rPr>
                <w:rFonts w:ascii="Calibri" w:hAnsi="Calibri"/>
                <w:b/>
                <w:sz w:val="22"/>
                <w:szCs w:val="22"/>
              </w:rPr>
            </w:pPr>
            <w:r w:rsidRPr="00007CEA">
              <w:rPr>
                <w:rFonts w:ascii="Calibri" w:hAnsi="Calibri"/>
                <w:b/>
                <w:sz w:val="22"/>
                <w:szCs w:val="22"/>
              </w:rPr>
              <w:t xml:space="preserve">Please provide a link to the </w:t>
            </w:r>
            <w:r w:rsidR="005B4ECB">
              <w:rPr>
                <w:rFonts w:ascii="Calibri" w:hAnsi="Calibri"/>
                <w:b/>
                <w:sz w:val="22"/>
                <w:szCs w:val="22"/>
              </w:rPr>
              <w:t>P</w:t>
            </w:r>
            <w:r w:rsidRPr="00007CEA">
              <w:rPr>
                <w:rFonts w:ascii="Calibri" w:hAnsi="Calibri"/>
                <w:b/>
                <w:sz w:val="22"/>
                <w:szCs w:val="22"/>
              </w:rPr>
              <w:t>robationer’s Google Scholar profile</w:t>
            </w:r>
            <w:r>
              <w:rPr>
                <w:rFonts w:ascii="Calibri" w:hAnsi="Calibri"/>
                <w:b/>
                <w:sz w:val="22"/>
                <w:szCs w:val="22"/>
              </w:rPr>
              <w:t xml:space="preserve"> where available and appropriate</w:t>
            </w:r>
            <w:r w:rsidR="005D7A72">
              <w:rPr>
                <w:rFonts w:ascii="Calibri" w:hAnsi="Calibri"/>
                <w:b/>
                <w:sz w:val="22"/>
                <w:szCs w:val="22"/>
              </w:rPr>
              <w:t>.</w:t>
            </w:r>
          </w:p>
        </w:tc>
      </w:tr>
      <w:tr w:rsidR="00A22FBA" w14:paraId="6256A9E8" w14:textId="77777777" w:rsidTr="005B129B">
        <w:tc>
          <w:tcPr>
            <w:tcW w:w="9628" w:type="dxa"/>
          </w:tcPr>
          <w:p w14:paraId="7432F7BB" w14:textId="77777777" w:rsidR="00A22FBA" w:rsidRPr="00007CEA" w:rsidRDefault="00A22FBA" w:rsidP="005B129B">
            <w:pPr>
              <w:rPr>
                <w:rFonts w:ascii="Calibri" w:hAnsi="Calibri"/>
                <w:b/>
                <w:sz w:val="22"/>
                <w:szCs w:val="22"/>
              </w:rPr>
            </w:pPr>
          </w:p>
        </w:tc>
      </w:tr>
      <w:tr w:rsidR="00A22FBA" w14:paraId="4B449516" w14:textId="77777777" w:rsidTr="005B129B">
        <w:tc>
          <w:tcPr>
            <w:tcW w:w="9628" w:type="dxa"/>
            <w:shd w:val="clear" w:color="auto" w:fill="D9D9D9" w:themeFill="background1" w:themeFillShade="D9"/>
          </w:tcPr>
          <w:p w14:paraId="4C78A451" w14:textId="3DA15963" w:rsidR="00A22FBA" w:rsidRDefault="00A22FBA" w:rsidP="005B129B">
            <w:pPr>
              <w:rPr>
                <w:rFonts w:asciiTheme="minorHAnsi" w:hAnsiTheme="minorHAnsi"/>
                <w:b/>
                <w:sz w:val="22"/>
                <w:szCs w:val="22"/>
              </w:rPr>
            </w:pPr>
            <w:r>
              <w:rPr>
                <w:rFonts w:asciiTheme="minorHAnsi" w:hAnsiTheme="minorHAnsi"/>
                <w:b/>
                <w:sz w:val="22"/>
                <w:szCs w:val="22"/>
              </w:rPr>
              <w:t xml:space="preserve">2.  </w:t>
            </w:r>
            <w:r w:rsidR="001A2620" w:rsidRPr="001A2620">
              <w:rPr>
                <w:rFonts w:asciiTheme="minorHAnsi" w:hAnsiTheme="minorHAnsi"/>
                <w:b/>
                <w:sz w:val="22"/>
                <w:szCs w:val="22"/>
              </w:rPr>
              <w:t>Teaching and Learning</w:t>
            </w:r>
          </w:p>
        </w:tc>
      </w:tr>
      <w:tr w:rsidR="00A22FBA" w14:paraId="3BACE7B0" w14:textId="77777777" w:rsidTr="005B129B">
        <w:tc>
          <w:tcPr>
            <w:tcW w:w="9628" w:type="dxa"/>
            <w:shd w:val="clear" w:color="auto" w:fill="D9D9D9" w:themeFill="background1" w:themeFillShade="D9"/>
          </w:tcPr>
          <w:p w14:paraId="211848C8" w14:textId="59A93CD7" w:rsidR="00A22FBA" w:rsidRDefault="00A22FBA" w:rsidP="005B129B">
            <w:pPr>
              <w:rPr>
                <w:rFonts w:ascii="Calibri" w:hAnsi="Calibri"/>
                <w:b/>
                <w:sz w:val="22"/>
                <w:szCs w:val="22"/>
              </w:rPr>
            </w:pPr>
            <w:r w:rsidRPr="005B4ECB">
              <w:rPr>
                <w:rFonts w:asciiTheme="minorHAnsi" w:hAnsiTheme="minorHAnsi"/>
                <w:b/>
                <w:sz w:val="22"/>
              </w:rPr>
              <w:t>Criteria:</w:t>
            </w:r>
            <w:r w:rsidRPr="005B4ECB">
              <w:rPr>
                <w:rFonts w:asciiTheme="minorHAnsi" w:hAnsiTheme="minorHAnsi"/>
                <w:sz w:val="22"/>
              </w:rPr>
              <w:t xml:space="preserve"> </w:t>
            </w:r>
            <w:r w:rsidRPr="005B4ECB">
              <w:rPr>
                <w:rFonts w:ascii="Calibri" w:eastAsia="Calibri" w:hAnsi="Calibri"/>
                <w:iCs/>
                <w:color w:val="000000"/>
                <w:sz w:val="22"/>
                <w:szCs w:val="28"/>
                <w:lang w:val="en-US"/>
              </w:rPr>
              <w:t xml:space="preserve">This involves the development and delivery of teaching and learning at all levels including informal teaching and learning and research supervision. </w:t>
            </w:r>
            <w:r w:rsidR="005B4ECB">
              <w:rPr>
                <w:rFonts w:ascii="Calibri" w:eastAsia="Calibri" w:hAnsi="Calibri"/>
                <w:iCs/>
                <w:color w:val="000000"/>
                <w:sz w:val="22"/>
                <w:szCs w:val="28"/>
                <w:lang w:val="en-US"/>
              </w:rPr>
              <w:t xml:space="preserve"> </w:t>
            </w:r>
            <w:r w:rsidRPr="005B4ECB">
              <w:rPr>
                <w:rFonts w:ascii="Calibri" w:eastAsia="Calibri" w:hAnsi="Calibri"/>
                <w:iCs/>
                <w:color w:val="000000"/>
                <w:sz w:val="22"/>
                <w:szCs w:val="28"/>
                <w:lang w:val="en-US"/>
              </w:rPr>
              <w:t xml:space="preserve">It also includes activity that develops and enhances the practice of teaching and learning and encompasses student experience. </w:t>
            </w:r>
            <w:r w:rsidR="005B4ECB">
              <w:rPr>
                <w:rFonts w:ascii="Calibri" w:eastAsia="Calibri" w:hAnsi="Calibri"/>
                <w:iCs/>
                <w:color w:val="000000"/>
                <w:sz w:val="22"/>
                <w:szCs w:val="28"/>
                <w:lang w:val="en-US"/>
              </w:rPr>
              <w:t xml:space="preserve"> </w:t>
            </w:r>
            <w:r w:rsidRPr="005B4ECB">
              <w:rPr>
                <w:rFonts w:ascii="Calibri" w:eastAsia="Calibri" w:hAnsi="Calibri"/>
                <w:iCs/>
                <w:color w:val="000000"/>
                <w:sz w:val="22"/>
                <w:szCs w:val="28"/>
                <w:lang w:val="en-US"/>
              </w:rPr>
              <w:t xml:space="preserve">Also relevant to this activity are engagements externally with teaching and learning related events, </w:t>
            </w:r>
            <w:proofErr w:type="spellStart"/>
            <w:r w:rsidRPr="005B4ECB">
              <w:rPr>
                <w:rFonts w:ascii="Calibri" w:eastAsia="Calibri" w:hAnsi="Calibri"/>
                <w:iCs/>
                <w:color w:val="000000"/>
                <w:sz w:val="22"/>
                <w:szCs w:val="28"/>
                <w:lang w:val="en-US"/>
              </w:rPr>
              <w:t>organisations</w:t>
            </w:r>
            <w:proofErr w:type="spellEnd"/>
            <w:r w:rsidRPr="005B4ECB">
              <w:rPr>
                <w:rFonts w:ascii="Calibri" w:eastAsia="Calibri" w:hAnsi="Calibri"/>
                <w:iCs/>
                <w:color w:val="000000"/>
                <w:sz w:val="22"/>
                <w:szCs w:val="28"/>
                <w:lang w:val="en-US"/>
              </w:rPr>
              <w:t xml:space="preserve"> and policy.</w:t>
            </w:r>
          </w:p>
        </w:tc>
      </w:tr>
      <w:tr w:rsidR="00A22FBA" w14:paraId="264C2B09" w14:textId="77777777" w:rsidTr="005B129B">
        <w:tc>
          <w:tcPr>
            <w:tcW w:w="9628" w:type="dxa"/>
            <w:shd w:val="clear" w:color="auto" w:fill="D9D9D9" w:themeFill="background1" w:themeFillShade="D9"/>
          </w:tcPr>
          <w:p w14:paraId="73412C44" w14:textId="25790B94" w:rsidR="00A22FBA" w:rsidRPr="0042362E" w:rsidRDefault="00A22FBA" w:rsidP="005B129B">
            <w:pPr>
              <w:rPr>
                <w:rFonts w:ascii="Calibri" w:hAnsi="Calibri"/>
                <w:b/>
                <w:sz w:val="22"/>
                <w:szCs w:val="22"/>
              </w:rPr>
            </w:pPr>
            <w:r>
              <w:rPr>
                <w:rFonts w:ascii="Calibri" w:hAnsi="Calibri"/>
                <w:b/>
                <w:sz w:val="22"/>
                <w:szCs w:val="22"/>
              </w:rPr>
              <w:t>Provide</w:t>
            </w:r>
            <w:r w:rsidRPr="00F47F88">
              <w:rPr>
                <w:rFonts w:ascii="Calibri" w:hAnsi="Calibri"/>
                <w:b/>
                <w:sz w:val="22"/>
                <w:szCs w:val="22"/>
              </w:rPr>
              <w:t xml:space="preserve"> a </w:t>
            </w:r>
            <w:r>
              <w:rPr>
                <w:rFonts w:ascii="Calibri" w:hAnsi="Calibri"/>
                <w:b/>
                <w:sz w:val="22"/>
                <w:szCs w:val="22"/>
              </w:rPr>
              <w:t>breakdown of teaching hours and scores over the last probationary period under review</w:t>
            </w:r>
            <w:r w:rsidR="005D7A72">
              <w:rPr>
                <w:rFonts w:ascii="Calibri" w:hAnsi="Calibri"/>
                <w:b/>
                <w:sz w:val="22"/>
                <w:szCs w:val="22"/>
              </w:rPr>
              <w:t>.</w:t>
            </w:r>
          </w:p>
        </w:tc>
      </w:tr>
      <w:tr w:rsidR="00A22FBA" w14:paraId="3DAD11AB" w14:textId="77777777" w:rsidTr="005B129B">
        <w:tc>
          <w:tcPr>
            <w:tcW w:w="9628" w:type="dxa"/>
          </w:tcPr>
          <w:p w14:paraId="531BB556" w14:textId="77777777" w:rsidR="00A22FBA" w:rsidRDefault="00A22FBA" w:rsidP="009F4ED1">
            <w:pPr>
              <w:spacing w:line="360" w:lineRule="auto"/>
              <w:rPr>
                <w:rFonts w:asciiTheme="minorHAnsi" w:hAnsiTheme="minorHAnsi"/>
                <w:b/>
                <w:sz w:val="22"/>
                <w:szCs w:val="22"/>
              </w:rPr>
            </w:pPr>
          </w:p>
          <w:p w14:paraId="69087F81" w14:textId="77777777" w:rsidR="00A22FBA" w:rsidRDefault="00A22FBA" w:rsidP="009F4ED1">
            <w:pPr>
              <w:spacing w:line="360" w:lineRule="auto"/>
              <w:rPr>
                <w:rFonts w:asciiTheme="minorHAnsi" w:hAnsiTheme="minorHAnsi"/>
                <w:b/>
                <w:sz w:val="22"/>
                <w:szCs w:val="22"/>
              </w:rPr>
            </w:pPr>
          </w:p>
          <w:p w14:paraId="06105AD9" w14:textId="77777777" w:rsidR="00A22FBA" w:rsidRDefault="00A22FBA" w:rsidP="009F4ED1">
            <w:pPr>
              <w:spacing w:line="360" w:lineRule="auto"/>
              <w:rPr>
                <w:rFonts w:asciiTheme="minorHAnsi" w:hAnsiTheme="minorHAnsi"/>
                <w:b/>
                <w:sz w:val="22"/>
                <w:szCs w:val="22"/>
              </w:rPr>
            </w:pPr>
          </w:p>
          <w:p w14:paraId="3C79E849" w14:textId="77777777" w:rsidR="00A22FBA" w:rsidRDefault="00A22FBA" w:rsidP="009F4ED1">
            <w:pPr>
              <w:spacing w:line="360" w:lineRule="auto"/>
              <w:rPr>
                <w:rFonts w:asciiTheme="minorHAnsi" w:hAnsiTheme="minorHAnsi"/>
                <w:b/>
                <w:sz w:val="22"/>
                <w:szCs w:val="22"/>
              </w:rPr>
            </w:pPr>
          </w:p>
          <w:p w14:paraId="0E0DACDB" w14:textId="77777777" w:rsidR="00A22FBA" w:rsidRDefault="00A22FBA" w:rsidP="009F4ED1">
            <w:pPr>
              <w:spacing w:line="360" w:lineRule="auto"/>
              <w:rPr>
                <w:rFonts w:asciiTheme="minorHAnsi" w:hAnsiTheme="minorHAnsi"/>
                <w:b/>
                <w:sz w:val="22"/>
                <w:szCs w:val="22"/>
              </w:rPr>
            </w:pPr>
          </w:p>
        </w:tc>
      </w:tr>
      <w:tr w:rsidR="00A22FBA" w14:paraId="1034D5AC" w14:textId="77777777" w:rsidTr="005B129B">
        <w:tc>
          <w:tcPr>
            <w:tcW w:w="9628" w:type="dxa"/>
            <w:shd w:val="clear" w:color="auto" w:fill="D9D9D9" w:themeFill="background1" w:themeFillShade="D9"/>
          </w:tcPr>
          <w:p w14:paraId="338BAB3B" w14:textId="2744232A" w:rsidR="00A22FBA" w:rsidRPr="0042362E" w:rsidRDefault="00A22FBA" w:rsidP="005B129B">
            <w:pPr>
              <w:rPr>
                <w:rFonts w:ascii="Calibri" w:hAnsi="Calibri"/>
                <w:b/>
                <w:sz w:val="22"/>
                <w:szCs w:val="22"/>
              </w:rPr>
            </w:pPr>
            <w:r>
              <w:rPr>
                <w:rFonts w:ascii="Calibri" w:hAnsi="Calibri"/>
                <w:b/>
                <w:sz w:val="22"/>
                <w:szCs w:val="22"/>
              </w:rPr>
              <w:t xml:space="preserve">Provide a </w:t>
            </w:r>
            <w:r w:rsidRPr="00F47F88">
              <w:rPr>
                <w:rFonts w:ascii="Calibri" w:hAnsi="Calibri"/>
                <w:b/>
                <w:sz w:val="22"/>
                <w:szCs w:val="22"/>
              </w:rPr>
              <w:t>commentary on teaching quality</w:t>
            </w:r>
            <w:r>
              <w:rPr>
                <w:rFonts w:ascii="Calibri" w:hAnsi="Calibri"/>
                <w:b/>
                <w:sz w:val="22"/>
                <w:szCs w:val="22"/>
              </w:rPr>
              <w:t>,</w:t>
            </w:r>
            <w:r w:rsidRPr="00F47F88">
              <w:rPr>
                <w:rFonts w:ascii="Calibri" w:hAnsi="Calibri"/>
                <w:b/>
                <w:sz w:val="22"/>
                <w:szCs w:val="22"/>
              </w:rPr>
              <w:t xml:space="preserve"> quantity</w:t>
            </w:r>
            <w:r>
              <w:rPr>
                <w:rFonts w:ascii="Calibri" w:hAnsi="Calibri"/>
                <w:b/>
                <w:sz w:val="22"/>
                <w:szCs w:val="22"/>
              </w:rPr>
              <w:t xml:space="preserve"> and where relevant, innovation</w:t>
            </w:r>
            <w:r w:rsidR="005D7A72">
              <w:rPr>
                <w:rFonts w:ascii="Calibri" w:hAnsi="Calibri"/>
                <w:b/>
                <w:sz w:val="22"/>
                <w:szCs w:val="22"/>
              </w:rPr>
              <w:t>.</w:t>
            </w:r>
          </w:p>
        </w:tc>
      </w:tr>
      <w:tr w:rsidR="00A22FBA" w14:paraId="6B7371E4" w14:textId="77777777" w:rsidTr="005B129B">
        <w:tc>
          <w:tcPr>
            <w:tcW w:w="9628" w:type="dxa"/>
          </w:tcPr>
          <w:p w14:paraId="55F5D5CA" w14:textId="77777777" w:rsidR="00A22FBA" w:rsidRDefault="00A22FBA" w:rsidP="009F4ED1">
            <w:pPr>
              <w:spacing w:line="360" w:lineRule="auto"/>
              <w:rPr>
                <w:rFonts w:ascii="Calibri" w:hAnsi="Calibri"/>
                <w:b/>
                <w:sz w:val="22"/>
                <w:szCs w:val="22"/>
              </w:rPr>
            </w:pPr>
          </w:p>
          <w:p w14:paraId="531789F6" w14:textId="77777777" w:rsidR="00A22FBA" w:rsidRDefault="00A22FBA" w:rsidP="009F4ED1">
            <w:pPr>
              <w:spacing w:line="360" w:lineRule="auto"/>
              <w:rPr>
                <w:rFonts w:ascii="Calibri" w:hAnsi="Calibri"/>
                <w:b/>
                <w:sz w:val="22"/>
                <w:szCs w:val="22"/>
              </w:rPr>
            </w:pPr>
          </w:p>
          <w:p w14:paraId="49148B91" w14:textId="77777777" w:rsidR="00A22FBA" w:rsidRDefault="00A22FBA" w:rsidP="009F4ED1">
            <w:pPr>
              <w:spacing w:line="360" w:lineRule="auto"/>
              <w:rPr>
                <w:rFonts w:ascii="Calibri" w:hAnsi="Calibri"/>
                <w:b/>
                <w:sz w:val="22"/>
                <w:szCs w:val="22"/>
              </w:rPr>
            </w:pPr>
          </w:p>
          <w:p w14:paraId="343B146A" w14:textId="77777777" w:rsidR="00A22FBA" w:rsidRDefault="00A22FBA" w:rsidP="009F4ED1">
            <w:pPr>
              <w:spacing w:line="360" w:lineRule="auto"/>
              <w:rPr>
                <w:rFonts w:ascii="Calibri" w:hAnsi="Calibri"/>
                <w:b/>
                <w:sz w:val="22"/>
                <w:szCs w:val="22"/>
              </w:rPr>
            </w:pPr>
          </w:p>
          <w:p w14:paraId="6FF37F9C" w14:textId="77777777" w:rsidR="00A22FBA" w:rsidRDefault="00A22FBA" w:rsidP="009F4ED1">
            <w:pPr>
              <w:spacing w:line="360" w:lineRule="auto"/>
              <w:rPr>
                <w:rFonts w:ascii="Calibri" w:hAnsi="Calibri"/>
                <w:b/>
                <w:sz w:val="22"/>
                <w:szCs w:val="22"/>
              </w:rPr>
            </w:pPr>
          </w:p>
        </w:tc>
      </w:tr>
      <w:tr w:rsidR="00A22FBA" w14:paraId="7A7AEA1B" w14:textId="77777777" w:rsidTr="005B129B">
        <w:tc>
          <w:tcPr>
            <w:tcW w:w="9628" w:type="dxa"/>
            <w:shd w:val="clear" w:color="auto" w:fill="D9D9D9" w:themeFill="background1" w:themeFillShade="D9"/>
          </w:tcPr>
          <w:p w14:paraId="36D3E813" w14:textId="64070080" w:rsidR="00A22FBA" w:rsidRDefault="00A22FBA" w:rsidP="005B129B">
            <w:pPr>
              <w:rPr>
                <w:rFonts w:asciiTheme="minorHAnsi" w:hAnsiTheme="minorHAnsi"/>
                <w:b/>
                <w:sz w:val="22"/>
                <w:szCs w:val="22"/>
              </w:rPr>
            </w:pPr>
            <w:r>
              <w:rPr>
                <w:rFonts w:asciiTheme="minorHAnsi" w:hAnsiTheme="minorHAnsi"/>
                <w:b/>
                <w:sz w:val="22"/>
                <w:szCs w:val="22"/>
              </w:rPr>
              <w:lastRenderedPageBreak/>
              <w:t xml:space="preserve">3.  </w:t>
            </w:r>
            <w:r w:rsidR="001A2620" w:rsidRPr="001A2620">
              <w:rPr>
                <w:rFonts w:asciiTheme="minorHAnsi" w:hAnsiTheme="minorHAnsi"/>
                <w:b/>
                <w:sz w:val="22"/>
                <w:szCs w:val="22"/>
              </w:rPr>
              <w:t>Impact, Outreach</w:t>
            </w:r>
            <w:r w:rsidR="007C3DC8">
              <w:rPr>
                <w:rFonts w:asciiTheme="minorHAnsi" w:hAnsiTheme="minorHAnsi"/>
                <w:b/>
                <w:sz w:val="22"/>
                <w:szCs w:val="22"/>
              </w:rPr>
              <w:t xml:space="preserve"> and</w:t>
            </w:r>
            <w:r w:rsidR="001A2620" w:rsidRPr="001A2620">
              <w:rPr>
                <w:rFonts w:asciiTheme="minorHAnsi" w:hAnsiTheme="minorHAnsi"/>
                <w:b/>
                <w:sz w:val="22"/>
                <w:szCs w:val="22"/>
              </w:rPr>
              <w:t xml:space="preserve"> Engagement</w:t>
            </w:r>
          </w:p>
        </w:tc>
      </w:tr>
      <w:tr w:rsidR="00A22FBA" w14:paraId="7433DE53" w14:textId="77777777" w:rsidTr="005B129B">
        <w:tc>
          <w:tcPr>
            <w:tcW w:w="9628" w:type="dxa"/>
            <w:shd w:val="clear" w:color="auto" w:fill="D9D9D9" w:themeFill="background1" w:themeFillShade="D9"/>
          </w:tcPr>
          <w:p w14:paraId="5873F968" w14:textId="77777777" w:rsidR="00A22FBA" w:rsidRPr="005B4ECB" w:rsidRDefault="00A22FBA" w:rsidP="005B129B">
            <w:pPr>
              <w:rPr>
                <w:rFonts w:asciiTheme="minorHAnsi" w:hAnsiTheme="minorHAnsi"/>
                <w:b/>
                <w:iCs/>
                <w:sz w:val="22"/>
                <w:szCs w:val="22"/>
              </w:rPr>
            </w:pPr>
            <w:r w:rsidRPr="005B4ECB">
              <w:rPr>
                <w:rFonts w:asciiTheme="minorHAnsi" w:hAnsiTheme="minorHAnsi"/>
                <w:b/>
                <w:iCs/>
                <w:sz w:val="22"/>
              </w:rPr>
              <w:t>Criteria</w:t>
            </w:r>
            <w:r w:rsidRPr="005B4ECB">
              <w:rPr>
                <w:rFonts w:asciiTheme="minorHAnsi" w:hAnsiTheme="minorHAnsi"/>
                <w:iCs/>
                <w:sz w:val="22"/>
              </w:rPr>
              <w:t xml:space="preserve">:  </w:t>
            </w:r>
            <w:r w:rsidRPr="005B4ECB">
              <w:rPr>
                <w:rFonts w:ascii="Calibri" w:eastAsia="Calibri" w:hAnsi="Calibri"/>
                <w:iCs/>
                <w:color w:val="000000"/>
                <w:spacing w:val="-1"/>
                <w:sz w:val="22"/>
                <w:szCs w:val="28"/>
                <w:lang w:val="en-US"/>
              </w:rPr>
              <w:t xml:space="preserve">This activity encompasses a broad range of activities focused on taking academic activity and knowledge out into the world translating theory into meaningful practice. This is a broad </w:t>
            </w:r>
            <w:proofErr w:type="gramStart"/>
            <w:r w:rsidRPr="005B4ECB">
              <w:rPr>
                <w:rFonts w:ascii="Calibri" w:eastAsia="Calibri" w:hAnsi="Calibri"/>
                <w:iCs/>
                <w:color w:val="000000"/>
                <w:spacing w:val="-1"/>
                <w:sz w:val="22"/>
                <w:szCs w:val="28"/>
                <w:lang w:val="en-US"/>
              </w:rPr>
              <w:t>category</w:t>
            </w:r>
            <w:proofErr w:type="gramEnd"/>
            <w:r w:rsidRPr="005B4ECB">
              <w:rPr>
                <w:rFonts w:ascii="Calibri" w:eastAsia="Calibri" w:hAnsi="Calibri"/>
                <w:iCs/>
                <w:color w:val="000000"/>
                <w:spacing w:val="-1"/>
                <w:sz w:val="22"/>
                <w:szCs w:val="28"/>
                <w:lang w:val="en-US"/>
              </w:rPr>
              <w:t xml:space="preserve"> and it is </w:t>
            </w:r>
            <w:proofErr w:type="spellStart"/>
            <w:r w:rsidRPr="005B4ECB">
              <w:rPr>
                <w:rFonts w:ascii="Calibri" w:eastAsia="Calibri" w:hAnsi="Calibri"/>
                <w:iCs/>
                <w:color w:val="000000"/>
                <w:spacing w:val="-1"/>
                <w:sz w:val="22"/>
                <w:szCs w:val="28"/>
                <w:lang w:val="en-US"/>
              </w:rPr>
              <w:t>recognised</w:t>
            </w:r>
            <w:proofErr w:type="spellEnd"/>
            <w:r w:rsidRPr="005B4ECB">
              <w:rPr>
                <w:rFonts w:ascii="Calibri" w:eastAsia="Calibri" w:hAnsi="Calibri"/>
                <w:iCs/>
                <w:color w:val="000000"/>
                <w:spacing w:val="-1"/>
                <w:sz w:val="22"/>
                <w:szCs w:val="28"/>
                <w:lang w:val="en-US"/>
              </w:rPr>
              <w:t xml:space="preserve"> that impact may be both academic research contribution as well as the broader impact that academic activity has on the economy, society, culture, public policy or services, health, the environment, or quality of life, beyond academia. </w:t>
            </w:r>
          </w:p>
        </w:tc>
      </w:tr>
      <w:tr w:rsidR="00A22FBA" w14:paraId="02D51DEB" w14:textId="77777777" w:rsidTr="005B129B">
        <w:tc>
          <w:tcPr>
            <w:tcW w:w="9628" w:type="dxa"/>
          </w:tcPr>
          <w:p w14:paraId="04E5044D" w14:textId="77777777" w:rsidR="00A22FBA" w:rsidRDefault="00A22FBA" w:rsidP="005B129B">
            <w:pPr>
              <w:rPr>
                <w:rFonts w:ascii="Calibri" w:hAnsi="Calibri"/>
                <w:b/>
                <w:sz w:val="22"/>
                <w:szCs w:val="22"/>
              </w:rPr>
            </w:pPr>
          </w:p>
          <w:p w14:paraId="60E2B20C" w14:textId="77777777" w:rsidR="00A22FBA" w:rsidRDefault="00A22FBA" w:rsidP="005B129B">
            <w:pPr>
              <w:rPr>
                <w:rFonts w:ascii="Calibri" w:hAnsi="Calibri"/>
                <w:b/>
                <w:sz w:val="22"/>
                <w:szCs w:val="22"/>
              </w:rPr>
            </w:pPr>
          </w:p>
          <w:p w14:paraId="73D55969" w14:textId="77777777" w:rsidR="00A22FBA" w:rsidRDefault="00A22FBA" w:rsidP="005B129B">
            <w:pPr>
              <w:rPr>
                <w:rFonts w:ascii="Calibri" w:hAnsi="Calibri"/>
                <w:b/>
                <w:sz w:val="22"/>
                <w:szCs w:val="22"/>
              </w:rPr>
            </w:pPr>
          </w:p>
          <w:p w14:paraId="5AD4164A" w14:textId="77777777" w:rsidR="00A22FBA" w:rsidRDefault="00A22FBA" w:rsidP="005B129B">
            <w:pPr>
              <w:rPr>
                <w:rFonts w:ascii="Calibri" w:hAnsi="Calibri"/>
                <w:b/>
                <w:sz w:val="22"/>
                <w:szCs w:val="22"/>
              </w:rPr>
            </w:pPr>
          </w:p>
          <w:p w14:paraId="15680C8C" w14:textId="77777777" w:rsidR="00A22FBA" w:rsidRDefault="00A22FBA" w:rsidP="005B129B">
            <w:pPr>
              <w:rPr>
                <w:rFonts w:ascii="Calibri" w:hAnsi="Calibri"/>
                <w:b/>
                <w:sz w:val="22"/>
                <w:szCs w:val="22"/>
              </w:rPr>
            </w:pPr>
          </w:p>
          <w:p w14:paraId="53B60D68" w14:textId="77777777" w:rsidR="00A22FBA" w:rsidRDefault="00A22FBA" w:rsidP="005B129B">
            <w:pPr>
              <w:rPr>
                <w:rFonts w:ascii="Calibri" w:hAnsi="Calibri"/>
                <w:b/>
                <w:sz w:val="22"/>
                <w:szCs w:val="22"/>
              </w:rPr>
            </w:pPr>
          </w:p>
          <w:p w14:paraId="0A2D319E" w14:textId="77777777" w:rsidR="00A22FBA" w:rsidRDefault="00A22FBA" w:rsidP="005B129B">
            <w:pPr>
              <w:rPr>
                <w:rFonts w:ascii="Calibri" w:hAnsi="Calibri"/>
                <w:b/>
                <w:sz w:val="22"/>
                <w:szCs w:val="22"/>
              </w:rPr>
            </w:pPr>
          </w:p>
        </w:tc>
      </w:tr>
      <w:tr w:rsidR="00A22FBA" w14:paraId="014F7CCB" w14:textId="77777777" w:rsidTr="005B129B">
        <w:tc>
          <w:tcPr>
            <w:tcW w:w="9628" w:type="dxa"/>
            <w:shd w:val="clear" w:color="auto" w:fill="D9D9D9" w:themeFill="background1" w:themeFillShade="D9"/>
          </w:tcPr>
          <w:p w14:paraId="4B9DD70A" w14:textId="4C31B4D2" w:rsidR="00A22FBA" w:rsidRDefault="00A22FBA" w:rsidP="005B129B">
            <w:pPr>
              <w:rPr>
                <w:rFonts w:asciiTheme="minorHAnsi" w:hAnsiTheme="minorHAnsi"/>
                <w:b/>
                <w:sz w:val="22"/>
                <w:szCs w:val="22"/>
              </w:rPr>
            </w:pPr>
            <w:r>
              <w:rPr>
                <w:rFonts w:asciiTheme="minorHAnsi" w:hAnsiTheme="minorHAnsi"/>
                <w:b/>
                <w:sz w:val="22"/>
                <w:szCs w:val="22"/>
              </w:rPr>
              <w:t xml:space="preserve">4.  </w:t>
            </w:r>
            <w:r w:rsidR="001A2620" w:rsidRPr="001A2620">
              <w:rPr>
                <w:rFonts w:asciiTheme="minorHAnsi" w:hAnsiTheme="minorHAnsi"/>
                <w:b/>
                <w:sz w:val="22"/>
                <w:szCs w:val="22"/>
              </w:rPr>
              <w:t>Collegiality, Leadership and Management</w:t>
            </w:r>
          </w:p>
        </w:tc>
      </w:tr>
      <w:tr w:rsidR="00A22FBA" w14:paraId="1A033EBF" w14:textId="77777777" w:rsidTr="005B129B">
        <w:tc>
          <w:tcPr>
            <w:tcW w:w="9628" w:type="dxa"/>
            <w:shd w:val="clear" w:color="auto" w:fill="D9D9D9" w:themeFill="background1" w:themeFillShade="D9"/>
          </w:tcPr>
          <w:p w14:paraId="61732946" w14:textId="5C04E313" w:rsidR="00A22FBA" w:rsidRPr="00DB1631" w:rsidRDefault="00A22FBA" w:rsidP="005B129B">
            <w:pPr>
              <w:rPr>
                <w:rFonts w:asciiTheme="minorHAnsi" w:hAnsiTheme="minorHAnsi"/>
                <w:b/>
                <w:sz w:val="22"/>
                <w:szCs w:val="22"/>
              </w:rPr>
            </w:pPr>
            <w:r w:rsidRPr="00DB1631">
              <w:rPr>
                <w:rFonts w:asciiTheme="minorHAnsi" w:hAnsiTheme="minorHAnsi"/>
                <w:b/>
                <w:sz w:val="22"/>
              </w:rPr>
              <w:t xml:space="preserve">Criteria:  </w:t>
            </w:r>
            <w:r w:rsidRPr="00DB1631">
              <w:rPr>
                <w:rFonts w:ascii="Calibri" w:eastAsia="Calibri" w:hAnsi="Calibri"/>
                <w:color w:val="000000"/>
                <w:sz w:val="22"/>
                <w:szCs w:val="28"/>
                <w:lang w:val="en-US"/>
              </w:rPr>
              <w:t>This encompasses both working style (being willing to share responsibility within a broader community) and working activity that supports the operational and strategic needs of the institution. These activities provide the infrastructure to allow academic activity to prosper.</w:t>
            </w:r>
            <w:r w:rsidR="00DB1631">
              <w:rPr>
                <w:rFonts w:ascii="Calibri" w:eastAsia="Calibri" w:hAnsi="Calibri"/>
                <w:color w:val="000000"/>
                <w:sz w:val="22"/>
                <w:szCs w:val="28"/>
                <w:lang w:val="en-US"/>
              </w:rPr>
              <w:t xml:space="preserve"> </w:t>
            </w:r>
            <w:r w:rsidRPr="00DB1631">
              <w:rPr>
                <w:rFonts w:ascii="Calibri" w:eastAsia="Calibri" w:hAnsi="Calibri"/>
                <w:color w:val="000000"/>
                <w:sz w:val="22"/>
                <w:szCs w:val="28"/>
                <w:lang w:val="en-US"/>
              </w:rPr>
              <w:t xml:space="preserve"> Activity external to the University within a discipline or another form of academic activity may also be relevant to performance in this category.</w:t>
            </w:r>
          </w:p>
        </w:tc>
      </w:tr>
      <w:tr w:rsidR="00A22FBA" w14:paraId="2F2442A8" w14:textId="77777777" w:rsidTr="005B129B">
        <w:tc>
          <w:tcPr>
            <w:tcW w:w="9628" w:type="dxa"/>
            <w:shd w:val="clear" w:color="auto" w:fill="D9D9D9" w:themeFill="background1" w:themeFillShade="D9"/>
          </w:tcPr>
          <w:p w14:paraId="098ADBF0" w14:textId="6832E340" w:rsidR="00A22FBA" w:rsidRPr="00D554AA" w:rsidRDefault="00A22FBA" w:rsidP="005B129B">
            <w:pPr>
              <w:rPr>
                <w:rFonts w:asciiTheme="minorHAnsi" w:hAnsiTheme="minorHAnsi"/>
                <w:b/>
                <w:sz w:val="20"/>
                <w:szCs w:val="22"/>
              </w:rPr>
            </w:pPr>
            <w:r>
              <w:rPr>
                <w:rFonts w:asciiTheme="minorHAnsi" w:hAnsiTheme="minorHAnsi"/>
                <w:b/>
                <w:sz w:val="22"/>
                <w:szCs w:val="22"/>
              </w:rPr>
              <w:t>Please also provide a commentary on administrative duties which have been undertaken</w:t>
            </w:r>
            <w:r w:rsidR="002178CA">
              <w:rPr>
                <w:rFonts w:asciiTheme="minorHAnsi" w:hAnsiTheme="minorHAnsi"/>
                <w:b/>
                <w:sz w:val="22"/>
                <w:szCs w:val="22"/>
              </w:rPr>
              <w:t>.</w:t>
            </w:r>
          </w:p>
        </w:tc>
      </w:tr>
      <w:tr w:rsidR="00A22FBA" w14:paraId="32203014" w14:textId="77777777" w:rsidTr="005B129B">
        <w:tc>
          <w:tcPr>
            <w:tcW w:w="9628" w:type="dxa"/>
          </w:tcPr>
          <w:p w14:paraId="1D1DF0EA" w14:textId="77777777" w:rsidR="00A22FBA" w:rsidRDefault="00A22FBA" w:rsidP="005B129B">
            <w:pPr>
              <w:rPr>
                <w:rFonts w:ascii="Calibri" w:hAnsi="Calibri"/>
                <w:b/>
                <w:sz w:val="22"/>
                <w:szCs w:val="22"/>
              </w:rPr>
            </w:pPr>
          </w:p>
          <w:p w14:paraId="20AFF83B" w14:textId="77777777" w:rsidR="00A22FBA" w:rsidRDefault="00A22FBA" w:rsidP="005B129B">
            <w:pPr>
              <w:rPr>
                <w:rFonts w:ascii="Calibri" w:hAnsi="Calibri"/>
                <w:b/>
                <w:sz w:val="22"/>
                <w:szCs w:val="22"/>
              </w:rPr>
            </w:pPr>
          </w:p>
          <w:p w14:paraId="19D2C441" w14:textId="77777777" w:rsidR="00A22FBA" w:rsidRDefault="00A22FBA" w:rsidP="005B129B">
            <w:pPr>
              <w:rPr>
                <w:rFonts w:ascii="Calibri" w:hAnsi="Calibri"/>
                <w:b/>
                <w:sz w:val="22"/>
                <w:szCs w:val="22"/>
              </w:rPr>
            </w:pPr>
          </w:p>
          <w:p w14:paraId="45BFBCC4" w14:textId="77777777" w:rsidR="00A22FBA" w:rsidRDefault="00A22FBA" w:rsidP="005B129B">
            <w:pPr>
              <w:rPr>
                <w:rFonts w:ascii="Calibri" w:hAnsi="Calibri"/>
                <w:b/>
                <w:sz w:val="22"/>
                <w:szCs w:val="22"/>
              </w:rPr>
            </w:pPr>
          </w:p>
          <w:p w14:paraId="67B98C29" w14:textId="77777777" w:rsidR="00A22FBA" w:rsidRDefault="00A22FBA" w:rsidP="005B129B">
            <w:pPr>
              <w:rPr>
                <w:rFonts w:ascii="Calibri" w:hAnsi="Calibri"/>
                <w:b/>
                <w:sz w:val="22"/>
                <w:szCs w:val="22"/>
              </w:rPr>
            </w:pPr>
          </w:p>
          <w:p w14:paraId="5442DC62" w14:textId="77777777" w:rsidR="00A22FBA" w:rsidRDefault="00A22FBA" w:rsidP="005B129B">
            <w:pPr>
              <w:rPr>
                <w:rFonts w:ascii="Calibri" w:hAnsi="Calibri"/>
                <w:b/>
                <w:sz w:val="22"/>
                <w:szCs w:val="22"/>
              </w:rPr>
            </w:pPr>
          </w:p>
          <w:p w14:paraId="240D6D20" w14:textId="77777777" w:rsidR="00A22FBA" w:rsidRDefault="00A22FBA" w:rsidP="005B129B">
            <w:pPr>
              <w:rPr>
                <w:rFonts w:ascii="Calibri" w:hAnsi="Calibri"/>
                <w:b/>
                <w:sz w:val="22"/>
                <w:szCs w:val="22"/>
              </w:rPr>
            </w:pPr>
          </w:p>
        </w:tc>
      </w:tr>
    </w:tbl>
    <w:p w14:paraId="17E145BC" w14:textId="77777777" w:rsidR="00A22FBA" w:rsidRDefault="00A22FBA" w:rsidP="00A22FBA">
      <w:pPr>
        <w:rPr>
          <w:rFonts w:asciiTheme="minorHAnsi" w:hAnsiTheme="minorHAnsi"/>
          <w:b/>
          <w:sz w:val="22"/>
          <w:szCs w:val="22"/>
        </w:rPr>
      </w:pPr>
    </w:p>
    <w:tbl>
      <w:tblPr>
        <w:tblStyle w:val="TableGrid"/>
        <w:tblW w:w="0" w:type="auto"/>
        <w:tblLook w:val="04A0" w:firstRow="1" w:lastRow="0" w:firstColumn="1" w:lastColumn="0" w:noHBand="0" w:noVBand="1"/>
      </w:tblPr>
      <w:tblGrid>
        <w:gridCol w:w="2263"/>
        <w:gridCol w:w="7365"/>
      </w:tblGrid>
      <w:tr w:rsidR="002857A3" w14:paraId="5F0E45DF" w14:textId="77777777" w:rsidTr="005B129B">
        <w:tc>
          <w:tcPr>
            <w:tcW w:w="9628" w:type="dxa"/>
            <w:gridSpan w:val="2"/>
            <w:shd w:val="clear" w:color="auto" w:fill="D9D9D9" w:themeFill="background1" w:themeFillShade="D9"/>
          </w:tcPr>
          <w:p w14:paraId="6DFEB262" w14:textId="6B8223ED" w:rsidR="002857A3" w:rsidRDefault="002857A3" w:rsidP="005B129B">
            <w:pPr>
              <w:rPr>
                <w:rFonts w:asciiTheme="minorHAnsi" w:hAnsiTheme="minorHAnsi"/>
                <w:b/>
                <w:sz w:val="22"/>
                <w:szCs w:val="22"/>
              </w:rPr>
            </w:pPr>
            <w:r>
              <w:rPr>
                <w:rFonts w:asciiTheme="minorHAnsi" w:hAnsiTheme="minorHAnsi"/>
                <w:b/>
                <w:sz w:val="22"/>
                <w:szCs w:val="22"/>
              </w:rPr>
              <w:t>D.  In addition to the four areas of academic activity, please provide a summary of progress on the mandatory APPTE element and on mentoring arrangements.</w:t>
            </w:r>
          </w:p>
        </w:tc>
      </w:tr>
      <w:tr w:rsidR="00A22FBA" w14:paraId="3BFCB436" w14:textId="77777777" w:rsidTr="005B129B">
        <w:tc>
          <w:tcPr>
            <w:tcW w:w="9628" w:type="dxa"/>
            <w:gridSpan w:val="2"/>
            <w:shd w:val="clear" w:color="auto" w:fill="D9D9D9" w:themeFill="background1" w:themeFillShade="D9"/>
          </w:tcPr>
          <w:p w14:paraId="3F87A801" w14:textId="77777777" w:rsidR="00A22FBA" w:rsidRDefault="00A22FBA" w:rsidP="005B129B">
            <w:pPr>
              <w:rPr>
                <w:rFonts w:asciiTheme="minorHAnsi" w:hAnsiTheme="minorHAnsi"/>
                <w:b/>
                <w:sz w:val="22"/>
                <w:szCs w:val="22"/>
              </w:rPr>
            </w:pPr>
            <w:r>
              <w:rPr>
                <w:rFonts w:asciiTheme="minorHAnsi" w:hAnsiTheme="minorHAnsi"/>
                <w:b/>
                <w:sz w:val="22"/>
                <w:szCs w:val="22"/>
              </w:rPr>
              <w:t>1.  APPTE</w:t>
            </w:r>
          </w:p>
          <w:p w14:paraId="5244FF23" w14:textId="77777777" w:rsidR="00A22FBA" w:rsidRPr="00F47F88" w:rsidRDefault="00A22FBA" w:rsidP="005B129B">
            <w:pPr>
              <w:rPr>
                <w:rFonts w:asciiTheme="minorHAnsi" w:hAnsiTheme="minorHAnsi"/>
                <w:b/>
                <w:sz w:val="22"/>
                <w:szCs w:val="22"/>
              </w:rPr>
            </w:pPr>
          </w:p>
        </w:tc>
      </w:tr>
      <w:tr w:rsidR="00A22FBA" w14:paraId="03B91C16" w14:textId="77777777" w:rsidTr="005B129B">
        <w:tc>
          <w:tcPr>
            <w:tcW w:w="9628" w:type="dxa"/>
            <w:gridSpan w:val="2"/>
            <w:shd w:val="clear" w:color="auto" w:fill="D9D9D9" w:themeFill="background1" w:themeFillShade="D9"/>
          </w:tcPr>
          <w:p w14:paraId="689A54EE" w14:textId="37165C7B" w:rsidR="00A22FBA" w:rsidRDefault="00A22FBA" w:rsidP="005B129B">
            <w:pPr>
              <w:rPr>
                <w:rFonts w:asciiTheme="minorHAnsi" w:hAnsiTheme="minorHAnsi"/>
                <w:b/>
                <w:sz w:val="22"/>
                <w:szCs w:val="22"/>
              </w:rPr>
            </w:pPr>
            <w:r>
              <w:rPr>
                <w:rFonts w:asciiTheme="minorHAnsi" w:hAnsiTheme="minorHAnsi"/>
                <w:b/>
                <w:sz w:val="22"/>
                <w:szCs w:val="22"/>
              </w:rPr>
              <w:t>Provide a breakdown of progress towards completing APPTE</w:t>
            </w:r>
            <w:r w:rsidR="00710CD7">
              <w:rPr>
                <w:rFonts w:asciiTheme="minorHAnsi" w:hAnsiTheme="minorHAnsi"/>
                <w:b/>
                <w:sz w:val="22"/>
                <w:szCs w:val="22"/>
              </w:rPr>
              <w:t>.</w:t>
            </w:r>
          </w:p>
        </w:tc>
      </w:tr>
      <w:tr w:rsidR="00A22FBA" w14:paraId="517042B5" w14:textId="77777777" w:rsidTr="005B129B">
        <w:tc>
          <w:tcPr>
            <w:tcW w:w="2263" w:type="dxa"/>
            <w:shd w:val="clear" w:color="auto" w:fill="D9D9D9" w:themeFill="background1" w:themeFillShade="D9"/>
          </w:tcPr>
          <w:p w14:paraId="6F772180" w14:textId="77777777" w:rsidR="00A22FBA" w:rsidRDefault="00A22FBA" w:rsidP="005B129B">
            <w:pPr>
              <w:rPr>
                <w:rFonts w:asciiTheme="minorHAnsi" w:hAnsiTheme="minorHAnsi"/>
                <w:b/>
                <w:sz w:val="22"/>
                <w:szCs w:val="22"/>
              </w:rPr>
            </w:pPr>
            <w:r>
              <w:rPr>
                <w:rFonts w:asciiTheme="minorHAnsi" w:hAnsiTheme="minorHAnsi"/>
                <w:b/>
                <w:sz w:val="22"/>
                <w:szCs w:val="22"/>
              </w:rPr>
              <w:t xml:space="preserve">2 </w:t>
            </w:r>
            <w:proofErr w:type="gramStart"/>
            <w:r>
              <w:rPr>
                <w:rFonts w:asciiTheme="minorHAnsi" w:hAnsiTheme="minorHAnsi"/>
                <w:b/>
                <w:sz w:val="22"/>
                <w:szCs w:val="22"/>
              </w:rPr>
              <w:t>day</w:t>
            </w:r>
            <w:proofErr w:type="gramEnd"/>
            <w:r>
              <w:rPr>
                <w:rFonts w:asciiTheme="minorHAnsi" w:hAnsiTheme="minorHAnsi"/>
                <w:b/>
                <w:sz w:val="22"/>
                <w:szCs w:val="22"/>
              </w:rPr>
              <w:t xml:space="preserve"> residential</w:t>
            </w:r>
          </w:p>
        </w:tc>
        <w:tc>
          <w:tcPr>
            <w:tcW w:w="7365" w:type="dxa"/>
          </w:tcPr>
          <w:p w14:paraId="484D1D77" w14:textId="77777777" w:rsidR="00A22FBA" w:rsidRDefault="00A22FBA" w:rsidP="005B129B">
            <w:pPr>
              <w:rPr>
                <w:rFonts w:asciiTheme="minorHAnsi" w:hAnsiTheme="minorHAnsi"/>
                <w:b/>
                <w:sz w:val="22"/>
                <w:szCs w:val="22"/>
              </w:rPr>
            </w:pPr>
          </w:p>
        </w:tc>
      </w:tr>
      <w:tr w:rsidR="00A22FBA" w14:paraId="7C56E0BE" w14:textId="77777777" w:rsidTr="005B129B">
        <w:tc>
          <w:tcPr>
            <w:tcW w:w="2263" w:type="dxa"/>
            <w:shd w:val="clear" w:color="auto" w:fill="D9D9D9" w:themeFill="background1" w:themeFillShade="D9"/>
          </w:tcPr>
          <w:p w14:paraId="5ABC09D8" w14:textId="77777777" w:rsidR="00A22FBA" w:rsidRDefault="00A22FBA" w:rsidP="005B129B">
            <w:pPr>
              <w:rPr>
                <w:rFonts w:asciiTheme="minorHAnsi" w:hAnsiTheme="minorHAnsi"/>
                <w:b/>
                <w:sz w:val="22"/>
                <w:szCs w:val="22"/>
              </w:rPr>
            </w:pPr>
            <w:r>
              <w:rPr>
                <w:rFonts w:asciiTheme="minorHAnsi" w:hAnsiTheme="minorHAnsi"/>
                <w:b/>
                <w:sz w:val="22"/>
                <w:szCs w:val="22"/>
              </w:rPr>
              <w:t>1 day workshop</w:t>
            </w:r>
          </w:p>
        </w:tc>
        <w:tc>
          <w:tcPr>
            <w:tcW w:w="7365" w:type="dxa"/>
          </w:tcPr>
          <w:p w14:paraId="7AD2997A" w14:textId="77777777" w:rsidR="00A22FBA" w:rsidRDefault="00A22FBA" w:rsidP="005B129B">
            <w:pPr>
              <w:rPr>
                <w:rFonts w:asciiTheme="minorHAnsi" w:hAnsiTheme="minorHAnsi"/>
                <w:b/>
                <w:sz w:val="22"/>
                <w:szCs w:val="22"/>
              </w:rPr>
            </w:pPr>
          </w:p>
        </w:tc>
      </w:tr>
      <w:tr w:rsidR="00A22FBA" w14:paraId="68C36B96" w14:textId="77777777" w:rsidTr="005B129B">
        <w:tc>
          <w:tcPr>
            <w:tcW w:w="2263" w:type="dxa"/>
            <w:shd w:val="clear" w:color="auto" w:fill="D9D9D9" w:themeFill="background1" w:themeFillShade="D9"/>
          </w:tcPr>
          <w:p w14:paraId="2BF8C9F1" w14:textId="77777777" w:rsidR="00A22FBA" w:rsidRDefault="00A22FBA" w:rsidP="005B129B">
            <w:pPr>
              <w:rPr>
                <w:rFonts w:asciiTheme="minorHAnsi" w:hAnsiTheme="minorHAnsi"/>
                <w:b/>
                <w:sz w:val="22"/>
                <w:szCs w:val="22"/>
              </w:rPr>
            </w:pPr>
            <w:r>
              <w:rPr>
                <w:rFonts w:asciiTheme="minorHAnsi" w:hAnsiTheme="minorHAnsi"/>
                <w:b/>
                <w:sz w:val="22"/>
                <w:szCs w:val="22"/>
              </w:rPr>
              <w:t>Online component</w:t>
            </w:r>
          </w:p>
        </w:tc>
        <w:tc>
          <w:tcPr>
            <w:tcW w:w="7365" w:type="dxa"/>
          </w:tcPr>
          <w:p w14:paraId="0267F234" w14:textId="77777777" w:rsidR="00A22FBA" w:rsidRDefault="00A22FBA" w:rsidP="005B129B">
            <w:pPr>
              <w:rPr>
                <w:rFonts w:asciiTheme="minorHAnsi" w:hAnsiTheme="minorHAnsi"/>
                <w:b/>
                <w:sz w:val="22"/>
                <w:szCs w:val="22"/>
              </w:rPr>
            </w:pPr>
          </w:p>
        </w:tc>
      </w:tr>
      <w:tr w:rsidR="00A22FBA" w14:paraId="0A45A675" w14:textId="77777777" w:rsidTr="005B129B">
        <w:tc>
          <w:tcPr>
            <w:tcW w:w="2263" w:type="dxa"/>
            <w:shd w:val="clear" w:color="auto" w:fill="D9D9D9" w:themeFill="background1" w:themeFillShade="D9"/>
          </w:tcPr>
          <w:p w14:paraId="2C034A43" w14:textId="77777777" w:rsidR="00A22FBA" w:rsidRDefault="00A22FBA" w:rsidP="005B129B">
            <w:pPr>
              <w:rPr>
                <w:rFonts w:asciiTheme="minorHAnsi" w:hAnsiTheme="minorHAnsi"/>
                <w:b/>
                <w:sz w:val="22"/>
                <w:szCs w:val="22"/>
              </w:rPr>
            </w:pPr>
            <w:r>
              <w:rPr>
                <w:rFonts w:asciiTheme="minorHAnsi" w:hAnsiTheme="minorHAnsi"/>
                <w:b/>
                <w:sz w:val="22"/>
                <w:szCs w:val="22"/>
              </w:rPr>
              <w:t>Portfolio</w:t>
            </w:r>
          </w:p>
        </w:tc>
        <w:tc>
          <w:tcPr>
            <w:tcW w:w="7365" w:type="dxa"/>
          </w:tcPr>
          <w:p w14:paraId="1544C4FC" w14:textId="77777777" w:rsidR="00A22FBA" w:rsidRDefault="00A22FBA" w:rsidP="005B129B">
            <w:pPr>
              <w:rPr>
                <w:rFonts w:asciiTheme="minorHAnsi" w:hAnsiTheme="minorHAnsi"/>
                <w:b/>
                <w:sz w:val="22"/>
                <w:szCs w:val="22"/>
              </w:rPr>
            </w:pPr>
          </w:p>
        </w:tc>
      </w:tr>
      <w:tr w:rsidR="00A22FBA" w14:paraId="6BE92659" w14:textId="77777777" w:rsidTr="005B129B">
        <w:tc>
          <w:tcPr>
            <w:tcW w:w="2263" w:type="dxa"/>
            <w:shd w:val="clear" w:color="auto" w:fill="D9D9D9" w:themeFill="background1" w:themeFillShade="D9"/>
          </w:tcPr>
          <w:p w14:paraId="2D0F7EBE" w14:textId="77777777" w:rsidR="00A22FBA" w:rsidRDefault="00A22FBA" w:rsidP="005B129B">
            <w:pPr>
              <w:rPr>
                <w:rFonts w:asciiTheme="minorHAnsi" w:hAnsiTheme="minorHAnsi"/>
                <w:b/>
                <w:sz w:val="22"/>
                <w:szCs w:val="22"/>
              </w:rPr>
            </w:pPr>
            <w:r>
              <w:rPr>
                <w:rFonts w:asciiTheme="minorHAnsi" w:hAnsiTheme="minorHAnsi"/>
                <w:b/>
                <w:sz w:val="22"/>
                <w:szCs w:val="22"/>
              </w:rPr>
              <w:t>APPTE completed</w:t>
            </w:r>
          </w:p>
        </w:tc>
        <w:tc>
          <w:tcPr>
            <w:tcW w:w="7365" w:type="dxa"/>
          </w:tcPr>
          <w:p w14:paraId="467E0741" w14:textId="2454E641" w:rsidR="00A22FBA" w:rsidRDefault="00B75BD7" w:rsidP="005B129B">
            <w:pPr>
              <w:rPr>
                <w:rFonts w:asciiTheme="minorHAnsi" w:hAnsiTheme="minorHAnsi"/>
                <w:b/>
                <w:sz w:val="22"/>
                <w:szCs w:val="22"/>
              </w:rPr>
            </w:pPr>
            <w:r w:rsidRPr="00B75BD7">
              <w:rPr>
                <w:rFonts w:asciiTheme="minorHAnsi" w:hAnsiTheme="minorHAnsi"/>
                <w:b/>
                <w:sz w:val="22"/>
                <w:szCs w:val="22"/>
              </w:rPr>
              <w:sym w:font="Wingdings" w:char="F0A8"/>
            </w:r>
            <w:r>
              <w:rPr>
                <w:rFonts w:asciiTheme="minorHAnsi" w:hAnsiTheme="minorHAnsi"/>
                <w:b/>
                <w:sz w:val="22"/>
                <w:szCs w:val="22"/>
              </w:rPr>
              <w:t xml:space="preserve"> Yes  </w:t>
            </w:r>
            <w:r w:rsidRPr="00DB304C">
              <w:rPr>
                <w:rFonts w:asciiTheme="minorHAnsi" w:hAnsiTheme="minorHAnsi"/>
                <w:b/>
                <w:sz w:val="22"/>
                <w:szCs w:val="22"/>
              </w:rPr>
              <w:sym w:font="Wingdings" w:char="F0A8"/>
            </w:r>
            <w:r>
              <w:rPr>
                <w:rFonts w:asciiTheme="minorHAnsi" w:hAnsiTheme="minorHAnsi"/>
                <w:b/>
                <w:sz w:val="22"/>
                <w:szCs w:val="22"/>
              </w:rPr>
              <w:t xml:space="preserve"> No</w:t>
            </w:r>
          </w:p>
        </w:tc>
      </w:tr>
      <w:tr w:rsidR="00A22FBA" w14:paraId="0D29C06B" w14:textId="77777777" w:rsidTr="005B129B">
        <w:tc>
          <w:tcPr>
            <w:tcW w:w="9628" w:type="dxa"/>
            <w:gridSpan w:val="2"/>
            <w:shd w:val="clear" w:color="auto" w:fill="D9D9D9" w:themeFill="background1" w:themeFillShade="D9"/>
          </w:tcPr>
          <w:p w14:paraId="6A710716" w14:textId="388ACB8E" w:rsidR="00A22FBA" w:rsidRDefault="00A22FBA" w:rsidP="005B129B">
            <w:pPr>
              <w:rPr>
                <w:rFonts w:asciiTheme="minorHAnsi" w:hAnsiTheme="minorHAnsi"/>
                <w:b/>
                <w:sz w:val="22"/>
                <w:szCs w:val="22"/>
              </w:rPr>
            </w:pPr>
            <w:r>
              <w:rPr>
                <w:rFonts w:asciiTheme="minorHAnsi" w:hAnsiTheme="minorHAnsi"/>
                <w:b/>
                <w:sz w:val="22"/>
                <w:szCs w:val="22"/>
              </w:rPr>
              <w:t>Provide any other relevant information if necessary</w:t>
            </w:r>
            <w:r w:rsidR="00F60DDE">
              <w:rPr>
                <w:rFonts w:asciiTheme="minorHAnsi" w:hAnsiTheme="minorHAnsi"/>
                <w:b/>
                <w:sz w:val="22"/>
                <w:szCs w:val="22"/>
              </w:rPr>
              <w:t>.</w:t>
            </w:r>
          </w:p>
        </w:tc>
      </w:tr>
      <w:tr w:rsidR="00A22FBA" w14:paraId="70177D2C" w14:textId="77777777" w:rsidTr="005B129B">
        <w:tc>
          <w:tcPr>
            <w:tcW w:w="9628" w:type="dxa"/>
            <w:gridSpan w:val="2"/>
          </w:tcPr>
          <w:p w14:paraId="15C79227" w14:textId="77777777" w:rsidR="00A22FBA" w:rsidRDefault="00A22FBA" w:rsidP="005B129B">
            <w:pPr>
              <w:rPr>
                <w:rFonts w:asciiTheme="minorHAnsi" w:hAnsiTheme="minorHAnsi"/>
                <w:b/>
                <w:sz w:val="22"/>
                <w:szCs w:val="22"/>
              </w:rPr>
            </w:pPr>
          </w:p>
          <w:p w14:paraId="243EAE5F" w14:textId="77777777" w:rsidR="00A22FBA" w:rsidRDefault="00A22FBA" w:rsidP="005B129B">
            <w:pPr>
              <w:rPr>
                <w:rFonts w:asciiTheme="minorHAnsi" w:hAnsiTheme="minorHAnsi"/>
                <w:b/>
                <w:sz w:val="22"/>
                <w:szCs w:val="22"/>
              </w:rPr>
            </w:pPr>
          </w:p>
          <w:p w14:paraId="13B441F0" w14:textId="77777777" w:rsidR="00A22FBA" w:rsidRDefault="00A22FBA" w:rsidP="005B129B">
            <w:pPr>
              <w:rPr>
                <w:rFonts w:asciiTheme="minorHAnsi" w:hAnsiTheme="minorHAnsi"/>
                <w:b/>
                <w:sz w:val="22"/>
                <w:szCs w:val="22"/>
              </w:rPr>
            </w:pPr>
          </w:p>
          <w:p w14:paraId="05525C59" w14:textId="77777777" w:rsidR="00A22FBA" w:rsidRDefault="00A22FBA" w:rsidP="005B129B">
            <w:pPr>
              <w:rPr>
                <w:rFonts w:asciiTheme="minorHAnsi" w:hAnsiTheme="minorHAnsi"/>
                <w:b/>
                <w:sz w:val="22"/>
                <w:szCs w:val="22"/>
              </w:rPr>
            </w:pPr>
          </w:p>
          <w:p w14:paraId="43AD72BC" w14:textId="77777777" w:rsidR="00A22FBA" w:rsidRDefault="00A22FBA" w:rsidP="005B129B">
            <w:pPr>
              <w:rPr>
                <w:rFonts w:asciiTheme="minorHAnsi" w:hAnsiTheme="minorHAnsi"/>
                <w:b/>
                <w:sz w:val="22"/>
                <w:szCs w:val="22"/>
              </w:rPr>
            </w:pPr>
          </w:p>
        </w:tc>
      </w:tr>
      <w:tr w:rsidR="00A22FBA" w14:paraId="24F54791" w14:textId="77777777" w:rsidTr="005B129B">
        <w:tc>
          <w:tcPr>
            <w:tcW w:w="9628" w:type="dxa"/>
            <w:gridSpan w:val="2"/>
            <w:shd w:val="clear" w:color="auto" w:fill="D9D9D9" w:themeFill="background1" w:themeFillShade="D9"/>
          </w:tcPr>
          <w:p w14:paraId="72FE6854" w14:textId="22EABDEE" w:rsidR="00A22FBA" w:rsidRDefault="00A22FBA" w:rsidP="005B129B">
            <w:pPr>
              <w:rPr>
                <w:rFonts w:asciiTheme="minorHAnsi" w:hAnsiTheme="minorHAnsi"/>
                <w:b/>
                <w:sz w:val="22"/>
                <w:szCs w:val="22"/>
              </w:rPr>
            </w:pPr>
            <w:r>
              <w:rPr>
                <w:rFonts w:asciiTheme="minorHAnsi" w:hAnsiTheme="minorHAnsi"/>
                <w:b/>
                <w:sz w:val="22"/>
                <w:szCs w:val="22"/>
              </w:rPr>
              <w:lastRenderedPageBreak/>
              <w:t>2.  M</w:t>
            </w:r>
            <w:r w:rsidR="00560BD8">
              <w:rPr>
                <w:rFonts w:asciiTheme="minorHAnsi" w:hAnsiTheme="minorHAnsi"/>
                <w:b/>
                <w:sz w:val="22"/>
                <w:szCs w:val="22"/>
              </w:rPr>
              <w:t>entoring</w:t>
            </w:r>
          </w:p>
        </w:tc>
      </w:tr>
      <w:tr w:rsidR="00233CB4" w14:paraId="29B9B2DF" w14:textId="77777777" w:rsidTr="00233CB4">
        <w:tc>
          <w:tcPr>
            <w:tcW w:w="2263" w:type="dxa"/>
            <w:shd w:val="clear" w:color="auto" w:fill="D9D9D9" w:themeFill="background1" w:themeFillShade="D9"/>
          </w:tcPr>
          <w:p w14:paraId="3CAA591A" w14:textId="7180787A" w:rsidR="00233CB4" w:rsidRPr="0042362E" w:rsidRDefault="00233CB4" w:rsidP="005B129B">
            <w:pPr>
              <w:rPr>
                <w:rFonts w:ascii="Calibri" w:hAnsi="Calibri"/>
                <w:b/>
                <w:sz w:val="22"/>
                <w:szCs w:val="22"/>
              </w:rPr>
            </w:pPr>
            <w:r>
              <w:rPr>
                <w:rFonts w:ascii="Calibri" w:hAnsi="Calibri"/>
                <w:b/>
                <w:sz w:val="22"/>
                <w:szCs w:val="22"/>
              </w:rPr>
              <w:t>Name of Mentor:</w:t>
            </w:r>
          </w:p>
        </w:tc>
        <w:tc>
          <w:tcPr>
            <w:tcW w:w="7365" w:type="dxa"/>
          </w:tcPr>
          <w:p w14:paraId="70C752A0" w14:textId="5E27EC8A" w:rsidR="00233CB4" w:rsidRPr="0042362E" w:rsidRDefault="00233CB4" w:rsidP="005B129B">
            <w:pPr>
              <w:rPr>
                <w:rFonts w:ascii="Calibri" w:hAnsi="Calibri"/>
                <w:b/>
                <w:sz w:val="22"/>
                <w:szCs w:val="22"/>
              </w:rPr>
            </w:pPr>
          </w:p>
        </w:tc>
      </w:tr>
      <w:tr w:rsidR="00A22FBA" w14:paraId="174F802B" w14:textId="77777777" w:rsidTr="00233CB4">
        <w:trPr>
          <w:trHeight w:val="319"/>
        </w:trPr>
        <w:tc>
          <w:tcPr>
            <w:tcW w:w="9628" w:type="dxa"/>
            <w:gridSpan w:val="2"/>
            <w:shd w:val="clear" w:color="auto" w:fill="D9D9D9" w:themeFill="background1" w:themeFillShade="D9"/>
          </w:tcPr>
          <w:p w14:paraId="57CE102D" w14:textId="6546D09A" w:rsidR="00A22FBA" w:rsidRDefault="00A22FBA" w:rsidP="00233CB4">
            <w:pPr>
              <w:rPr>
                <w:rFonts w:asciiTheme="minorHAnsi" w:hAnsiTheme="minorHAnsi"/>
                <w:b/>
                <w:sz w:val="22"/>
                <w:szCs w:val="22"/>
              </w:rPr>
            </w:pPr>
            <w:r>
              <w:rPr>
                <w:rFonts w:asciiTheme="minorHAnsi" w:hAnsiTheme="minorHAnsi"/>
                <w:b/>
                <w:sz w:val="22"/>
                <w:szCs w:val="22"/>
              </w:rPr>
              <w:t>Arrangements in place</w:t>
            </w:r>
            <w:r w:rsidR="00330589">
              <w:rPr>
                <w:rFonts w:asciiTheme="minorHAnsi" w:hAnsiTheme="minorHAnsi"/>
                <w:b/>
                <w:sz w:val="22"/>
                <w:szCs w:val="22"/>
              </w:rPr>
              <w:t xml:space="preserve"> </w:t>
            </w:r>
            <w:r w:rsidR="00330589" w:rsidRPr="00330589">
              <w:rPr>
                <w:rFonts w:asciiTheme="minorHAnsi" w:hAnsiTheme="minorHAnsi"/>
                <w:b/>
                <w:sz w:val="22"/>
                <w:szCs w:val="22"/>
              </w:rPr>
              <w:t>and indicate if these are satisfactory</w:t>
            </w:r>
            <w:r w:rsidR="00330589">
              <w:rPr>
                <w:rFonts w:asciiTheme="minorHAnsi" w:hAnsiTheme="minorHAnsi"/>
                <w:b/>
                <w:sz w:val="22"/>
                <w:szCs w:val="22"/>
              </w:rPr>
              <w:t>.</w:t>
            </w:r>
          </w:p>
        </w:tc>
      </w:tr>
      <w:tr w:rsidR="00233CB4" w14:paraId="6A5CEC1E" w14:textId="77777777" w:rsidTr="005B129B">
        <w:trPr>
          <w:trHeight w:val="675"/>
        </w:trPr>
        <w:tc>
          <w:tcPr>
            <w:tcW w:w="9628" w:type="dxa"/>
            <w:gridSpan w:val="2"/>
          </w:tcPr>
          <w:p w14:paraId="192B606D" w14:textId="77777777" w:rsidR="00233CB4" w:rsidRDefault="00233CB4" w:rsidP="005B129B">
            <w:pPr>
              <w:rPr>
                <w:rFonts w:asciiTheme="minorHAnsi" w:hAnsiTheme="minorHAnsi"/>
                <w:b/>
                <w:sz w:val="22"/>
                <w:szCs w:val="22"/>
              </w:rPr>
            </w:pPr>
          </w:p>
          <w:p w14:paraId="2E9DDB88" w14:textId="77777777" w:rsidR="00233CB4" w:rsidRDefault="00233CB4" w:rsidP="005B129B">
            <w:pPr>
              <w:rPr>
                <w:rFonts w:asciiTheme="minorHAnsi" w:hAnsiTheme="minorHAnsi"/>
                <w:b/>
                <w:sz w:val="22"/>
                <w:szCs w:val="22"/>
              </w:rPr>
            </w:pPr>
          </w:p>
          <w:p w14:paraId="6ABC3066" w14:textId="77777777" w:rsidR="00233CB4" w:rsidRDefault="00233CB4" w:rsidP="005B129B">
            <w:pPr>
              <w:rPr>
                <w:rFonts w:asciiTheme="minorHAnsi" w:hAnsiTheme="minorHAnsi"/>
                <w:b/>
                <w:sz w:val="22"/>
                <w:szCs w:val="22"/>
              </w:rPr>
            </w:pPr>
          </w:p>
          <w:p w14:paraId="5E9DE4BC" w14:textId="77777777" w:rsidR="00233CB4" w:rsidRDefault="00233CB4" w:rsidP="005B129B">
            <w:pPr>
              <w:rPr>
                <w:rFonts w:asciiTheme="minorHAnsi" w:hAnsiTheme="minorHAnsi"/>
                <w:b/>
                <w:sz w:val="22"/>
                <w:szCs w:val="22"/>
              </w:rPr>
            </w:pPr>
          </w:p>
        </w:tc>
      </w:tr>
    </w:tbl>
    <w:p w14:paraId="3F23EAD8" w14:textId="77777777" w:rsidR="00C6018C" w:rsidRDefault="00C6018C" w:rsidP="00A22FBA">
      <w:pPr>
        <w:rPr>
          <w:rFonts w:ascii="Calibri" w:hAnsi="Calibri"/>
          <w:b/>
          <w:sz w:val="22"/>
          <w:szCs w:val="22"/>
        </w:rPr>
      </w:pPr>
    </w:p>
    <w:p w14:paraId="5FF4B8BA" w14:textId="1123E197" w:rsidR="00A22FBA" w:rsidRPr="00007CEA" w:rsidRDefault="00C6018C" w:rsidP="00A22FBA">
      <w:pPr>
        <w:rPr>
          <w:rFonts w:ascii="Calibri" w:hAnsi="Calibri"/>
          <w:b/>
          <w:sz w:val="22"/>
          <w:szCs w:val="22"/>
        </w:rPr>
      </w:pPr>
      <w:r>
        <w:rPr>
          <w:rFonts w:ascii="Calibri" w:hAnsi="Calibri"/>
          <w:b/>
          <w:sz w:val="22"/>
          <w:szCs w:val="22"/>
        </w:rPr>
        <w:t>T</w:t>
      </w:r>
      <w:r w:rsidR="00A22FBA">
        <w:rPr>
          <w:rFonts w:ascii="Calibri" w:hAnsi="Calibri"/>
          <w:b/>
          <w:sz w:val="22"/>
          <w:szCs w:val="22"/>
        </w:rPr>
        <w:t>o be signed by Head of Department:</w:t>
      </w:r>
    </w:p>
    <w:p w14:paraId="518501DB" w14:textId="77777777" w:rsidR="00A22FBA" w:rsidRPr="00007CEA" w:rsidRDefault="00A22FBA" w:rsidP="00A22FBA">
      <w:pPr>
        <w:rPr>
          <w:rFonts w:ascii="Calibri" w:hAnsi="Calibri"/>
          <w:b/>
          <w:sz w:val="22"/>
          <w:szCs w:val="22"/>
        </w:rPr>
      </w:pPr>
    </w:p>
    <w:tbl>
      <w:tblPr>
        <w:tblStyle w:val="TableGrid"/>
        <w:tblW w:w="0" w:type="auto"/>
        <w:tblLook w:val="04A0" w:firstRow="1" w:lastRow="0" w:firstColumn="1" w:lastColumn="0" w:noHBand="0" w:noVBand="1"/>
      </w:tblPr>
      <w:tblGrid>
        <w:gridCol w:w="1271"/>
        <w:gridCol w:w="4394"/>
        <w:gridCol w:w="851"/>
        <w:gridCol w:w="3112"/>
      </w:tblGrid>
      <w:tr w:rsidR="00A22FBA" w14:paraId="11443075" w14:textId="77777777" w:rsidTr="005B129B">
        <w:tc>
          <w:tcPr>
            <w:tcW w:w="1271" w:type="dxa"/>
          </w:tcPr>
          <w:p w14:paraId="76A51236"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Signed</w:t>
            </w:r>
          </w:p>
          <w:p w14:paraId="35B891C9" w14:textId="77777777" w:rsidR="00A22FBA" w:rsidRPr="00007CEA" w:rsidRDefault="00A22FBA" w:rsidP="005B129B">
            <w:pPr>
              <w:rPr>
                <w:rFonts w:asciiTheme="minorHAnsi" w:hAnsiTheme="minorHAnsi"/>
                <w:b/>
                <w:sz w:val="22"/>
                <w:szCs w:val="22"/>
              </w:rPr>
            </w:pPr>
          </w:p>
        </w:tc>
        <w:tc>
          <w:tcPr>
            <w:tcW w:w="4394" w:type="dxa"/>
          </w:tcPr>
          <w:p w14:paraId="04BDA2B7" w14:textId="77777777" w:rsidR="00A22FBA" w:rsidRDefault="00A22FBA" w:rsidP="005B129B">
            <w:pPr>
              <w:rPr>
                <w:rFonts w:asciiTheme="minorHAnsi" w:hAnsiTheme="minorHAnsi"/>
                <w:sz w:val="22"/>
                <w:szCs w:val="22"/>
              </w:rPr>
            </w:pPr>
          </w:p>
        </w:tc>
        <w:tc>
          <w:tcPr>
            <w:tcW w:w="851" w:type="dxa"/>
          </w:tcPr>
          <w:p w14:paraId="7A180006"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Date</w:t>
            </w:r>
          </w:p>
        </w:tc>
        <w:tc>
          <w:tcPr>
            <w:tcW w:w="3112" w:type="dxa"/>
          </w:tcPr>
          <w:p w14:paraId="05C5D334" w14:textId="77777777" w:rsidR="00A22FBA" w:rsidRDefault="00A22FBA" w:rsidP="005B129B">
            <w:pPr>
              <w:rPr>
                <w:rFonts w:asciiTheme="minorHAnsi" w:hAnsiTheme="minorHAnsi"/>
                <w:sz w:val="22"/>
                <w:szCs w:val="22"/>
              </w:rPr>
            </w:pPr>
          </w:p>
        </w:tc>
      </w:tr>
      <w:tr w:rsidR="00A22FBA" w14:paraId="05F89B53" w14:textId="77777777" w:rsidTr="005B129B">
        <w:tc>
          <w:tcPr>
            <w:tcW w:w="1271" w:type="dxa"/>
          </w:tcPr>
          <w:p w14:paraId="0003C5AF"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Print Name</w:t>
            </w:r>
          </w:p>
          <w:p w14:paraId="2BC38180" w14:textId="77777777" w:rsidR="00A22FBA" w:rsidRPr="00007CEA" w:rsidRDefault="00A22FBA" w:rsidP="005B129B">
            <w:pPr>
              <w:rPr>
                <w:rFonts w:asciiTheme="minorHAnsi" w:hAnsiTheme="minorHAnsi"/>
                <w:b/>
                <w:sz w:val="22"/>
                <w:szCs w:val="22"/>
              </w:rPr>
            </w:pPr>
          </w:p>
        </w:tc>
        <w:tc>
          <w:tcPr>
            <w:tcW w:w="4394" w:type="dxa"/>
          </w:tcPr>
          <w:p w14:paraId="064BC473" w14:textId="77777777" w:rsidR="00A22FBA" w:rsidRDefault="00A22FBA" w:rsidP="005B129B">
            <w:pPr>
              <w:rPr>
                <w:rFonts w:asciiTheme="minorHAnsi" w:hAnsiTheme="minorHAnsi"/>
                <w:sz w:val="22"/>
                <w:szCs w:val="22"/>
              </w:rPr>
            </w:pPr>
          </w:p>
        </w:tc>
        <w:tc>
          <w:tcPr>
            <w:tcW w:w="3963" w:type="dxa"/>
            <w:gridSpan w:val="2"/>
          </w:tcPr>
          <w:p w14:paraId="23BC32E1"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Head of Department</w:t>
            </w:r>
          </w:p>
        </w:tc>
      </w:tr>
    </w:tbl>
    <w:p w14:paraId="2D6B761D" w14:textId="77777777" w:rsidR="00A22FBA" w:rsidRPr="002925A0" w:rsidRDefault="00A22FBA" w:rsidP="00A22FBA">
      <w:pPr>
        <w:rPr>
          <w:rFonts w:asciiTheme="minorHAnsi" w:hAnsiTheme="minorHAnsi"/>
          <w:b/>
          <w:sz w:val="22"/>
          <w:szCs w:val="22"/>
          <w:u w:val="single"/>
        </w:rPr>
      </w:pPr>
    </w:p>
    <w:p w14:paraId="0E9F0626" w14:textId="77777777" w:rsidR="00A22FBA" w:rsidRPr="00007CEA" w:rsidRDefault="00A22FBA" w:rsidP="00A22FBA">
      <w:pPr>
        <w:rPr>
          <w:rFonts w:asciiTheme="minorHAnsi" w:hAnsiTheme="minorHAnsi"/>
          <w:b/>
          <w:sz w:val="22"/>
          <w:szCs w:val="22"/>
        </w:rPr>
      </w:pPr>
      <w:r w:rsidRPr="00007CEA">
        <w:rPr>
          <w:rFonts w:asciiTheme="minorHAnsi" w:hAnsiTheme="minorHAnsi"/>
          <w:b/>
          <w:sz w:val="22"/>
          <w:szCs w:val="22"/>
        </w:rPr>
        <w:t>To be signed by Probationer:</w:t>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r w:rsidRPr="00007CEA">
        <w:rPr>
          <w:rFonts w:asciiTheme="minorHAnsi" w:hAnsiTheme="minorHAnsi"/>
          <w:b/>
          <w:sz w:val="22"/>
          <w:szCs w:val="22"/>
        </w:rPr>
        <w:tab/>
      </w:r>
    </w:p>
    <w:p w14:paraId="05BBA634" w14:textId="77777777" w:rsidR="00A22FBA" w:rsidRPr="002925A0" w:rsidRDefault="00A22FBA" w:rsidP="00A22FBA">
      <w:pPr>
        <w:pStyle w:val="BodyText2"/>
        <w:rPr>
          <w:rFonts w:asciiTheme="minorHAnsi" w:hAnsiTheme="minorHAnsi"/>
          <w:szCs w:val="22"/>
        </w:rPr>
      </w:pPr>
      <w:r w:rsidRPr="002925A0">
        <w:rPr>
          <w:rFonts w:asciiTheme="minorHAnsi" w:hAnsiTheme="minorHAnsi"/>
          <w:szCs w:val="22"/>
        </w:rPr>
        <w:t xml:space="preserve">I confirm that I have seen this </w:t>
      </w:r>
      <w:proofErr w:type="gramStart"/>
      <w:r w:rsidRPr="002925A0">
        <w:rPr>
          <w:rFonts w:asciiTheme="minorHAnsi" w:hAnsiTheme="minorHAnsi"/>
          <w:szCs w:val="22"/>
        </w:rPr>
        <w:t>report</w:t>
      </w:r>
      <w:proofErr w:type="gramEnd"/>
      <w:r w:rsidRPr="002925A0">
        <w:rPr>
          <w:rFonts w:asciiTheme="minorHAnsi" w:hAnsiTheme="minorHAnsi"/>
          <w:szCs w:val="22"/>
        </w:rPr>
        <w:t xml:space="preserve"> and any issues of disagreement or concern are listed above.</w:t>
      </w:r>
    </w:p>
    <w:p w14:paraId="0AE3D22D" w14:textId="77777777" w:rsidR="00A22FBA" w:rsidRDefault="00A22FBA" w:rsidP="00A22FBA">
      <w:pPr>
        <w:rPr>
          <w:rFonts w:asciiTheme="minorHAnsi" w:hAnsiTheme="minorHAnsi"/>
          <w:sz w:val="22"/>
          <w:szCs w:val="22"/>
        </w:rPr>
      </w:pPr>
    </w:p>
    <w:tbl>
      <w:tblPr>
        <w:tblStyle w:val="TableGrid"/>
        <w:tblW w:w="0" w:type="auto"/>
        <w:tblLook w:val="04A0" w:firstRow="1" w:lastRow="0" w:firstColumn="1" w:lastColumn="0" w:noHBand="0" w:noVBand="1"/>
      </w:tblPr>
      <w:tblGrid>
        <w:gridCol w:w="1271"/>
        <w:gridCol w:w="4394"/>
        <w:gridCol w:w="851"/>
        <w:gridCol w:w="3112"/>
      </w:tblGrid>
      <w:tr w:rsidR="00A22FBA" w14:paraId="44403858" w14:textId="77777777" w:rsidTr="005B129B">
        <w:tc>
          <w:tcPr>
            <w:tcW w:w="1271" w:type="dxa"/>
          </w:tcPr>
          <w:p w14:paraId="43047734"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Signed</w:t>
            </w:r>
          </w:p>
          <w:p w14:paraId="1D5DF131" w14:textId="77777777" w:rsidR="00A22FBA" w:rsidRPr="00007CEA" w:rsidRDefault="00A22FBA" w:rsidP="005B129B">
            <w:pPr>
              <w:rPr>
                <w:rFonts w:asciiTheme="minorHAnsi" w:hAnsiTheme="minorHAnsi"/>
                <w:b/>
                <w:sz w:val="22"/>
                <w:szCs w:val="22"/>
              </w:rPr>
            </w:pPr>
          </w:p>
        </w:tc>
        <w:tc>
          <w:tcPr>
            <w:tcW w:w="4394" w:type="dxa"/>
          </w:tcPr>
          <w:p w14:paraId="37FA9C79" w14:textId="77777777" w:rsidR="00A22FBA" w:rsidRDefault="00A22FBA" w:rsidP="005B129B">
            <w:pPr>
              <w:rPr>
                <w:rFonts w:asciiTheme="minorHAnsi" w:hAnsiTheme="minorHAnsi"/>
                <w:sz w:val="22"/>
                <w:szCs w:val="22"/>
              </w:rPr>
            </w:pPr>
          </w:p>
        </w:tc>
        <w:tc>
          <w:tcPr>
            <w:tcW w:w="851" w:type="dxa"/>
          </w:tcPr>
          <w:p w14:paraId="2451A639"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Date</w:t>
            </w:r>
          </w:p>
        </w:tc>
        <w:tc>
          <w:tcPr>
            <w:tcW w:w="3112" w:type="dxa"/>
          </w:tcPr>
          <w:p w14:paraId="6B62B17F" w14:textId="77777777" w:rsidR="00A22FBA" w:rsidRDefault="00A22FBA" w:rsidP="005B129B">
            <w:pPr>
              <w:rPr>
                <w:rFonts w:asciiTheme="minorHAnsi" w:hAnsiTheme="minorHAnsi"/>
                <w:sz w:val="22"/>
                <w:szCs w:val="22"/>
              </w:rPr>
            </w:pPr>
          </w:p>
        </w:tc>
      </w:tr>
      <w:tr w:rsidR="00A22FBA" w14:paraId="4DAE8989" w14:textId="77777777" w:rsidTr="005B129B">
        <w:tc>
          <w:tcPr>
            <w:tcW w:w="1271" w:type="dxa"/>
          </w:tcPr>
          <w:p w14:paraId="6EBE4E53"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Print Name</w:t>
            </w:r>
          </w:p>
          <w:p w14:paraId="15CFB580" w14:textId="77777777" w:rsidR="00A22FBA" w:rsidRPr="00007CEA" w:rsidRDefault="00A22FBA" w:rsidP="005B129B">
            <w:pPr>
              <w:rPr>
                <w:rFonts w:asciiTheme="minorHAnsi" w:hAnsiTheme="minorHAnsi"/>
                <w:b/>
                <w:sz w:val="22"/>
                <w:szCs w:val="22"/>
              </w:rPr>
            </w:pPr>
          </w:p>
        </w:tc>
        <w:tc>
          <w:tcPr>
            <w:tcW w:w="4394" w:type="dxa"/>
          </w:tcPr>
          <w:p w14:paraId="5C729FFA" w14:textId="77777777" w:rsidR="00A22FBA" w:rsidRDefault="00A22FBA" w:rsidP="005B129B">
            <w:pPr>
              <w:rPr>
                <w:rFonts w:asciiTheme="minorHAnsi" w:hAnsiTheme="minorHAnsi"/>
                <w:sz w:val="22"/>
                <w:szCs w:val="22"/>
              </w:rPr>
            </w:pPr>
          </w:p>
        </w:tc>
        <w:tc>
          <w:tcPr>
            <w:tcW w:w="3963" w:type="dxa"/>
            <w:gridSpan w:val="2"/>
          </w:tcPr>
          <w:p w14:paraId="347027AB" w14:textId="77777777" w:rsidR="00A22FBA" w:rsidRPr="00007CEA" w:rsidRDefault="00A22FBA" w:rsidP="005B129B">
            <w:pPr>
              <w:rPr>
                <w:rFonts w:asciiTheme="minorHAnsi" w:hAnsiTheme="minorHAnsi"/>
                <w:b/>
                <w:sz w:val="22"/>
                <w:szCs w:val="22"/>
              </w:rPr>
            </w:pPr>
            <w:r w:rsidRPr="00007CEA">
              <w:rPr>
                <w:rFonts w:asciiTheme="minorHAnsi" w:hAnsiTheme="minorHAnsi"/>
                <w:b/>
                <w:sz w:val="22"/>
                <w:szCs w:val="22"/>
              </w:rPr>
              <w:t>Probationer</w:t>
            </w:r>
          </w:p>
        </w:tc>
      </w:tr>
    </w:tbl>
    <w:p w14:paraId="3BDF325F" w14:textId="77777777" w:rsidR="00A22FBA" w:rsidRDefault="00A22FBA" w:rsidP="00A22FBA">
      <w:pPr>
        <w:rPr>
          <w:rFonts w:asciiTheme="minorHAnsi" w:hAnsiTheme="minorHAnsi"/>
          <w:b/>
          <w:sz w:val="22"/>
          <w:szCs w:val="22"/>
        </w:rPr>
      </w:pPr>
    </w:p>
    <w:p w14:paraId="7C9C4C09" w14:textId="77777777" w:rsidR="00A22FBA" w:rsidRDefault="00A22FBA" w:rsidP="00A22FBA">
      <w:pPr>
        <w:rPr>
          <w:rFonts w:ascii="Arial" w:hAnsi="Arial" w:cs="Arial"/>
          <w:b/>
          <w:i/>
          <w:sz w:val="20"/>
          <w:szCs w:val="20"/>
        </w:rPr>
      </w:pPr>
    </w:p>
    <w:p w14:paraId="131DFA32" w14:textId="08645993" w:rsidR="00A22FBA" w:rsidRPr="00F60DDE" w:rsidRDefault="00A22FBA" w:rsidP="00A22FBA">
      <w:pPr>
        <w:rPr>
          <w:rFonts w:asciiTheme="minorHAnsi" w:hAnsiTheme="minorHAnsi" w:cstheme="minorHAnsi"/>
          <w:b/>
          <w:iCs/>
          <w:vanish/>
          <w:sz w:val="22"/>
          <w:szCs w:val="22"/>
          <w:specVanish/>
        </w:rPr>
      </w:pPr>
      <w:r w:rsidRPr="00F60DDE">
        <w:rPr>
          <w:rFonts w:asciiTheme="minorHAnsi" w:hAnsiTheme="minorHAnsi" w:cstheme="minorHAnsi"/>
          <w:b/>
          <w:iCs/>
          <w:sz w:val="22"/>
          <w:szCs w:val="22"/>
        </w:rPr>
        <w:t xml:space="preserve">Please ensure an </w:t>
      </w:r>
      <w:r w:rsidR="00370A8C" w:rsidRPr="00F60DDE">
        <w:rPr>
          <w:rFonts w:asciiTheme="minorHAnsi" w:hAnsiTheme="minorHAnsi" w:cstheme="minorHAnsi"/>
          <w:b/>
          <w:iCs/>
          <w:sz w:val="22"/>
          <w:szCs w:val="22"/>
        </w:rPr>
        <w:t>up-to-date</w:t>
      </w:r>
      <w:r w:rsidRPr="00F60DDE">
        <w:rPr>
          <w:rFonts w:asciiTheme="minorHAnsi" w:hAnsiTheme="minorHAnsi" w:cstheme="minorHAnsi"/>
          <w:b/>
          <w:iCs/>
          <w:sz w:val="22"/>
          <w:szCs w:val="22"/>
        </w:rPr>
        <w:t xml:space="preserve"> </w:t>
      </w:r>
      <w:hyperlink r:id="rId17" w:history="1">
        <w:r w:rsidRPr="00B85304">
          <w:rPr>
            <w:rStyle w:val="Hyperlink"/>
            <w:rFonts w:asciiTheme="minorHAnsi" w:hAnsiTheme="minorHAnsi" w:cstheme="minorHAnsi"/>
            <w:b/>
            <w:iCs/>
            <w:color w:val="0070C0"/>
            <w:sz w:val="22"/>
            <w:szCs w:val="22"/>
          </w:rPr>
          <w:t>CV</w:t>
        </w:r>
      </w:hyperlink>
      <w:r w:rsidRPr="00F60DDE">
        <w:rPr>
          <w:rFonts w:asciiTheme="minorHAnsi" w:hAnsiTheme="minorHAnsi" w:cstheme="minorHAnsi"/>
          <w:b/>
          <w:iCs/>
          <w:sz w:val="22"/>
          <w:szCs w:val="22"/>
        </w:rPr>
        <w:t xml:space="preserve"> is </w:t>
      </w:r>
      <w:r w:rsidR="004A70EF">
        <w:rPr>
          <w:rFonts w:asciiTheme="minorHAnsi" w:hAnsiTheme="minorHAnsi" w:cstheme="minorHAnsi"/>
          <w:b/>
          <w:iCs/>
          <w:sz w:val="22"/>
          <w:szCs w:val="22"/>
        </w:rPr>
        <w:t xml:space="preserve">provided with </w:t>
      </w:r>
      <w:r w:rsidRPr="00F60DDE">
        <w:rPr>
          <w:rFonts w:asciiTheme="minorHAnsi" w:hAnsiTheme="minorHAnsi" w:cstheme="minorHAnsi"/>
          <w:b/>
          <w:iCs/>
          <w:sz w:val="22"/>
          <w:szCs w:val="22"/>
        </w:rPr>
        <w:t>this probationary review form</w:t>
      </w:r>
      <w:r w:rsidR="00370A8C" w:rsidRPr="00F60DDE">
        <w:rPr>
          <w:rFonts w:asciiTheme="minorHAnsi" w:hAnsiTheme="minorHAnsi" w:cstheme="minorHAnsi"/>
          <w:b/>
          <w:iCs/>
          <w:sz w:val="22"/>
          <w:szCs w:val="22"/>
        </w:rPr>
        <w:t>.</w:t>
      </w:r>
    </w:p>
    <w:p w14:paraId="7CDCF08E" w14:textId="77777777" w:rsidR="00AD67F4" w:rsidRPr="006F5350" w:rsidRDefault="00AD67F4" w:rsidP="00AD67F4">
      <w:pPr>
        <w:pStyle w:val="Signature"/>
        <w:rPr>
          <w:color w:val="000000" w:themeColor="text1"/>
        </w:rPr>
      </w:pPr>
    </w:p>
    <w:sectPr w:rsidR="00AD67F4" w:rsidRPr="006F5350" w:rsidSect="003E41FE">
      <w:headerReference w:type="default" r:id="rId18"/>
      <w:footerReference w:type="default" r:id="rId19"/>
      <w:headerReference w:type="first" r:id="rId20"/>
      <w:footerReference w:type="first" r:id="rId21"/>
      <w:pgSz w:w="11907" w:h="16839" w:code="9"/>
      <w:pgMar w:top="2410" w:right="1021" w:bottom="1985"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B55C3C" w14:textId="77777777" w:rsidR="00A22FBA" w:rsidRDefault="00A22FBA">
      <w:r>
        <w:separator/>
      </w:r>
    </w:p>
  </w:endnote>
  <w:endnote w:type="continuationSeparator" w:id="0">
    <w:p w14:paraId="3F1AFEAA" w14:textId="77777777" w:rsidR="00A22FBA" w:rsidRDefault="00A22F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89225"/>
      <w:docPartObj>
        <w:docPartGallery w:val="Page Numbers (Bottom of Page)"/>
        <w:docPartUnique/>
      </w:docPartObj>
    </w:sdtPr>
    <w:sdtEndPr/>
    <w:sdtContent>
      <w:sdt>
        <w:sdtPr>
          <w:id w:val="1447433401"/>
          <w:docPartObj>
            <w:docPartGallery w:val="Page Numbers (Top of Page)"/>
            <w:docPartUnique/>
          </w:docPartObj>
        </w:sdtPr>
        <w:sdtEndPr/>
        <w:sdtContent>
          <w:p w14:paraId="4FA43E7B" w14:textId="2C28023C" w:rsidR="00330589" w:rsidRPr="00330589" w:rsidRDefault="00330589" w:rsidP="00330589">
            <w:pPr>
              <w:pStyle w:val="Footer"/>
              <w:rPr>
                <w:rFonts w:asciiTheme="minorHAnsi" w:hAnsiTheme="minorHAnsi" w:cstheme="minorHAnsi"/>
                <w:sz w:val="22"/>
                <w:szCs w:val="22"/>
              </w:rPr>
            </w:pPr>
          </w:p>
          <w:p w14:paraId="61FF3A03" w14:textId="77777777" w:rsidR="00330589" w:rsidRDefault="00912D04">
            <w:pPr>
              <w:pStyle w:val="Footer"/>
              <w:jc w:val="right"/>
              <w:rPr>
                <w:rFonts w:asciiTheme="minorHAnsi" w:hAnsiTheme="minorHAnsi" w:cstheme="minorHAnsi"/>
                <w:sz w:val="22"/>
                <w:szCs w:val="22"/>
              </w:rPr>
            </w:pPr>
            <w:r w:rsidRPr="00912D04">
              <w:rPr>
                <w:rFonts w:asciiTheme="minorHAnsi" w:hAnsiTheme="minorHAnsi" w:cstheme="minorHAnsi"/>
                <w:sz w:val="22"/>
                <w:szCs w:val="22"/>
              </w:rPr>
              <w:t xml:space="preserve">Page </w:t>
            </w:r>
            <w:r w:rsidRPr="00912D04">
              <w:rPr>
                <w:rFonts w:asciiTheme="minorHAnsi" w:hAnsiTheme="minorHAnsi" w:cstheme="minorHAnsi"/>
                <w:sz w:val="22"/>
                <w:szCs w:val="22"/>
              </w:rPr>
              <w:fldChar w:fldCharType="begin"/>
            </w:r>
            <w:r w:rsidRPr="00912D04">
              <w:rPr>
                <w:rFonts w:asciiTheme="minorHAnsi" w:hAnsiTheme="minorHAnsi" w:cstheme="minorHAnsi"/>
                <w:sz w:val="22"/>
                <w:szCs w:val="22"/>
              </w:rPr>
              <w:instrText xml:space="preserve"> PAGE </w:instrText>
            </w:r>
            <w:r w:rsidRPr="00912D04">
              <w:rPr>
                <w:rFonts w:asciiTheme="minorHAnsi" w:hAnsiTheme="minorHAnsi" w:cstheme="minorHAnsi"/>
                <w:sz w:val="22"/>
                <w:szCs w:val="22"/>
              </w:rPr>
              <w:fldChar w:fldCharType="separate"/>
            </w:r>
            <w:r w:rsidRPr="00912D04">
              <w:rPr>
                <w:rFonts w:asciiTheme="minorHAnsi" w:hAnsiTheme="minorHAnsi" w:cstheme="minorHAnsi"/>
                <w:noProof/>
                <w:sz w:val="22"/>
                <w:szCs w:val="22"/>
              </w:rPr>
              <w:t>2</w:t>
            </w:r>
            <w:r w:rsidRPr="00912D04">
              <w:rPr>
                <w:rFonts w:asciiTheme="minorHAnsi" w:hAnsiTheme="minorHAnsi" w:cstheme="minorHAnsi"/>
                <w:sz w:val="22"/>
                <w:szCs w:val="22"/>
              </w:rPr>
              <w:fldChar w:fldCharType="end"/>
            </w:r>
            <w:r w:rsidRPr="00912D04">
              <w:rPr>
                <w:rFonts w:asciiTheme="minorHAnsi" w:hAnsiTheme="minorHAnsi" w:cstheme="minorHAnsi"/>
                <w:sz w:val="22"/>
                <w:szCs w:val="22"/>
              </w:rPr>
              <w:t xml:space="preserve"> of </w:t>
            </w:r>
            <w:r w:rsidRPr="00912D04">
              <w:rPr>
                <w:rFonts w:asciiTheme="minorHAnsi" w:hAnsiTheme="minorHAnsi" w:cstheme="minorHAnsi"/>
                <w:sz w:val="22"/>
                <w:szCs w:val="22"/>
              </w:rPr>
              <w:fldChar w:fldCharType="begin"/>
            </w:r>
            <w:r w:rsidRPr="00912D04">
              <w:rPr>
                <w:rFonts w:asciiTheme="minorHAnsi" w:hAnsiTheme="minorHAnsi" w:cstheme="minorHAnsi"/>
                <w:sz w:val="22"/>
                <w:szCs w:val="22"/>
              </w:rPr>
              <w:instrText xml:space="preserve"> NUMPAGES  </w:instrText>
            </w:r>
            <w:r w:rsidRPr="00912D04">
              <w:rPr>
                <w:rFonts w:asciiTheme="minorHAnsi" w:hAnsiTheme="minorHAnsi" w:cstheme="minorHAnsi"/>
                <w:sz w:val="22"/>
                <w:szCs w:val="22"/>
              </w:rPr>
              <w:fldChar w:fldCharType="separate"/>
            </w:r>
            <w:r w:rsidRPr="00912D04">
              <w:rPr>
                <w:rFonts w:asciiTheme="minorHAnsi" w:hAnsiTheme="minorHAnsi" w:cstheme="minorHAnsi"/>
                <w:noProof/>
                <w:sz w:val="22"/>
                <w:szCs w:val="22"/>
              </w:rPr>
              <w:t>2</w:t>
            </w:r>
            <w:r w:rsidRPr="00912D04">
              <w:rPr>
                <w:rFonts w:asciiTheme="minorHAnsi" w:hAnsiTheme="minorHAnsi" w:cstheme="minorHAnsi"/>
                <w:sz w:val="22"/>
                <w:szCs w:val="22"/>
              </w:rPr>
              <w:fldChar w:fldCharType="end"/>
            </w:r>
          </w:p>
          <w:p w14:paraId="1D2C556D" w14:textId="407C2969" w:rsidR="00912D04" w:rsidRPr="00330589" w:rsidRDefault="00330589" w:rsidP="00330589">
            <w:pPr>
              <w:pStyle w:val="Footer"/>
              <w:rPr>
                <w:rFonts w:asciiTheme="minorHAnsi" w:hAnsiTheme="minorHAnsi" w:cstheme="minorHAnsi"/>
                <w:sz w:val="22"/>
                <w:szCs w:val="22"/>
              </w:rPr>
            </w:pPr>
            <w:r w:rsidRPr="00330589">
              <w:rPr>
                <w:rFonts w:asciiTheme="minorHAnsi" w:hAnsiTheme="minorHAnsi" w:cstheme="minorHAnsi"/>
                <w:sz w:val="22"/>
                <w:szCs w:val="22"/>
              </w:rPr>
              <w:t>2024</w:t>
            </w:r>
            <w:r>
              <w:rPr>
                <w:rFonts w:asciiTheme="minorHAnsi" w:hAnsiTheme="minorHAnsi" w:cstheme="minorHAnsi"/>
                <w:sz w:val="22"/>
                <w:szCs w:val="22"/>
              </w:rPr>
              <w:t>-</w:t>
            </w:r>
            <w:r w:rsidRPr="00330589">
              <w:rPr>
                <w:rFonts w:asciiTheme="minorHAnsi" w:hAnsiTheme="minorHAnsi" w:cstheme="minorHAnsi"/>
                <w:sz w:val="22"/>
                <w:szCs w:val="22"/>
              </w:rPr>
              <w:t>25</w:t>
            </w:r>
          </w:p>
        </w:sdtContent>
      </w:sdt>
    </w:sdtContent>
  </w:sdt>
  <w:p w14:paraId="4CC1DFF5" w14:textId="06169374" w:rsidR="00717F19" w:rsidRPr="006D5EC7" w:rsidRDefault="00717F19" w:rsidP="006D5E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6109499"/>
      <w:docPartObj>
        <w:docPartGallery w:val="Page Numbers (Bottom of Page)"/>
        <w:docPartUnique/>
      </w:docPartObj>
    </w:sdtPr>
    <w:sdtEndPr/>
    <w:sdtContent>
      <w:sdt>
        <w:sdtPr>
          <w:id w:val="-1769616900"/>
          <w:docPartObj>
            <w:docPartGallery w:val="Page Numbers (Top of Page)"/>
            <w:docPartUnique/>
          </w:docPartObj>
        </w:sdtPr>
        <w:sdtEndPr/>
        <w:sdtContent>
          <w:p w14:paraId="0BA50735" w14:textId="77777777" w:rsidR="004F6180" w:rsidRDefault="004F6180">
            <w:pPr>
              <w:pStyle w:val="Footer"/>
              <w:jc w:val="right"/>
            </w:pPr>
          </w:p>
          <w:p w14:paraId="6B0584FC" w14:textId="3B70BD5A" w:rsidR="004F6180" w:rsidRPr="00D969FF" w:rsidRDefault="00D969FF">
            <w:pPr>
              <w:pStyle w:val="Footer"/>
              <w:jc w:val="right"/>
              <w:rPr>
                <w:rFonts w:asciiTheme="minorHAnsi" w:hAnsiTheme="minorHAnsi" w:cstheme="minorHAnsi"/>
                <w:sz w:val="22"/>
                <w:szCs w:val="22"/>
              </w:rPr>
            </w:pPr>
            <w:r w:rsidRPr="00D969FF">
              <w:rPr>
                <w:rFonts w:asciiTheme="minorHAnsi" w:hAnsiTheme="minorHAnsi" w:cstheme="minorHAnsi"/>
                <w:sz w:val="22"/>
                <w:szCs w:val="22"/>
              </w:rPr>
              <w:t>Form updated 2024-25</w:t>
            </w:r>
          </w:p>
          <w:p w14:paraId="431ABAB3" w14:textId="1EE24F36" w:rsidR="00912D04" w:rsidRDefault="00912D04">
            <w:pPr>
              <w:pStyle w:val="Footer"/>
              <w:jc w:val="right"/>
            </w:pPr>
            <w:r w:rsidRPr="00912D04">
              <w:rPr>
                <w:rFonts w:asciiTheme="minorHAnsi" w:hAnsiTheme="minorHAnsi" w:cstheme="minorHAnsi"/>
                <w:sz w:val="22"/>
                <w:szCs w:val="22"/>
              </w:rPr>
              <w:t xml:space="preserve">Page </w:t>
            </w:r>
            <w:r w:rsidRPr="00912D04">
              <w:rPr>
                <w:rFonts w:asciiTheme="minorHAnsi" w:hAnsiTheme="minorHAnsi" w:cstheme="minorHAnsi"/>
                <w:sz w:val="22"/>
                <w:szCs w:val="22"/>
              </w:rPr>
              <w:fldChar w:fldCharType="begin"/>
            </w:r>
            <w:r w:rsidRPr="00912D04">
              <w:rPr>
                <w:rFonts w:asciiTheme="minorHAnsi" w:hAnsiTheme="minorHAnsi" w:cstheme="minorHAnsi"/>
                <w:sz w:val="22"/>
                <w:szCs w:val="22"/>
              </w:rPr>
              <w:instrText xml:space="preserve"> PAGE </w:instrText>
            </w:r>
            <w:r w:rsidRPr="00912D04">
              <w:rPr>
                <w:rFonts w:asciiTheme="minorHAnsi" w:hAnsiTheme="minorHAnsi" w:cstheme="minorHAnsi"/>
                <w:sz w:val="22"/>
                <w:szCs w:val="22"/>
              </w:rPr>
              <w:fldChar w:fldCharType="separate"/>
            </w:r>
            <w:r w:rsidRPr="00912D04">
              <w:rPr>
                <w:rFonts w:asciiTheme="minorHAnsi" w:hAnsiTheme="minorHAnsi" w:cstheme="minorHAnsi"/>
                <w:noProof/>
                <w:sz w:val="22"/>
                <w:szCs w:val="22"/>
              </w:rPr>
              <w:t>2</w:t>
            </w:r>
            <w:r w:rsidRPr="00912D04">
              <w:rPr>
                <w:rFonts w:asciiTheme="minorHAnsi" w:hAnsiTheme="minorHAnsi" w:cstheme="minorHAnsi"/>
                <w:sz w:val="22"/>
                <w:szCs w:val="22"/>
              </w:rPr>
              <w:fldChar w:fldCharType="end"/>
            </w:r>
            <w:r w:rsidRPr="00912D04">
              <w:rPr>
                <w:rFonts w:asciiTheme="minorHAnsi" w:hAnsiTheme="minorHAnsi" w:cstheme="minorHAnsi"/>
                <w:sz w:val="22"/>
                <w:szCs w:val="22"/>
              </w:rPr>
              <w:t xml:space="preserve"> of </w:t>
            </w:r>
            <w:r w:rsidRPr="00912D04">
              <w:rPr>
                <w:rFonts w:asciiTheme="minorHAnsi" w:hAnsiTheme="minorHAnsi" w:cstheme="minorHAnsi"/>
                <w:sz w:val="22"/>
                <w:szCs w:val="22"/>
              </w:rPr>
              <w:fldChar w:fldCharType="begin"/>
            </w:r>
            <w:r w:rsidRPr="00912D04">
              <w:rPr>
                <w:rFonts w:asciiTheme="minorHAnsi" w:hAnsiTheme="minorHAnsi" w:cstheme="minorHAnsi"/>
                <w:sz w:val="22"/>
                <w:szCs w:val="22"/>
              </w:rPr>
              <w:instrText xml:space="preserve"> NUMPAGES  </w:instrText>
            </w:r>
            <w:r w:rsidRPr="00912D04">
              <w:rPr>
                <w:rFonts w:asciiTheme="minorHAnsi" w:hAnsiTheme="minorHAnsi" w:cstheme="minorHAnsi"/>
                <w:sz w:val="22"/>
                <w:szCs w:val="22"/>
              </w:rPr>
              <w:fldChar w:fldCharType="separate"/>
            </w:r>
            <w:r w:rsidRPr="00912D04">
              <w:rPr>
                <w:rFonts w:asciiTheme="minorHAnsi" w:hAnsiTheme="minorHAnsi" w:cstheme="minorHAnsi"/>
                <w:noProof/>
                <w:sz w:val="22"/>
                <w:szCs w:val="22"/>
              </w:rPr>
              <w:t>2</w:t>
            </w:r>
            <w:r w:rsidRPr="00912D04">
              <w:rPr>
                <w:rFonts w:asciiTheme="minorHAnsi" w:hAnsiTheme="minorHAnsi" w:cstheme="minorHAnsi"/>
                <w:sz w:val="22"/>
                <w:szCs w:val="22"/>
              </w:rPr>
              <w:fldChar w:fldCharType="end"/>
            </w:r>
          </w:p>
        </w:sdtContent>
      </w:sdt>
    </w:sdtContent>
  </w:sdt>
  <w:p w14:paraId="028459A5" w14:textId="45C21E8C" w:rsidR="004C5EBC" w:rsidRDefault="004C5E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CE746" w14:textId="77777777" w:rsidR="00A22FBA" w:rsidRDefault="00A22FBA">
      <w:r>
        <w:separator/>
      </w:r>
    </w:p>
  </w:footnote>
  <w:footnote w:type="continuationSeparator" w:id="0">
    <w:p w14:paraId="0C166D4A" w14:textId="77777777" w:rsidR="00A22FBA" w:rsidRDefault="00A22F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8AC5E" w14:textId="0A952014" w:rsidR="00717F19" w:rsidRDefault="00717F19" w:rsidP="006D5EC7">
    <w:pPr>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A74F2" w14:textId="77777777" w:rsidR="00244C8C" w:rsidRDefault="00F025A6" w:rsidP="00244C8C">
    <w:pPr>
      <w:pStyle w:val="Header"/>
      <w:ind w:hanging="1134"/>
    </w:pPr>
    <w:r>
      <w:rPr>
        <w:rFonts w:ascii="Calibri" w:hAnsi="Calibri"/>
        <w:noProof/>
      </w:rPr>
      <w:drawing>
        <wp:anchor distT="0" distB="0" distL="114300" distR="114300" simplePos="0" relativeHeight="251668480" behindDoc="1" locked="1" layoutInCell="1" allowOverlap="1" wp14:anchorId="0560B6E8" wp14:editId="6A55A2DE">
          <wp:simplePos x="0" y="0"/>
          <wp:positionH relativeFrom="margin">
            <wp:align>right</wp:align>
          </wp:positionH>
          <wp:positionV relativeFrom="page">
            <wp:posOffset>540385</wp:posOffset>
          </wp:positionV>
          <wp:extent cx="1087200" cy="720000"/>
          <wp:effectExtent l="0" t="0" r="5080" b="4445"/>
          <wp:wrapNone/>
          <wp:docPr id="16432012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27D190B"/>
    <w:multiLevelType w:val="multilevel"/>
    <w:tmpl w:val="DA126C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38438029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removeDateAndTim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FBA"/>
    <w:rsid w:val="0001153E"/>
    <w:rsid w:val="00014A16"/>
    <w:rsid w:val="00015A00"/>
    <w:rsid w:val="0004205E"/>
    <w:rsid w:val="00053024"/>
    <w:rsid w:val="000A64B2"/>
    <w:rsid w:val="000B2C03"/>
    <w:rsid w:val="000B6487"/>
    <w:rsid w:val="000C60E8"/>
    <w:rsid w:val="000F443B"/>
    <w:rsid w:val="00127246"/>
    <w:rsid w:val="00127EDB"/>
    <w:rsid w:val="0013192C"/>
    <w:rsid w:val="001321ED"/>
    <w:rsid w:val="00146EBB"/>
    <w:rsid w:val="001717C4"/>
    <w:rsid w:val="00181D23"/>
    <w:rsid w:val="0019442F"/>
    <w:rsid w:val="001A2620"/>
    <w:rsid w:val="001A6F1B"/>
    <w:rsid w:val="001F61F8"/>
    <w:rsid w:val="002178CA"/>
    <w:rsid w:val="00233CB4"/>
    <w:rsid w:val="00244C8C"/>
    <w:rsid w:val="00250E02"/>
    <w:rsid w:val="00252BDF"/>
    <w:rsid w:val="00275573"/>
    <w:rsid w:val="002857A3"/>
    <w:rsid w:val="002E6A29"/>
    <w:rsid w:val="002E76F2"/>
    <w:rsid w:val="00330589"/>
    <w:rsid w:val="0034006D"/>
    <w:rsid w:val="00351DD5"/>
    <w:rsid w:val="00366AF8"/>
    <w:rsid w:val="00370A8C"/>
    <w:rsid w:val="003D29D7"/>
    <w:rsid w:val="003D3FD5"/>
    <w:rsid w:val="003E24DF"/>
    <w:rsid w:val="003E41FE"/>
    <w:rsid w:val="00406882"/>
    <w:rsid w:val="004934AC"/>
    <w:rsid w:val="00493D99"/>
    <w:rsid w:val="004A70EF"/>
    <w:rsid w:val="004B7241"/>
    <w:rsid w:val="004C5EBC"/>
    <w:rsid w:val="004E2C40"/>
    <w:rsid w:val="004E7760"/>
    <w:rsid w:val="004F6180"/>
    <w:rsid w:val="005263D2"/>
    <w:rsid w:val="00531B30"/>
    <w:rsid w:val="00560BD8"/>
    <w:rsid w:val="00581A0A"/>
    <w:rsid w:val="0059385E"/>
    <w:rsid w:val="00593F78"/>
    <w:rsid w:val="00597204"/>
    <w:rsid w:val="005A33AC"/>
    <w:rsid w:val="005A55D6"/>
    <w:rsid w:val="005A5629"/>
    <w:rsid w:val="005B4ECB"/>
    <w:rsid w:val="005B78AC"/>
    <w:rsid w:val="005D7A72"/>
    <w:rsid w:val="005E0C3A"/>
    <w:rsid w:val="005F11B1"/>
    <w:rsid w:val="005F2DCB"/>
    <w:rsid w:val="006055C8"/>
    <w:rsid w:val="00613954"/>
    <w:rsid w:val="006456FC"/>
    <w:rsid w:val="00650C6C"/>
    <w:rsid w:val="006A347D"/>
    <w:rsid w:val="006D5EC7"/>
    <w:rsid w:val="006E2822"/>
    <w:rsid w:val="006F5350"/>
    <w:rsid w:val="00710CD7"/>
    <w:rsid w:val="00717F19"/>
    <w:rsid w:val="007265AF"/>
    <w:rsid w:val="00751753"/>
    <w:rsid w:val="007C3DC8"/>
    <w:rsid w:val="007C7342"/>
    <w:rsid w:val="007F340F"/>
    <w:rsid w:val="007F5876"/>
    <w:rsid w:val="008012E6"/>
    <w:rsid w:val="008351B7"/>
    <w:rsid w:val="00842113"/>
    <w:rsid w:val="008B5F3E"/>
    <w:rsid w:val="008F5761"/>
    <w:rsid w:val="00901A40"/>
    <w:rsid w:val="00912D04"/>
    <w:rsid w:val="00914224"/>
    <w:rsid w:val="00951A7D"/>
    <w:rsid w:val="00967DB4"/>
    <w:rsid w:val="0097268B"/>
    <w:rsid w:val="00995FEA"/>
    <w:rsid w:val="009E2BE8"/>
    <w:rsid w:val="009F4ED1"/>
    <w:rsid w:val="00A12CDC"/>
    <w:rsid w:val="00A22FBA"/>
    <w:rsid w:val="00A3595D"/>
    <w:rsid w:val="00A41906"/>
    <w:rsid w:val="00A542CB"/>
    <w:rsid w:val="00A553D4"/>
    <w:rsid w:val="00A71FF9"/>
    <w:rsid w:val="00AD0BD9"/>
    <w:rsid w:val="00AD67F4"/>
    <w:rsid w:val="00B02B09"/>
    <w:rsid w:val="00B0696A"/>
    <w:rsid w:val="00B648F2"/>
    <w:rsid w:val="00B75BD7"/>
    <w:rsid w:val="00B85304"/>
    <w:rsid w:val="00B85E64"/>
    <w:rsid w:val="00B93B6B"/>
    <w:rsid w:val="00BA2736"/>
    <w:rsid w:val="00BA31A7"/>
    <w:rsid w:val="00BB28D2"/>
    <w:rsid w:val="00BD3B61"/>
    <w:rsid w:val="00BE0F94"/>
    <w:rsid w:val="00C12E39"/>
    <w:rsid w:val="00C141B5"/>
    <w:rsid w:val="00C1581C"/>
    <w:rsid w:val="00C314F4"/>
    <w:rsid w:val="00C420DE"/>
    <w:rsid w:val="00C43329"/>
    <w:rsid w:val="00C477F7"/>
    <w:rsid w:val="00C6018C"/>
    <w:rsid w:val="00C91959"/>
    <w:rsid w:val="00CC0A1E"/>
    <w:rsid w:val="00CC6AF1"/>
    <w:rsid w:val="00CD619D"/>
    <w:rsid w:val="00CE67E9"/>
    <w:rsid w:val="00D60E0D"/>
    <w:rsid w:val="00D62111"/>
    <w:rsid w:val="00D74358"/>
    <w:rsid w:val="00D74393"/>
    <w:rsid w:val="00D80980"/>
    <w:rsid w:val="00D969FF"/>
    <w:rsid w:val="00DB1631"/>
    <w:rsid w:val="00DB304C"/>
    <w:rsid w:val="00DB6799"/>
    <w:rsid w:val="00DC13E8"/>
    <w:rsid w:val="00DF446F"/>
    <w:rsid w:val="00E0217A"/>
    <w:rsid w:val="00E07C6C"/>
    <w:rsid w:val="00E42E0C"/>
    <w:rsid w:val="00E453F0"/>
    <w:rsid w:val="00E75912"/>
    <w:rsid w:val="00E90528"/>
    <w:rsid w:val="00EB204B"/>
    <w:rsid w:val="00EC102A"/>
    <w:rsid w:val="00F025A6"/>
    <w:rsid w:val="00F16329"/>
    <w:rsid w:val="00F423E2"/>
    <w:rsid w:val="00F5195C"/>
    <w:rsid w:val="00F60DDE"/>
    <w:rsid w:val="00F97E40"/>
    <w:rsid w:val="00FA1A5D"/>
    <w:rsid w:val="00FA787B"/>
    <w:rsid w:val="00FD3D57"/>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5DF30"/>
  <w15:docId w15:val="{DB3D2296-A2BB-4E8E-AB2A-9F5DC13DB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FBA"/>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60"/>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outlineLvl w:val="2"/>
    </w:pPr>
    <w:rPr>
      <w:rFonts w:asciiTheme="majorHAnsi" w:eastAsiaTheme="majorEastAsia" w:hAnsiTheme="majorHAnsi" w:cstheme="majorBidi"/>
      <w:bCs/>
      <w:i/>
      <w:color w:val="501C6C" w:themeColor="text2"/>
    </w:rPr>
  </w:style>
  <w:style w:type="paragraph" w:styleId="Heading4">
    <w:name w:val="heading 4"/>
    <w:basedOn w:val="Normal"/>
    <w:next w:val="Normal"/>
    <w:link w:val="Heading4Char"/>
    <w:uiPriority w:val="9"/>
    <w:semiHidden/>
    <w:unhideWhenUsed/>
    <w:qFormat/>
    <w:pPr>
      <w:keepNext/>
      <w:keepLines/>
      <w:spacing w:before="200" w:line="264" w:lineRule="auto"/>
      <w:outlineLvl w:val="3"/>
    </w:pPr>
    <w:rPr>
      <w:rFonts w:asciiTheme="majorHAnsi" w:eastAsiaTheme="majorEastAsia" w:hAnsiTheme="majorHAnsi" w:cstheme="majorBidi"/>
      <w:bCs/>
      <w:i/>
      <w:iCs/>
      <w:color w:val="501C6C" w:themeColor="text2"/>
    </w:rPr>
  </w:style>
  <w:style w:type="paragraph" w:styleId="Heading5">
    <w:name w:val="heading 5"/>
    <w:basedOn w:val="Normal"/>
    <w:next w:val="Normal"/>
    <w:link w:val="Heading5Char"/>
    <w:uiPriority w:val="9"/>
    <w:semiHidden/>
    <w:unhideWhenUsed/>
    <w:qFormat/>
    <w:pPr>
      <w:keepNext/>
      <w:keepLines/>
      <w:spacing w:before="20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line="276" w:lineRule="auto"/>
      <w:contextualSpacing/>
    </w:pPr>
  </w:style>
  <w:style w:type="paragraph" w:styleId="ListBullet2">
    <w:name w:val="List Bullet 2"/>
    <w:basedOn w:val="Normal"/>
    <w:uiPriority w:val="6"/>
    <w:unhideWhenUsed/>
    <w:pPr>
      <w:numPr>
        <w:numId w:val="2"/>
      </w:numPr>
      <w:spacing w:line="276" w:lineRule="auto"/>
    </w:pPr>
  </w:style>
  <w:style w:type="paragraph" w:styleId="ListBullet3">
    <w:name w:val="List Bullet 3"/>
    <w:basedOn w:val="Normal"/>
    <w:uiPriority w:val="6"/>
    <w:unhideWhenUsed/>
    <w:pPr>
      <w:numPr>
        <w:numId w:val="3"/>
      </w:numPr>
      <w:spacing w:line="276" w:lineRule="auto"/>
    </w:pPr>
  </w:style>
  <w:style w:type="paragraph" w:styleId="ListBullet4">
    <w:name w:val="List Bullet 4"/>
    <w:basedOn w:val="Normal"/>
    <w:uiPriority w:val="6"/>
    <w:unhideWhenUsed/>
    <w:pPr>
      <w:numPr>
        <w:numId w:val="4"/>
      </w:numPr>
      <w:spacing w:line="276" w:lineRule="auto"/>
    </w:pPr>
  </w:style>
  <w:style w:type="paragraph" w:styleId="ListBullet5">
    <w:name w:val="List Bullet 5"/>
    <w:basedOn w:val="Normal"/>
    <w:uiPriority w:val="6"/>
    <w:unhideWhenUsed/>
    <w:pPr>
      <w:numPr>
        <w:numId w:val="5"/>
      </w:numPr>
      <w:spacing w:line="276" w:lineRule="auto"/>
    </w:pPr>
  </w:style>
  <w:style w:type="paragraph" w:styleId="TOC1">
    <w:name w:val="toc 1"/>
    <w:basedOn w:val="Normal"/>
    <w:next w:val="Normal"/>
    <w:autoRedefine/>
    <w:uiPriority w:val="99"/>
    <w:semiHidden/>
    <w:unhideWhenUsed/>
    <w:pPr>
      <w:tabs>
        <w:tab w:val="right" w:leader="dot" w:pos="8630"/>
      </w:tabs>
      <w:spacing w:after="40"/>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ind w:left="216"/>
    </w:pPr>
    <w:rPr>
      <w:smallCaps/>
      <w:noProof/>
    </w:rPr>
  </w:style>
  <w:style w:type="paragraph" w:styleId="TOC3">
    <w:name w:val="toc 3"/>
    <w:basedOn w:val="Normal"/>
    <w:next w:val="Normal"/>
    <w:autoRedefine/>
    <w:uiPriority w:val="99"/>
    <w:semiHidden/>
    <w:unhideWhenUsed/>
    <w:pPr>
      <w:tabs>
        <w:tab w:val="right" w:leader="dot" w:pos="8630"/>
      </w:tabs>
      <w:spacing w:after="40"/>
      <w:ind w:left="446"/>
    </w:pPr>
    <w:rPr>
      <w:smallCaps/>
      <w:noProof/>
    </w:rPr>
  </w:style>
  <w:style w:type="paragraph" w:styleId="TOC4">
    <w:name w:val="toc 4"/>
    <w:basedOn w:val="Normal"/>
    <w:next w:val="Normal"/>
    <w:autoRedefine/>
    <w:uiPriority w:val="99"/>
    <w:semiHidden/>
    <w:unhideWhenUsed/>
    <w:pPr>
      <w:tabs>
        <w:tab w:val="right" w:leader="dot" w:pos="8630"/>
      </w:tabs>
      <w:spacing w:after="40"/>
      <w:ind w:left="662"/>
    </w:pPr>
    <w:rPr>
      <w:smallCaps/>
      <w:noProof/>
    </w:rPr>
  </w:style>
  <w:style w:type="paragraph" w:styleId="TOC5">
    <w:name w:val="toc 5"/>
    <w:basedOn w:val="Normal"/>
    <w:next w:val="Normal"/>
    <w:autoRedefine/>
    <w:uiPriority w:val="99"/>
    <w:semiHidden/>
    <w:unhideWhenUsed/>
    <w:pPr>
      <w:tabs>
        <w:tab w:val="right" w:leader="dot" w:pos="8630"/>
      </w:tabs>
      <w:spacing w:after="40"/>
      <w:ind w:left="878"/>
    </w:pPr>
    <w:rPr>
      <w:smallCaps/>
      <w:noProof/>
    </w:rPr>
  </w:style>
  <w:style w:type="paragraph" w:styleId="TOC6">
    <w:name w:val="toc 6"/>
    <w:basedOn w:val="Normal"/>
    <w:next w:val="Normal"/>
    <w:autoRedefine/>
    <w:uiPriority w:val="99"/>
    <w:semiHidden/>
    <w:unhideWhenUsed/>
    <w:pPr>
      <w:tabs>
        <w:tab w:val="right" w:leader="dot" w:pos="8630"/>
      </w:tabs>
      <w:spacing w:after="40"/>
      <w:ind w:left="1094"/>
    </w:pPr>
    <w:rPr>
      <w:smallCaps/>
      <w:noProof/>
    </w:rPr>
  </w:style>
  <w:style w:type="paragraph" w:styleId="TOC7">
    <w:name w:val="toc 7"/>
    <w:basedOn w:val="Normal"/>
    <w:next w:val="Normal"/>
    <w:autoRedefine/>
    <w:uiPriority w:val="99"/>
    <w:semiHidden/>
    <w:unhideWhenUsed/>
    <w:pPr>
      <w:tabs>
        <w:tab w:val="right" w:leader="dot" w:pos="8630"/>
      </w:tabs>
      <w:spacing w:after="40"/>
      <w:ind w:left="1325"/>
    </w:pPr>
    <w:rPr>
      <w:smallCaps/>
      <w:noProof/>
    </w:rPr>
  </w:style>
  <w:style w:type="paragraph" w:styleId="TOC8">
    <w:name w:val="toc 8"/>
    <w:basedOn w:val="Normal"/>
    <w:next w:val="Normal"/>
    <w:autoRedefine/>
    <w:uiPriority w:val="99"/>
    <w:semiHidden/>
    <w:unhideWhenUsed/>
    <w:pPr>
      <w:tabs>
        <w:tab w:val="right" w:leader="dot" w:pos="8630"/>
      </w:tabs>
      <w:spacing w:after="40"/>
      <w:ind w:left="1540"/>
    </w:pPr>
    <w:rPr>
      <w:smallCaps/>
      <w:noProof/>
    </w:rPr>
  </w:style>
  <w:style w:type="paragraph" w:styleId="TOC9">
    <w:name w:val="toc 9"/>
    <w:basedOn w:val="Normal"/>
    <w:next w:val="Normal"/>
    <w:autoRedefine/>
    <w:uiPriority w:val="99"/>
    <w:semiHidden/>
    <w:unhideWhenUsed/>
    <w:pPr>
      <w:tabs>
        <w:tab w:val="right" w:leader="dot" w:pos="8630"/>
      </w:tabs>
      <w:spacing w:after="40"/>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qFormat/>
    <w:pPr>
      <w:numPr>
        <w:ilvl w:val="1"/>
      </w:numPr>
    </w:pPr>
    <w:rPr>
      <w:rFonts w:eastAsiaTheme="majorEastAsia" w:cstheme="majorBidi"/>
      <w:iCs/>
      <w:color w:val="000000"/>
      <w:spacing w:val="15"/>
    </w:rPr>
  </w:style>
  <w:style w:type="character" w:customStyle="1" w:styleId="SubtitleChar">
    <w:name w:val="Subtitle Char"/>
    <w:basedOn w:val="DefaultParagraphFont"/>
    <w:link w:val="Subtitle"/>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rPr>
      <w:rFonts w:ascii="Calibri" w:hAnsi="Calibri"/>
      <w:color w:val="000000" w:themeColor="text1"/>
    </w:rPr>
  </w:style>
  <w:style w:type="paragraph" w:customStyle="1" w:styleId="Sender">
    <w:name w:val="Sender"/>
    <w:basedOn w:val="Signature"/>
    <w:qFormat/>
    <w:rsid w:val="007265AF"/>
    <w:rPr>
      <w:b/>
      <w:color w:val="000000" w:themeColor="text1"/>
    </w:rPr>
  </w:style>
  <w:style w:type="paragraph" w:customStyle="1" w:styleId="DepartmentTitleFooter">
    <w:name w:val="Department Title Footer"/>
    <w:basedOn w:val="Normal"/>
    <w:qFormat/>
    <w:rsid w:val="007265AF"/>
    <w:rPr>
      <w:rFonts w:ascii="Calibri" w:hAnsi="Calibri" w:cs="Calibri"/>
      <w:b/>
      <w:bCs/>
      <w:color w:val="000000" w:themeColor="text1"/>
      <w:sz w:val="19"/>
      <w:szCs w:val="19"/>
    </w:rPr>
  </w:style>
  <w:style w:type="paragraph" w:customStyle="1" w:styleId="BodyFormattingFooter">
    <w:name w:val="Body Formatting Footer"/>
    <w:basedOn w:val="Normal"/>
    <w:qFormat/>
    <w:rsid w:val="007265AF"/>
    <w:rPr>
      <w:color w:val="000000" w:themeColor="text1"/>
      <w:sz w:val="19"/>
      <w:szCs w:val="19"/>
    </w:rPr>
  </w:style>
  <w:style w:type="paragraph" w:customStyle="1" w:styleId="WebsiteFooter">
    <w:name w:val="Website Footer"/>
    <w:basedOn w:val="Normal"/>
    <w:qFormat/>
    <w:rsid w:val="00250E02"/>
    <w:rPr>
      <w:rFonts w:ascii="Calibri" w:hAnsi="Calibri" w:cs="Calibri"/>
      <w:b/>
      <w:bCs/>
      <w:color w:val="3C1053"/>
      <w:sz w:val="21"/>
      <w:szCs w:val="21"/>
    </w:rPr>
  </w:style>
  <w:style w:type="paragraph" w:styleId="BodyText">
    <w:name w:val="Body Text"/>
    <w:basedOn w:val="Normal"/>
    <w:link w:val="BodyTextChar"/>
    <w:rsid w:val="00A22FBA"/>
    <w:rPr>
      <w:b/>
      <w:bCs/>
    </w:rPr>
  </w:style>
  <w:style w:type="character" w:customStyle="1" w:styleId="BodyTextChar">
    <w:name w:val="Body Text Char"/>
    <w:basedOn w:val="DefaultParagraphFont"/>
    <w:link w:val="BodyText"/>
    <w:rsid w:val="00A22FBA"/>
    <w:rPr>
      <w:rFonts w:ascii="Times New Roman" w:eastAsia="Times New Roman" w:hAnsi="Times New Roman" w:cs="Times New Roman"/>
      <w:b/>
      <w:bCs/>
      <w:sz w:val="24"/>
      <w:szCs w:val="24"/>
      <w:lang w:val="en-GB"/>
    </w:rPr>
  </w:style>
  <w:style w:type="paragraph" w:styleId="BodyText2">
    <w:name w:val="Body Text 2"/>
    <w:basedOn w:val="Normal"/>
    <w:link w:val="BodyText2Char"/>
    <w:rsid w:val="00A22FBA"/>
    <w:rPr>
      <w:sz w:val="22"/>
    </w:rPr>
  </w:style>
  <w:style w:type="character" w:customStyle="1" w:styleId="BodyText2Char">
    <w:name w:val="Body Text 2 Char"/>
    <w:basedOn w:val="DefaultParagraphFont"/>
    <w:link w:val="BodyText2"/>
    <w:rsid w:val="00A22FBA"/>
    <w:rPr>
      <w:rFonts w:ascii="Times New Roman" w:eastAsia="Times New Roman" w:hAnsi="Times New Roman" w:cs="Times New Roman"/>
      <w:szCs w:val="24"/>
      <w:lang w:val="en-GB"/>
    </w:rPr>
  </w:style>
  <w:style w:type="character" w:styleId="UnresolvedMention">
    <w:name w:val="Unresolved Mention"/>
    <w:basedOn w:val="DefaultParagraphFont"/>
    <w:uiPriority w:val="99"/>
    <w:semiHidden/>
    <w:unhideWhenUsed/>
    <w:rsid w:val="0097268B"/>
    <w:rPr>
      <w:color w:val="605E5C"/>
      <w:shd w:val="clear" w:color="auto" w:fill="E1DFDD"/>
    </w:rPr>
  </w:style>
  <w:style w:type="character" w:styleId="FollowedHyperlink">
    <w:name w:val="FollowedHyperlink"/>
    <w:basedOn w:val="DefaultParagraphFont"/>
    <w:uiPriority w:val="99"/>
    <w:semiHidden/>
    <w:unhideWhenUsed/>
    <w:rsid w:val="00C314F4"/>
    <w:rPr>
      <w:color w:val="501C6C" w:themeColor="followedHyperlink"/>
      <w:u w:val="single"/>
    </w:rPr>
  </w:style>
  <w:style w:type="paragraph" w:styleId="Revision">
    <w:name w:val="Revision"/>
    <w:hidden/>
    <w:uiPriority w:val="99"/>
    <w:semiHidden/>
    <w:rsid w:val="00914224"/>
    <w:pPr>
      <w:spacing w:after="0" w:line="240" w:lineRule="auto"/>
    </w:pPr>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357521">
      <w:bodyDiv w:val="1"/>
      <w:marLeft w:val="0"/>
      <w:marRight w:val="0"/>
      <w:marTop w:val="0"/>
      <w:marBottom w:val="0"/>
      <w:divBdr>
        <w:top w:val="none" w:sz="0" w:space="0" w:color="auto"/>
        <w:left w:val="none" w:sz="0" w:space="0" w:color="auto"/>
        <w:bottom w:val="none" w:sz="0" w:space="0" w:color="auto"/>
        <w:right w:val="none" w:sz="0" w:space="0" w:color="auto"/>
      </w:divBdr>
    </w:div>
    <w:div w:id="188136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arwick.ac.uk/services/humanresources/internal/academicprocesses/academicprobation/cv_template_new.docx" TargetMode="External"/><Relationship Id="rId2" Type="http://schemas.openxmlformats.org/officeDocument/2006/relationships/customXml" Target="../customXml/item2.xml"/><Relationship Id="rId16" Type="http://schemas.openxmlformats.org/officeDocument/2006/relationships/hyperlink" Target="https://warwick.ac.uk/services/humanresources/internal/academicprocesses/academicpromotion/"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yperlink" Target="mailto:academicprocesses@warwick.ac.uk?subject=Probation%20Review%20Form" TargetMode="External"/><Relationship Id="rId23" Type="http://schemas.openxmlformats.org/officeDocument/2006/relationships/theme" Target="theme/theme1.xml"/><Relationship Id="rId10" Type="http://schemas.openxmlformats.org/officeDocument/2006/relationships/styles" Target="styl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2171166\AppData\Local\Temp\MicrosoftEdgeDownloads\612e5227-7b72-4e50-8f56-db2267ce5995\brand_portal_stationery_digital_letterhead.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6.xml><?xml version="1.0" encoding="utf-8"?>
<b:Sources xmlns:b="http://schemas.microsoft.com/office/word/2004/10/bibliography" xmlns="http://schemas.microsoft.com/office/word/2004/10/bibliography"/>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B64D65B2-99C9-4755-824D-EC8E4D758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brand_portal_stationery_digital_letterhead</Template>
  <TotalTime>136</TotalTime>
  <Pages>7</Pages>
  <Words>1084</Words>
  <Characters>6185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Mullis, Debbie</dc:creator>
  <cp:lastModifiedBy>Wanczarskyj, Angelina</cp:lastModifiedBy>
  <cp:revision>6</cp:revision>
  <cp:lastPrinted>2023-08-10T10:28:00Z</cp:lastPrinted>
  <dcterms:created xsi:type="dcterms:W3CDTF">2025-03-28T13:49:00Z</dcterms:created>
  <dcterms:modified xsi:type="dcterms:W3CDTF">2025-09-03T10:06:00Z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