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F84868B" w14:textId="77777777" w:rsidR="006B7361" w:rsidRPr="00FD3EF7" w:rsidRDefault="006B7361" w:rsidP="006B7361">
      <w:pPr>
        <w:jc w:val="center"/>
        <w:rPr>
          <w:rFonts w:asciiTheme="majorHAnsi" w:hAnsiTheme="majorHAnsi" w:cstheme="majorHAnsi"/>
          <w:b/>
          <w:bCs/>
          <w:sz w:val="28"/>
          <w:szCs w:val="28"/>
        </w:rPr>
      </w:pPr>
      <w:r w:rsidRPr="00FD3EF7">
        <w:rPr>
          <w:rFonts w:asciiTheme="majorHAnsi" w:hAnsiTheme="majorHAnsi" w:cstheme="majorHAnsi"/>
          <w:b/>
          <w:bCs/>
          <w:sz w:val="28"/>
          <w:szCs w:val="28"/>
        </w:rPr>
        <w:t>Change of Academic Career Pathway Application Form</w:t>
      </w:r>
    </w:p>
    <w:p w14:paraId="6A2A3FC9" w14:textId="77777777" w:rsidR="006B7361" w:rsidRPr="00FD3EF7" w:rsidRDefault="006B7361" w:rsidP="006B7361">
      <w:pPr>
        <w:jc w:val="center"/>
        <w:rPr>
          <w:rFonts w:ascii="Calibri" w:hAnsi="Calibri"/>
          <w:sz w:val="22"/>
          <w:szCs w:val="22"/>
        </w:rPr>
      </w:pPr>
    </w:p>
    <w:p w14:paraId="71DDF22F" w14:textId="4C874609" w:rsidR="006B7361" w:rsidRPr="00FD3EF7" w:rsidRDefault="006B7361" w:rsidP="006B7361">
      <w:pPr>
        <w:rPr>
          <w:rFonts w:ascii="Calibri" w:hAnsi="Calibri"/>
          <w:sz w:val="22"/>
          <w:szCs w:val="22"/>
        </w:rPr>
      </w:pPr>
      <w:r w:rsidRPr="00FD3EF7">
        <w:rPr>
          <w:rFonts w:ascii="Calibri" w:hAnsi="Calibri"/>
          <w:sz w:val="22"/>
          <w:szCs w:val="22"/>
        </w:rPr>
        <w:t xml:space="preserve">This should be completed by the member of staff who is applying for a change in career pathway at the same level, with comments from the Head of </w:t>
      </w:r>
      <w:r>
        <w:rPr>
          <w:rFonts w:ascii="Calibri" w:hAnsi="Calibri"/>
          <w:sz w:val="22"/>
          <w:szCs w:val="22"/>
        </w:rPr>
        <w:t>School/</w:t>
      </w:r>
      <w:r w:rsidRPr="00FD3EF7">
        <w:rPr>
          <w:rFonts w:ascii="Calibri" w:hAnsi="Calibri"/>
          <w:sz w:val="22"/>
          <w:szCs w:val="22"/>
        </w:rPr>
        <w:t xml:space="preserve">Department, and </w:t>
      </w:r>
      <w:r w:rsidRPr="00FD3EF7">
        <w:rPr>
          <w:rFonts w:ascii="Calibri" w:hAnsi="Calibri"/>
          <w:b/>
          <w:sz w:val="22"/>
          <w:szCs w:val="22"/>
        </w:rPr>
        <w:t xml:space="preserve">submitted with an up-to-date CV </w:t>
      </w:r>
      <w:r w:rsidRPr="00FD3EF7">
        <w:rPr>
          <w:rFonts w:ascii="Calibri" w:hAnsi="Calibri"/>
          <w:sz w:val="22"/>
          <w:szCs w:val="22"/>
        </w:rPr>
        <w:t xml:space="preserve">in the approved style (available on the </w:t>
      </w:r>
      <w:hyperlink r:id="rId15" w:history="1">
        <w:r w:rsidRPr="00FD3EF7">
          <w:rPr>
            <w:rStyle w:val="Hyperlink"/>
            <w:rFonts w:ascii="Calibri" w:hAnsi="Calibri"/>
            <w:color w:val="0070C0"/>
            <w:sz w:val="22"/>
            <w:szCs w:val="22"/>
          </w:rPr>
          <w:t>Academic Pro</w:t>
        </w:r>
        <w:r w:rsidR="001926C9">
          <w:rPr>
            <w:rStyle w:val="Hyperlink"/>
            <w:rFonts w:ascii="Calibri" w:hAnsi="Calibri"/>
            <w:color w:val="0070C0"/>
            <w:sz w:val="22"/>
            <w:szCs w:val="22"/>
          </w:rPr>
          <w:t>gression</w:t>
        </w:r>
        <w:r w:rsidRPr="00FD3EF7">
          <w:rPr>
            <w:rStyle w:val="Hyperlink"/>
            <w:rFonts w:ascii="Calibri" w:hAnsi="Calibri"/>
            <w:color w:val="0070C0"/>
            <w:sz w:val="22"/>
            <w:szCs w:val="22"/>
          </w:rPr>
          <w:t xml:space="preserve"> webpage</w:t>
        </w:r>
      </w:hyperlink>
      <w:r w:rsidRPr="00FD3EF7">
        <w:rPr>
          <w:rFonts w:ascii="Calibri" w:hAnsi="Calibri"/>
          <w:sz w:val="22"/>
          <w:szCs w:val="22"/>
        </w:rPr>
        <w:t>) to the</w:t>
      </w:r>
      <w:r w:rsidRPr="00FD3EF7">
        <w:rPr>
          <w:rFonts w:ascii="Calibri" w:hAnsi="Calibri"/>
          <w:color w:val="0070C0"/>
          <w:sz w:val="22"/>
          <w:szCs w:val="22"/>
        </w:rPr>
        <w:t xml:space="preserve"> </w:t>
      </w:r>
      <w:hyperlink r:id="rId16" w:history="1">
        <w:r w:rsidRPr="00FD3EF7">
          <w:rPr>
            <w:rStyle w:val="Hyperlink"/>
            <w:rFonts w:ascii="Calibri" w:hAnsi="Calibri"/>
            <w:color w:val="0070C0"/>
            <w:sz w:val="22"/>
            <w:szCs w:val="22"/>
          </w:rPr>
          <w:t>Academic Pro</w:t>
        </w:r>
        <w:r w:rsidR="001926C9">
          <w:rPr>
            <w:rStyle w:val="Hyperlink"/>
            <w:rFonts w:ascii="Calibri" w:hAnsi="Calibri"/>
            <w:color w:val="0070C0"/>
            <w:sz w:val="22"/>
            <w:szCs w:val="22"/>
          </w:rPr>
          <w:t xml:space="preserve">gression </w:t>
        </w:r>
        <w:r w:rsidRPr="00FD3EF7">
          <w:rPr>
            <w:rStyle w:val="Hyperlink"/>
            <w:rFonts w:ascii="Calibri" w:hAnsi="Calibri"/>
            <w:color w:val="0070C0"/>
            <w:sz w:val="22"/>
            <w:szCs w:val="22"/>
          </w:rPr>
          <w:t>Team</w:t>
        </w:r>
      </w:hyperlink>
      <w:r w:rsidRPr="00FD3EF7">
        <w:rPr>
          <w:rFonts w:ascii="Calibri" w:hAnsi="Calibri"/>
          <w:sz w:val="22"/>
          <w:szCs w:val="22"/>
        </w:rPr>
        <w:t xml:space="preserve"> in </w:t>
      </w:r>
      <w:r w:rsidR="001926C9">
        <w:rPr>
          <w:rFonts w:ascii="Calibri" w:hAnsi="Calibri"/>
          <w:sz w:val="22"/>
          <w:szCs w:val="22"/>
        </w:rPr>
        <w:t>the People Team</w:t>
      </w:r>
      <w:r w:rsidRPr="00FD3EF7">
        <w:rPr>
          <w:rFonts w:ascii="Calibri" w:hAnsi="Calibri"/>
          <w:sz w:val="22"/>
          <w:szCs w:val="22"/>
        </w:rPr>
        <w:t xml:space="preserve">.  </w:t>
      </w:r>
      <w:r w:rsidRPr="00F317DF">
        <w:rPr>
          <w:rFonts w:ascii="Calibri" w:hAnsi="Calibri"/>
          <w:sz w:val="22"/>
          <w:szCs w:val="22"/>
        </w:rPr>
        <w:t xml:space="preserve">You are asked to respect the stated word limits while ensuring that you provide clear evidence to support your application. It is acceptable to use bullet points in making your case and to cross reference to your CV. </w:t>
      </w:r>
      <w:r w:rsidRPr="00824A08">
        <w:rPr>
          <w:rFonts w:ascii="Calibri" w:hAnsi="Calibri"/>
          <w:sz w:val="22"/>
          <w:szCs w:val="22"/>
        </w:rPr>
        <w:t>Please do not submit any additional documents over and above what has been requested, as these will not be forwarded or considered by the Committee</w:t>
      </w:r>
      <w:r>
        <w:rPr>
          <w:rFonts w:ascii="Calibri" w:hAnsi="Calibri"/>
          <w:sz w:val="22"/>
          <w:szCs w:val="22"/>
        </w:rPr>
        <w:t>.</w:t>
      </w:r>
    </w:p>
    <w:p w14:paraId="6AA0F20D" w14:textId="77777777" w:rsidR="006B7361" w:rsidRPr="00FD3EF7" w:rsidRDefault="006B7361" w:rsidP="006B7361">
      <w:pPr>
        <w:rPr>
          <w:rFonts w:ascii="Calibri" w:hAnsi="Calibri"/>
          <w:sz w:val="22"/>
          <w:szCs w:val="22"/>
        </w:rPr>
      </w:pPr>
    </w:p>
    <w:p w14:paraId="3B72DC07" w14:textId="77777777" w:rsidR="006B7361" w:rsidRPr="00FD3EF7" w:rsidRDefault="006B7361" w:rsidP="006B7361">
      <w:pPr>
        <w:rPr>
          <w:rFonts w:ascii="Calibri" w:hAnsi="Calibri"/>
          <w:b/>
          <w:bCs/>
          <w:sz w:val="22"/>
          <w:szCs w:val="22"/>
        </w:rPr>
      </w:pPr>
      <w:r w:rsidRPr="00FD3EF7">
        <w:rPr>
          <w:rFonts w:ascii="Calibri" w:hAnsi="Calibri"/>
          <w:b/>
          <w:bCs/>
          <w:sz w:val="22"/>
          <w:szCs w:val="22"/>
        </w:rPr>
        <w:t xml:space="preserve">Prior to completion of this document, please read the document providing details on criteria and evidence and the standards matrix. </w:t>
      </w:r>
    </w:p>
    <w:p w14:paraId="406FC352" w14:textId="77777777" w:rsidR="006B7361" w:rsidRPr="00FD3EF7" w:rsidRDefault="006B7361" w:rsidP="006B7361">
      <w:pPr>
        <w:rPr>
          <w:rFonts w:ascii="Calibri" w:hAnsi="Calibri"/>
          <w:sz w:val="22"/>
          <w:szCs w:val="22"/>
        </w:rPr>
      </w:pPr>
    </w:p>
    <w:tbl>
      <w:tblPr>
        <w:tblStyle w:val="TableGrid2"/>
        <w:tblW w:w="9634" w:type="dxa"/>
        <w:tblLook w:val="04A0" w:firstRow="1" w:lastRow="0" w:firstColumn="1" w:lastColumn="0" w:noHBand="0" w:noVBand="1"/>
      </w:tblPr>
      <w:tblGrid>
        <w:gridCol w:w="2812"/>
        <w:gridCol w:w="1669"/>
        <w:gridCol w:w="2362"/>
        <w:gridCol w:w="2791"/>
      </w:tblGrid>
      <w:tr w:rsidR="006B7361" w:rsidRPr="00FD3EF7" w14:paraId="2BB3298A" w14:textId="77777777" w:rsidTr="00084839">
        <w:tc>
          <w:tcPr>
            <w:tcW w:w="2812" w:type="dxa"/>
          </w:tcPr>
          <w:p w14:paraId="1AA50545" w14:textId="77777777" w:rsidR="006B7361" w:rsidRPr="00FD3EF7" w:rsidRDefault="006B7361" w:rsidP="00084839">
            <w:pPr>
              <w:rPr>
                <w:rFonts w:ascii="Calibri" w:hAnsi="Calibri"/>
                <w:sz w:val="22"/>
                <w:szCs w:val="22"/>
              </w:rPr>
            </w:pPr>
            <w:r w:rsidRPr="00FD3EF7">
              <w:rPr>
                <w:rFonts w:ascii="Calibri" w:hAnsi="Calibri"/>
                <w:sz w:val="22"/>
                <w:szCs w:val="22"/>
              </w:rPr>
              <w:t xml:space="preserve">Name of Employee </w:t>
            </w:r>
          </w:p>
        </w:tc>
        <w:tc>
          <w:tcPr>
            <w:tcW w:w="1669" w:type="dxa"/>
          </w:tcPr>
          <w:p w14:paraId="47C7F1CC" w14:textId="77777777" w:rsidR="006B7361" w:rsidRPr="00FD3EF7" w:rsidRDefault="006B7361" w:rsidP="00084839">
            <w:pPr>
              <w:rPr>
                <w:rFonts w:ascii="Calibri" w:hAnsi="Calibri"/>
                <w:sz w:val="22"/>
                <w:szCs w:val="22"/>
              </w:rPr>
            </w:pPr>
          </w:p>
        </w:tc>
        <w:tc>
          <w:tcPr>
            <w:tcW w:w="2362" w:type="dxa"/>
          </w:tcPr>
          <w:p w14:paraId="5C93EEC2" w14:textId="77777777" w:rsidR="006B7361" w:rsidRPr="00FD3EF7" w:rsidRDefault="006B7361" w:rsidP="00084839">
            <w:pPr>
              <w:rPr>
                <w:rFonts w:ascii="Calibri" w:hAnsi="Calibri"/>
                <w:sz w:val="22"/>
                <w:szCs w:val="22"/>
              </w:rPr>
            </w:pPr>
            <w:r w:rsidRPr="00FD3EF7">
              <w:rPr>
                <w:rFonts w:ascii="Calibri" w:hAnsi="Calibri"/>
                <w:sz w:val="22"/>
                <w:szCs w:val="22"/>
              </w:rPr>
              <w:t>Department</w:t>
            </w:r>
            <w:r>
              <w:rPr>
                <w:rFonts w:ascii="Calibri" w:hAnsi="Calibri"/>
                <w:sz w:val="22"/>
                <w:szCs w:val="22"/>
              </w:rPr>
              <w:t>/School</w:t>
            </w:r>
          </w:p>
        </w:tc>
        <w:tc>
          <w:tcPr>
            <w:tcW w:w="2791" w:type="dxa"/>
          </w:tcPr>
          <w:p w14:paraId="323B658A" w14:textId="77777777" w:rsidR="006B7361" w:rsidRPr="00FD3EF7" w:rsidRDefault="006B7361" w:rsidP="00084839">
            <w:pPr>
              <w:rPr>
                <w:rFonts w:ascii="Calibri" w:hAnsi="Calibri"/>
                <w:sz w:val="22"/>
                <w:szCs w:val="22"/>
              </w:rPr>
            </w:pPr>
          </w:p>
        </w:tc>
      </w:tr>
      <w:tr w:rsidR="006B7361" w:rsidRPr="00FD3EF7" w14:paraId="2012B8CD" w14:textId="77777777" w:rsidTr="00084839">
        <w:tc>
          <w:tcPr>
            <w:tcW w:w="2812" w:type="dxa"/>
          </w:tcPr>
          <w:p w14:paraId="134D54C6" w14:textId="77777777" w:rsidR="006B7361" w:rsidRPr="00FD3EF7" w:rsidRDefault="006B7361" w:rsidP="00084839">
            <w:pPr>
              <w:rPr>
                <w:rFonts w:ascii="Calibri" w:hAnsi="Calibri"/>
                <w:sz w:val="22"/>
                <w:szCs w:val="22"/>
              </w:rPr>
            </w:pPr>
            <w:r w:rsidRPr="00FD3EF7">
              <w:rPr>
                <w:rFonts w:ascii="Calibri" w:hAnsi="Calibri"/>
                <w:sz w:val="22"/>
                <w:szCs w:val="22"/>
              </w:rPr>
              <w:t>Current Appointment and career pathway (R&amp;T- T-focused, R-focused)</w:t>
            </w:r>
          </w:p>
        </w:tc>
        <w:tc>
          <w:tcPr>
            <w:tcW w:w="1669" w:type="dxa"/>
          </w:tcPr>
          <w:p w14:paraId="18B9E7E7" w14:textId="77777777" w:rsidR="006B7361" w:rsidRPr="00FD3EF7" w:rsidRDefault="006B7361" w:rsidP="00084839">
            <w:pPr>
              <w:rPr>
                <w:rFonts w:ascii="Calibri" w:hAnsi="Calibri"/>
                <w:sz w:val="22"/>
                <w:szCs w:val="22"/>
              </w:rPr>
            </w:pPr>
          </w:p>
        </w:tc>
        <w:tc>
          <w:tcPr>
            <w:tcW w:w="2362" w:type="dxa"/>
          </w:tcPr>
          <w:p w14:paraId="2F0256B2" w14:textId="77777777" w:rsidR="006B7361" w:rsidRPr="00FD3EF7" w:rsidRDefault="006B7361" w:rsidP="00084839">
            <w:pPr>
              <w:rPr>
                <w:rFonts w:ascii="Calibri" w:hAnsi="Calibri"/>
                <w:sz w:val="22"/>
                <w:szCs w:val="22"/>
              </w:rPr>
            </w:pPr>
            <w:r w:rsidRPr="00FD3EF7">
              <w:rPr>
                <w:rFonts w:ascii="Calibri" w:hAnsi="Calibri"/>
                <w:sz w:val="22"/>
                <w:szCs w:val="22"/>
              </w:rPr>
              <w:t>Career pathway applying for? (R&amp;T- T-focused, R-focused)</w:t>
            </w:r>
          </w:p>
        </w:tc>
        <w:tc>
          <w:tcPr>
            <w:tcW w:w="2791" w:type="dxa"/>
          </w:tcPr>
          <w:p w14:paraId="07C4B2F9" w14:textId="77777777" w:rsidR="006B7361" w:rsidRPr="00FD3EF7" w:rsidRDefault="006B7361" w:rsidP="00084839">
            <w:pPr>
              <w:rPr>
                <w:rFonts w:ascii="Calibri" w:hAnsi="Calibri"/>
                <w:sz w:val="22"/>
                <w:szCs w:val="22"/>
              </w:rPr>
            </w:pPr>
          </w:p>
        </w:tc>
      </w:tr>
      <w:tr w:rsidR="006B7361" w:rsidRPr="00FD3EF7" w14:paraId="2FC064B4" w14:textId="77777777" w:rsidTr="00084839">
        <w:tc>
          <w:tcPr>
            <w:tcW w:w="2812" w:type="dxa"/>
          </w:tcPr>
          <w:p w14:paraId="094848BF" w14:textId="77777777" w:rsidR="006B7361" w:rsidRPr="00FD3EF7" w:rsidRDefault="006B7361" w:rsidP="00084839">
            <w:pPr>
              <w:rPr>
                <w:rFonts w:ascii="Calibri" w:hAnsi="Calibri"/>
                <w:sz w:val="22"/>
                <w:szCs w:val="22"/>
              </w:rPr>
            </w:pPr>
            <w:r>
              <w:rPr>
                <w:rFonts w:ascii="Calibri" w:hAnsi="Calibri"/>
                <w:sz w:val="22"/>
                <w:szCs w:val="22"/>
              </w:rPr>
              <w:t xml:space="preserve">Current </w:t>
            </w:r>
            <w:r w:rsidRPr="00FD3EF7">
              <w:rPr>
                <w:rFonts w:ascii="Calibri" w:hAnsi="Calibri"/>
                <w:sz w:val="22"/>
                <w:szCs w:val="22"/>
              </w:rPr>
              <w:t>FTE</w:t>
            </w:r>
          </w:p>
        </w:tc>
        <w:tc>
          <w:tcPr>
            <w:tcW w:w="1669" w:type="dxa"/>
          </w:tcPr>
          <w:p w14:paraId="351B8AAC" w14:textId="77777777" w:rsidR="006B7361" w:rsidRPr="00FD3EF7" w:rsidRDefault="006B7361" w:rsidP="00084839">
            <w:pPr>
              <w:rPr>
                <w:rFonts w:ascii="Calibri" w:hAnsi="Calibri"/>
                <w:sz w:val="22"/>
                <w:szCs w:val="22"/>
              </w:rPr>
            </w:pPr>
          </w:p>
        </w:tc>
        <w:tc>
          <w:tcPr>
            <w:tcW w:w="2362" w:type="dxa"/>
          </w:tcPr>
          <w:p w14:paraId="7CA3C6AA" w14:textId="77777777" w:rsidR="006B7361" w:rsidRPr="00FD3EF7" w:rsidRDefault="006B7361" w:rsidP="00084839">
            <w:pPr>
              <w:rPr>
                <w:rFonts w:ascii="Calibri" w:hAnsi="Calibri"/>
                <w:sz w:val="22"/>
                <w:szCs w:val="22"/>
              </w:rPr>
            </w:pPr>
          </w:p>
        </w:tc>
        <w:tc>
          <w:tcPr>
            <w:tcW w:w="2791" w:type="dxa"/>
          </w:tcPr>
          <w:p w14:paraId="32097453" w14:textId="77777777" w:rsidR="006B7361" w:rsidRPr="00FD3EF7" w:rsidRDefault="006B7361" w:rsidP="00084839">
            <w:pPr>
              <w:rPr>
                <w:rFonts w:ascii="Calibri" w:hAnsi="Calibri"/>
                <w:sz w:val="22"/>
                <w:szCs w:val="22"/>
              </w:rPr>
            </w:pPr>
          </w:p>
        </w:tc>
      </w:tr>
      <w:tr w:rsidR="006B7361" w:rsidRPr="00FD3EF7" w14:paraId="6187124E" w14:textId="77777777" w:rsidTr="00084839">
        <w:tc>
          <w:tcPr>
            <w:tcW w:w="2812" w:type="dxa"/>
          </w:tcPr>
          <w:p w14:paraId="02E40AFC" w14:textId="77777777" w:rsidR="006B7361" w:rsidRPr="00FD3EF7" w:rsidRDefault="006B7361" w:rsidP="00084839">
            <w:pPr>
              <w:rPr>
                <w:rFonts w:ascii="Calibri" w:hAnsi="Calibri"/>
                <w:sz w:val="22"/>
                <w:szCs w:val="22"/>
              </w:rPr>
            </w:pPr>
            <w:r w:rsidRPr="00FD3EF7">
              <w:rPr>
                <w:rFonts w:ascii="Calibri" w:hAnsi="Calibri"/>
                <w:sz w:val="22"/>
                <w:szCs w:val="22"/>
              </w:rPr>
              <w:t>Previous appointments held at University of Warwick (please indicate if any of these appointments were part time)</w:t>
            </w:r>
          </w:p>
          <w:p w14:paraId="018624DE" w14:textId="77777777" w:rsidR="006B7361" w:rsidRPr="00FD3EF7" w:rsidRDefault="006B7361" w:rsidP="00084839">
            <w:pPr>
              <w:rPr>
                <w:rFonts w:ascii="Calibri" w:hAnsi="Calibri"/>
                <w:sz w:val="22"/>
                <w:szCs w:val="22"/>
              </w:rPr>
            </w:pPr>
          </w:p>
        </w:tc>
        <w:tc>
          <w:tcPr>
            <w:tcW w:w="6822" w:type="dxa"/>
            <w:gridSpan w:val="3"/>
          </w:tcPr>
          <w:p w14:paraId="1240F86C" w14:textId="77777777" w:rsidR="006B7361" w:rsidRPr="00FD3EF7" w:rsidRDefault="006B7361" w:rsidP="00084839">
            <w:pPr>
              <w:rPr>
                <w:rFonts w:ascii="Calibri" w:hAnsi="Calibri"/>
                <w:sz w:val="22"/>
                <w:szCs w:val="22"/>
              </w:rPr>
            </w:pPr>
          </w:p>
        </w:tc>
      </w:tr>
      <w:tr w:rsidR="006B7361" w:rsidRPr="00FD3EF7" w14:paraId="6C0EDC61" w14:textId="77777777" w:rsidTr="00084839">
        <w:tc>
          <w:tcPr>
            <w:tcW w:w="2812" w:type="dxa"/>
          </w:tcPr>
          <w:p w14:paraId="15D62791" w14:textId="77777777" w:rsidR="006B7361" w:rsidRPr="00FD3EF7" w:rsidRDefault="006B7361" w:rsidP="00084839">
            <w:pPr>
              <w:rPr>
                <w:rFonts w:ascii="Calibri" w:hAnsi="Calibri"/>
                <w:sz w:val="22"/>
                <w:szCs w:val="22"/>
              </w:rPr>
            </w:pPr>
            <w:r w:rsidRPr="00FD3EF7">
              <w:rPr>
                <w:rFonts w:ascii="Calibri" w:hAnsi="Calibri"/>
                <w:sz w:val="22"/>
                <w:szCs w:val="22"/>
              </w:rPr>
              <w:t>Please detail any significant periods of leave (e.g. parental, sickness</w:t>
            </w:r>
            <w:r>
              <w:rPr>
                <w:rFonts w:ascii="Calibri" w:hAnsi="Calibri"/>
                <w:sz w:val="22"/>
                <w:szCs w:val="22"/>
              </w:rPr>
              <w:t>, carer’s leave</w:t>
            </w:r>
            <w:r w:rsidRPr="00FD3EF7">
              <w:rPr>
                <w:rFonts w:ascii="Calibri" w:hAnsi="Calibri"/>
                <w:sz w:val="22"/>
                <w:szCs w:val="22"/>
              </w:rPr>
              <w:t>)</w:t>
            </w:r>
          </w:p>
        </w:tc>
        <w:tc>
          <w:tcPr>
            <w:tcW w:w="6822" w:type="dxa"/>
            <w:gridSpan w:val="3"/>
          </w:tcPr>
          <w:p w14:paraId="53B89A93" w14:textId="77777777" w:rsidR="006B7361" w:rsidRPr="00FD3EF7" w:rsidRDefault="006B7361" w:rsidP="00084839">
            <w:pPr>
              <w:rPr>
                <w:rFonts w:ascii="Calibri" w:hAnsi="Calibri"/>
                <w:sz w:val="22"/>
                <w:szCs w:val="22"/>
              </w:rPr>
            </w:pPr>
          </w:p>
        </w:tc>
      </w:tr>
    </w:tbl>
    <w:p w14:paraId="1129736C" w14:textId="77777777" w:rsidR="006B7361" w:rsidRPr="00FD3EF7" w:rsidRDefault="006B7361" w:rsidP="006B7361">
      <w:pPr>
        <w:rPr>
          <w:rFonts w:ascii="Calibri" w:hAnsi="Calibri"/>
          <w:sz w:val="22"/>
          <w:szCs w:val="22"/>
        </w:rPr>
      </w:pPr>
    </w:p>
    <w:p w14:paraId="7E3DA536" w14:textId="77777777" w:rsidR="006B7361" w:rsidRPr="00FD3EF7" w:rsidRDefault="006B7361" w:rsidP="006B7361">
      <w:pPr>
        <w:rPr>
          <w:rFonts w:ascii="Calibri" w:hAnsi="Calibri"/>
          <w:b/>
          <w:bCs/>
          <w:sz w:val="22"/>
          <w:szCs w:val="22"/>
        </w:rPr>
      </w:pP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34"/>
      </w:tblGrid>
      <w:tr w:rsidR="006B7361" w:rsidRPr="00FD3EF7" w14:paraId="1D1CAFBC" w14:textId="77777777" w:rsidTr="00084839">
        <w:tc>
          <w:tcPr>
            <w:tcW w:w="9634" w:type="dxa"/>
            <w:shd w:val="clear" w:color="auto" w:fill="A6A6A6"/>
          </w:tcPr>
          <w:p w14:paraId="1DF8048D" w14:textId="77777777" w:rsidR="006B7361" w:rsidRPr="00FD3EF7" w:rsidRDefault="006B7361" w:rsidP="00084839">
            <w:pPr>
              <w:rPr>
                <w:rFonts w:ascii="Calibri" w:hAnsi="Calibri"/>
                <w:b/>
                <w:sz w:val="22"/>
                <w:szCs w:val="22"/>
              </w:rPr>
            </w:pPr>
            <w:r w:rsidRPr="00FD3EF7">
              <w:rPr>
                <w:rFonts w:ascii="Calibri" w:hAnsi="Calibri"/>
                <w:b/>
                <w:sz w:val="22"/>
                <w:szCs w:val="22"/>
              </w:rPr>
              <w:t>Special Circumstances (Optional and will only be used to support a case for promotion)</w:t>
            </w:r>
          </w:p>
          <w:p w14:paraId="4ED3597B" w14:textId="77777777" w:rsidR="006B7361" w:rsidRPr="00FD3EF7" w:rsidRDefault="006B7361" w:rsidP="00084839">
            <w:pPr>
              <w:rPr>
                <w:b/>
              </w:rPr>
            </w:pPr>
          </w:p>
        </w:tc>
      </w:tr>
      <w:tr w:rsidR="006B7361" w:rsidRPr="00FD3EF7" w14:paraId="2368AC85" w14:textId="77777777" w:rsidTr="00084839">
        <w:tc>
          <w:tcPr>
            <w:tcW w:w="9634" w:type="dxa"/>
          </w:tcPr>
          <w:p w14:paraId="708E6FEC" w14:textId="77777777" w:rsidR="006B7361" w:rsidRPr="00FD3EF7" w:rsidRDefault="006B7361" w:rsidP="00084839">
            <w:r w:rsidRPr="00EE6646">
              <w:rPr>
                <w:rFonts w:ascii="Calibri" w:hAnsi="Calibri"/>
                <w:iCs/>
                <w:sz w:val="22"/>
                <w:szCs w:val="22"/>
              </w:rPr>
              <w:t>Applicants are invited to comment below on the impact of contextual factors on their case using a maximum of 300 words.</w:t>
            </w:r>
          </w:p>
        </w:tc>
      </w:tr>
      <w:tr w:rsidR="006B7361" w:rsidRPr="00FD3EF7" w14:paraId="0E391003" w14:textId="77777777" w:rsidTr="00084839">
        <w:tc>
          <w:tcPr>
            <w:tcW w:w="9634" w:type="dxa"/>
          </w:tcPr>
          <w:p w14:paraId="01AF207E" w14:textId="77777777" w:rsidR="006B7361" w:rsidRDefault="006B7361" w:rsidP="00084839">
            <w:pPr>
              <w:rPr>
                <w:rFonts w:ascii="Calibri" w:hAnsi="Calibri"/>
                <w:iCs/>
                <w:sz w:val="22"/>
                <w:szCs w:val="22"/>
              </w:rPr>
            </w:pPr>
          </w:p>
          <w:p w14:paraId="367E41C3" w14:textId="77777777" w:rsidR="006B7361" w:rsidRDefault="006B7361" w:rsidP="00084839">
            <w:pPr>
              <w:rPr>
                <w:rFonts w:ascii="Calibri" w:hAnsi="Calibri"/>
                <w:iCs/>
                <w:sz w:val="22"/>
                <w:szCs w:val="22"/>
              </w:rPr>
            </w:pPr>
          </w:p>
          <w:p w14:paraId="24ADB454" w14:textId="77777777" w:rsidR="006B7361" w:rsidRDefault="006B7361" w:rsidP="00084839">
            <w:pPr>
              <w:rPr>
                <w:rFonts w:ascii="Calibri" w:hAnsi="Calibri"/>
                <w:iCs/>
                <w:sz w:val="22"/>
                <w:szCs w:val="22"/>
              </w:rPr>
            </w:pPr>
          </w:p>
          <w:p w14:paraId="36EBC6DE" w14:textId="77777777" w:rsidR="006B7361" w:rsidRPr="00EE6646" w:rsidRDefault="006B7361" w:rsidP="00084839">
            <w:pPr>
              <w:rPr>
                <w:rFonts w:ascii="Calibri" w:hAnsi="Calibri"/>
                <w:iCs/>
                <w:sz w:val="22"/>
                <w:szCs w:val="22"/>
              </w:rPr>
            </w:pPr>
          </w:p>
        </w:tc>
      </w:tr>
    </w:tbl>
    <w:p w14:paraId="3E280301" w14:textId="77777777" w:rsidR="006B7361" w:rsidRPr="00FD3EF7" w:rsidRDefault="006B7361" w:rsidP="006B7361">
      <w:pPr>
        <w:rPr>
          <w:rFonts w:ascii="Calibri" w:hAnsi="Calibri"/>
          <w:b/>
          <w:bCs/>
          <w:sz w:val="22"/>
          <w:szCs w:val="22"/>
        </w:rPr>
      </w:pPr>
    </w:p>
    <w:p w14:paraId="200814E2" w14:textId="77777777" w:rsidR="006B7361" w:rsidRPr="00FD3EF7" w:rsidRDefault="006B7361" w:rsidP="006B7361">
      <w:pPr>
        <w:rPr>
          <w:rFonts w:ascii="Calibri" w:hAnsi="Calibri"/>
          <w:b/>
          <w:bCs/>
          <w:sz w:val="22"/>
          <w:szCs w:val="22"/>
        </w:rPr>
      </w:pPr>
      <w:r w:rsidRPr="00FD3EF7">
        <w:rPr>
          <w:rFonts w:ascii="Calibri" w:hAnsi="Calibri"/>
          <w:b/>
          <w:bCs/>
          <w:sz w:val="22"/>
          <w:szCs w:val="22"/>
        </w:rPr>
        <w:t>Please summarise achievements in the following areas of activity:</w:t>
      </w:r>
    </w:p>
    <w:p w14:paraId="7115DB92" w14:textId="77777777" w:rsidR="006B7361" w:rsidRPr="00F317DF" w:rsidRDefault="006B7361" w:rsidP="006B7361">
      <w:pPr>
        <w:rPr>
          <w:rFonts w:ascii="Calibri" w:hAnsi="Calibri"/>
          <w:b/>
          <w:bCs/>
          <w:sz w:val="22"/>
          <w:szCs w:val="22"/>
        </w:rPr>
      </w:pP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075"/>
        <w:gridCol w:w="1559"/>
      </w:tblGrid>
      <w:tr w:rsidR="006B7361" w:rsidRPr="00F317DF" w14:paraId="1B50D788" w14:textId="77777777" w:rsidTr="00084839">
        <w:tc>
          <w:tcPr>
            <w:tcW w:w="9634" w:type="dxa"/>
            <w:gridSpan w:val="2"/>
            <w:shd w:val="clear" w:color="auto" w:fill="A6A6A6"/>
          </w:tcPr>
          <w:p w14:paraId="6E955617" w14:textId="77777777" w:rsidR="006B7361" w:rsidRPr="00F317DF" w:rsidRDefault="006B7361" w:rsidP="00084839">
            <w:pPr>
              <w:rPr>
                <w:rFonts w:ascii="Calibri" w:hAnsi="Calibri"/>
                <w:b/>
                <w:sz w:val="22"/>
                <w:szCs w:val="22"/>
              </w:rPr>
            </w:pPr>
            <w:r w:rsidRPr="00F317DF">
              <w:rPr>
                <w:rFonts w:ascii="Calibri" w:hAnsi="Calibri"/>
                <w:b/>
                <w:sz w:val="22"/>
                <w:szCs w:val="22"/>
              </w:rPr>
              <w:t>Research and Scholarship</w:t>
            </w:r>
          </w:p>
          <w:p w14:paraId="7214997A" w14:textId="72B139BA" w:rsidR="006B7361" w:rsidRPr="00F317DF" w:rsidRDefault="006B7361" w:rsidP="00084839">
            <w:pPr>
              <w:rPr>
                <w:b/>
              </w:rPr>
            </w:pPr>
            <w:r>
              <w:t>(</w:t>
            </w:r>
            <w:r w:rsidRPr="00F317DF">
              <w:rPr>
                <w:rFonts w:ascii="Calibri" w:hAnsi="Calibri"/>
                <w:sz w:val="22"/>
                <w:szCs w:val="22"/>
              </w:rPr>
              <w:t xml:space="preserve">The University will evaluate research achievements in line with the </w:t>
            </w:r>
            <w:hyperlink r:id="rId17" w:history="1">
              <w:r w:rsidR="00DE750F" w:rsidRPr="00DE750F">
                <w:rPr>
                  <w:rStyle w:val="Hyperlink"/>
                  <w:rFonts w:ascii="Calibri" w:hAnsi="Calibri"/>
                  <w:color w:val="0070C0"/>
                  <w:sz w:val="22"/>
                  <w:szCs w:val="22"/>
                </w:rPr>
                <w:t>Leiden Principles</w:t>
              </w:r>
            </w:hyperlink>
            <w:r>
              <w:rPr>
                <w:rFonts w:ascii="Calibri" w:hAnsi="Calibri"/>
                <w:sz w:val="22"/>
                <w:szCs w:val="22"/>
              </w:rPr>
              <w:t>).</w:t>
            </w:r>
          </w:p>
        </w:tc>
      </w:tr>
      <w:tr w:rsidR="006B7361" w:rsidRPr="00F317DF" w14:paraId="4FB198E3" w14:textId="77777777" w:rsidTr="00084839">
        <w:tc>
          <w:tcPr>
            <w:tcW w:w="8075" w:type="dxa"/>
          </w:tcPr>
          <w:p w14:paraId="076939C7" w14:textId="77777777" w:rsidR="006B7361" w:rsidRPr="00F317DF" w:rsidRDefault="006B7361" w:rsidP="00084839">
            <w:pPr>
              <w:rPr>
                <w:rFonts w:ascii="Calibri" w:hAnsi="Calibri"/>
                <w:b/>
                <w:sz w:val="22"/>
                <w:szCs w:val="22"/>
              </w:rPr>
            </w:pPr>
            <w:r w:rsidRPr="0065557F">
              <w:rPr>
                <w:rFonts w:asciiTheme="minorHAnsi" w:hAnsiTheme="minorHAnsi"/>
                <w:b/>
                <w:sz w:val="22"/>
                <w:szCs w:val="22"/>
              </w:rPr>
              <w:t xml:space="preserve">Minimum </w:t>
            </w:r>
            <w:r>
              <w:rPr>
                <w:rFonts w:asciiTheme="minorHAnsi" w:hAnsiTheme="minorHAnsi"/>
                <w:b/>
                <w:sz w:val="22"/>
                <w:szCs w:val="22"/>
              </w:rPr>
              <w:t xml:space="preserve">threshold </w:t>
            </w:r>
            <w:r w:rsidRPr="0065557F">
              <w:rPr>
                <w:rFonts w:asciiTheme="minorHAnsi" w:hAnsiTheme="minorHAnsi"/>
                <w:b/>
                <w:sz w:val="22"/>
                <w:szCs w:val="22"/>
              </w:rPr>
              <w:t>requirement for the level of promotion for which you are applying:</w:t>
            </w:r>
          </w:p>
        </w:tc>
        <w:tc>
          <w:tcPr>
            <w:tcW w:w="1559" w:type="dxa"/>
          </w:tcPr>
          <w:p w14:paraId="6ADA31B3" w14:textId="77777777" w:rsidR="006B7361" w:rsidRPr="00F317DF" w:rsidRDefault="006B7361" w:rsidP="00084839">
            <w:pPr>
              <w:rPr>
                <w:rFonts w:ascii="Calibri" w:hAnsi="Calibri"/>
                <w:b/>
                <w:sz w:val="22"/>
                <w:szCs w:val="22"/>
              </w:rPr>
            </w:pPr>
          </w:p>
        </w:tc>
      </w:tr>
      <w:tr w:rsidR="006B7361" w:rsidRPr="00F317DF" w14:paraId="29842AC6" w14:textId="77777777" w:rsidTr="00084839">
        <w:tc>
          <w:tcPr>
            <w:tcW w:w="8075" w:type="dxa"/>
          </w:tcPr>
          <w:p w14:paraId="6B4315DA" w14:textId="77777777" w:rsidR="006B7361" w:rsidRPr="00B738BC" w:rsidRDefault="006B7361" w:rsidP="00084839">
            <w:pPr>
              <w:rPr>
                <w:rFonts w:asciiTheme="minorHAnsi" w:hAnsiTheme="minorHAnsi"/>
                <w:b/>
                <w:sz w:val="22"/>
                <w:szCs w:val="22"/>
              </w:rPr>
            </w:pPr>
            <w:r>
              <w:rPr>
                <w:rFonts w:asciiTheme="minorHAnsi" w:hAnsiTheme="minorHAnsi"/>
                <w:b/>
                <w:sz w:val="22"/>
                <w:szCs w:val="22"/>
              </w:rPr>
              <w:lastRenderedPageBreak/>
              <w:t xml:space="preserve">Score </w:t>
            </w:r>
            <w:r w:rsidRPr="0065557F">
              <w:rPr>
                <w:rFonts w:asciiTheme="minorHAnsi" w:hAnsiTheme="minorHAnsi"/>
                <w:b/>
                <w:sz w:val="22"/>
                <w:szCs w:val="22"/>
              </w:rPr>
              <w:t>whi</w:t>
            </w:r>
            <w:r>
              <w:rPr>
                <w:rFonts w:asciiTheme="minorHAnsi" w:hAnsiTheme="minorHAnsi"/>
                <w:b/>
                <w:sz w:val="22"/>
                <w:szCs w:val="22"/>
              </w:rPr>
              <w:t>ch you believe your</w:t>
            </w:r>
            <w:r w:rsidRPr="0065557F">
              <w:rPr>
                <w:rFonts w:asciiTheme="minorHAnsi" w:hAnsiTheme="minorHAnsi"/>
                <w:b/>
                <w:sz w:val="22"/>
                <w:szCs w:val="22"/>
              </w:rPr>
              <w:t xml:space="preserve"> experience demonstrates:</w:t>
            </w:r>
          </w:p>
        </w:tc>
        <w:tc>
          <w:tcPr>
            <w:tcW w:w="1559" w:type="dxa"/>
          </w:tcPr>
          <w:p w14:paraId="07AA40CA" w14:textId="77777777" w:rsidR="006B7361" w:rsidRPr="00F317DF" w:rsidRDefault="006B7361" w:rsidP="00084839">
            <w:pPr>
              <w:rPr>
                <w:rFonts w:ascii="Calibri" w:hAnsi="Calibri"/>
                <w:b/>
                <w:sz w:val="22"/>
                <w:szCs w:val="22"/>
              </w:rPr>
            </w:pPr>
          </w:p>
        </w:tc>
      </w:tr>
      <w:tr w:rsidR="006B7361" w:rsidRPr="00F317DF" w14:paraId="490DDA2A" w14:textId="77777777" w:rsidTr="00084839">
        <w:tc>
          <w:tcPr>
            <w:tcW w:w="9634" w:type="dxa"/>
            <w:gridSpan w:val="2"/>
          </w:tcPr>
          <w:p w14:paraId="4E69B9E8" w14:textId="77777777" w:rsidR="006B7361" w:rsidRPr="00F317DF" w:rsidRDefault="006B7361" w:rsidP="00084839">
            <w:pPr>
              <w:rPr>
                <w:iCs/>
              </w:rPr>
            </w:pPr>
            <w:r w:rsidRPr="00F317DF">
              <w:rPr>
                <w:rFonts w:ascii="Calibri" w:hAnsi="Calibri"/>
                <w:iCs/>
                <w:sz w:val="22"/>
                <w:szCs w:val="22"/>
              </w:rPr>
              <w:t>Please submit a written summary of your achievements below, using a maximum of 600 words. Please respect this word limit.</w:t>
            </w:r>
          </w:p>
        </w:tc>
      </w:tr>
      <w:tr w:rsidR="006B7361" w:rsidRPr="00F317DF" w14:paraId="0A82E781" w14:textId="77777777" w:rsidTr="00084839">
        <w:tc>
          <w:tcPr>
            <w:tcW w:w="9634" w:type="dxa"/>
            <w:gridSpan w:val="2"/>
          </w:tcPr>
          <w:p w14:paraId="337751C7" w14:textId="77777777" w:rsidR="006B7361" w:rsidRDefault="006B7361" w:rsidP="00084839">
            <w:pPr>
              <w:rPr>
                <w:b/>
                <w:iCs/>
              </w:rPr>
            </w:pPr>
          </w:p>
          <w:p w14:paraId="038914F1" w14:textId="77777777" w:rsidR="006B7361" w:rsidRDefault="006B7361" w:rsidP="00084839">
            <w:pPr>
              <w:rPr>
                <w:b/>
                <w:iCs/>
              </w:rPr>
            </w:pPr>
          </w:p>
          <w:p w14:paraId="3CF50644" w14:textId="77777777" w:rsidR="006B7361" w:rsidRDefault="006B7361" w:rsidP="00084839">
            <w:pPr>
              <w:rPr>
                <w:b/>
                <w:iCs/>
              </w:rPr>
            </w:pPr>
          </w:p>
          <w:p w14:paraId="1EFE38B2" w14:textId="77777777" w:rsidR="006B7361" w:rsidRDefault="006B7361" w:rsidP="00084839">
            <w:pPr>
              <w:rPr>
                <w:b/>
                <w:iCs/>
              </w:rPr>
            </w:pPr>
          </w:p>
          <w:p w14:paraId="19D1BDE9" w14:textId="77777777" w:rsidR="006B7361" w:rsidRDefault="006B7361" w:rsidP="00084839">
            <w:pPr>
              <w:rPr>
                <w:b/>
                <w:iCs/>
              </w:rPr>
            </w:pPr>
          </w:p>
          <w:p w14:paraId="1E6F64CB" w14:textId="77777777" w:rsidR="006B7361" w:rsidRDefault="006B7361" w:rsidP="00084839">
            <w:pPr>
              <w:rPr>
                <w:b/>
                <w:iCs/>
              </w:rPr>
            </w:pPr>
          </w:p>
          <w:p w14:paraId="327A8EB9" w14:textId="77777777" w:rsidR="006B7361" w:rsidRDefault="006B7361" w:rsidP="00084839">
            <w:pPr>
              <w:rPr>
                <w:b/>
                <w:iCs/>
              </w:rPr>
            </w:pPr>
          </w:p>
          <w:p w14:paraId="22C213EB" w14:textId="77777777" w:rsidR="006B7361" w:rsidRPr="00F317DF" w:rsidRDefault="006B7361" w:rsidP="00084839">
            <w:pPr>
              <w:rPr>
                <w:b/>
                <w:iCs/>
              </w:rPr>
            </w:pPr>
          </w:p>
        </w:tc>
      </w:tr>
      <w:tr w:rsidR="006B7361" w:rsidRPr="00F317DF" w14:paraId="19AE6771" w14:textId="77777777" w:rsidTr="00084839">
        <w:tc>
          <w:tcPr>
            <w:tcW w:w="9634" w:type="dxa"/>
            <w:gridSpan w:val="2"/>
            <w:shd w:val="clear" w:color="auto" w:fill="A6A6A6"/>
          </w:tcPr>
          <w:p w14:paraId="5AF7FE21" w14:textId="77777777" w:rsidR="006B7361" w:rsidRPr="00F317DF" w:rsidRDefault="006B7361" w:rsidP="00084839">
            <w:pPr>
              <w:rPr>
                <w:rFonts w:ascii="Calibri" w:hAnsi="Calibri"/>
                <w:b/>
                <w:sz w:val="22"/>
                <w:szCs w:val="22"/>
              </w:rPr>
            </w:pPr>
            <w:r w:rsidRPr="00F317DF">
              <w:rPr>
                <w:rFonts w:ascii="Calibri" w:hAnsi="Calibri"/>
                <w:b/>
                <w:sz w:val="22"/>
                <w:szCs w:val="22"/>
              </w:rPr>
              <w:t>Teaching and Learning</w:t>
            </w:r>
          </w:p>
          <w:p w14:paraId="76DD0FA7" w14:textId="77777777" w:rsidR="006B7361" w:rsidRPr="00F317DF" w:rsidRDefault="006B7361" w:rsidP="00084839">
            <w:pPr>
              <w:rPr>
                <w:b/>
              </w:rPr>
            </w:pPr>
          </w:p>
        </w:tc>
      </w:tr>
      <w:tr w:rsidR="006B7361" w:rsidRPr="00F317DF" w14:paraId="4F8A2CF7" w14:textId="77777777" w:rsidTr="00084839">
        <w:tc>
          <w:tcPr>
            <w:tcW w:w="8075" w:type="dxa"/>
          </w:tcPr>
          <w:p w14:paraId="52C31192" w14:textId="77777777" w:rsidR="006B7361" w:rsidRPr="00F317DF" w:rsidRDefault="006B7361" w:rsidP="00084839">
            <w:pPr>
              <w:rPr>
                <w:rFonts w:ascii="Calibri" w:hAnsi="Calibri"/>
                <w:b/>
                <w:sz w:val="22"/>
                <w:szCs w:val="22"/>
              </w:rPr>
            </w:pPr>
            <w:r w:rsidRPr="00F317DF">
              <w:rPr>
                <w:rFonts w:ascii="Calibri" w:hAnsi="Calibri"/>
                <w:b/>
                <w:sz w:val="22"/>
                <w:szCs w:val="22"/>
              </w:rPr>
              <w:t>Minimum threshold requirement for the level of promotion for which you are applying:</w:t>
            </w:r>
          </w:p>
        </w:tc>
        <w:tc>
          <w:tcPr>
            <w:tcW w:w="1559" w:type="dxa"/>
          </w:tcPr>
          <w:p w14:paraId="2085FEBC" w14:textId="77777777" w:rsidR="006B7361" w:rsidRPr="00F317DF" w:rsidRDefault="006B7361" w:rsidP="00084839">
            <w:pPr>
              <w:rPr>
                <w:rFonts w:ascii="Calibri" w:hAnsi="Calibri"/>
                <w:b/>
                <w:sz w:val="22"/>
                <w:szCs w:val="22"/>
              </w:rPr>
            </w:pPr>
          </w:p>
        </w:tc>
      </w:tr>
      <w:tr w:rsidR="006B7361" w:rsidRPr="00F317DF" w14:paraId="7832BBEF" w14:textId="77777777" w:rsidTr="00084839">
        <w:tc>
          <w:tcPr>
            <w:tcW w:w="8075" w:type="dxa"/>
          </w:tcPr>
          <w:p w14:paraId="02EBE231" w14:textId="77777777" w:rsidR="006B7361" w:rsidRPr="00F317DF" w:rsidRDefault="006B7361" w:rsidP="00084839">
            <w:pPr>
              <w:rPr>
                <w:rFonts w:ascii="Calibri" w:hAnsi="Calibri"/>
                <w:b/>
                <w:sz w:val="22"/>
                <w:szCs w:val="22"/>
              </w:rPr>
            </w:pPr>
            <w:r w:rsidRPr="00F317DF">
              <w:rPr>
                <w:rFonts w:ascii="Calibri" w:hAnsi="Calibri"/>
                <w:b/>
                <w:sz w:val="22"/>
                <w:szCs w:val="22"/>
              </w:rPr>
              <w:t>Score which you believe your experience demonstrates:</w:t>
            </w:r>
          </w:p>
        </w:tc>
        <w:tc>
          <w:tcPr>
            <w:tcW w:w="1559" w:type="dxa"/>
          </w:tcPr>
          <w:p w14:paraId="2E5118D7" w14:textId="77777777" w:rsidR="006B7361" w:rsidRPr="00F317DF" w:rsidRDefault="006B7361" w:rsidP="00084839">
            <w:pPr>
              <w:rPr>
                <w:rFonts w:ascii="Calibri" w:hAnsi="Calibri"/>
                <w:b/>
                <w:sz w:val="22"/>
                <w:szCs w:val="22"/>
              </w:rPr>
            </w:pPr>
          </w:p>
        </w:tc>
      </w:tr>
      <w:tr w:rsidR="006B7361" w:rsidRPr="00F317DF" w14:paraId="105DE4C7" w14:textId="77777777" w:rsidTr="00084839">
        <w:tc>
          <w:tcPr>
            <w:tcW w:w="9634" w:type="dxa"/>
            <w:gridSpan w:val="2"/>
          </w:tcPr>
          <w:p w14:paraId="4D60A9C6" w14:textId="77777777" w:rsidR="006B7361" w:rsidRPr="00F317DF" w:rsidRDefault="006B7361" w:rsidP="00084839">
            <w:pPr>
              <w:rPr>
                <w:rFonts w:ascii="Calibri" w:hAnsi="Calibri"/>
                <w:b/>
                <w:sz w:val="22"/>
                <w:szCs w:val="22"/>
              </w:rPr>
            </w:pPr>
            <w:r w:rsidRPr="00F317DF">
              <w:rPr>
                <w:rFonts w:ascii="Calibri" w:hAnsi="Calibri"/>
                <w:iCs/>
                <w:sz w:val="22"/>
                <w:szCs w:val="22"/>
              </w:rPr>
              <w:t>Please submit a written summary of your achievements below, using a maximum of 600 words. Please respect this word limit.</w:t>
            </w:r>
          </w:p>
        </w:tc>
      </w:tr>
      <w:tr w:rsidR="006B7361" w:rsidRPr="00F317DF" w14:paraId="3CFAC8FD" w14:textId="77777777" w:rsidTr="00084839">
        <w:tc>
          <w:tcPr>
            <w:tcW w:w="9634" w:type="dxa"/>
            <w:gridSpan w:val="2"/>
          </w:tcPr>
          <w:p w14:paraId="7D1E6395" w14:textId="77777777" w:rsidR="006B7361" w:rsidRDefault="006B7361" w:rsidP="00084839">
            <w:pPr>
              <w:rPr>
                <w:rFonts w:ascii="Calibri" w:hAnsi="Calibri"/>
                <w:iCs/>
                <w:sz w:val="22"/>
                <w:szCs w:val="22"/>
              </w:rPr>
            </w:pPr>
          </w:p>
          <w:p w14:paraId="11DF3B4D" w14:textId="77777777" w:rsidR="006B7361" w:rsidRDefault="006B7361" w:rsidP="00084839">
            <w:pPr>
              <w:rPr>
                <w:rFonts w:ascii="Calibri" w:hAnsi="Calibri"/>
                <w:iCs/>
                <w:sz w:val="22"/>
                <w:szCs w:val="22"/>
              </w:rPr>
            </w:pPr>
          </w:p>
          <w:p w14:paraId="3BF2A94D" w14:textId="77777777" w:rsidR="006B7361" w:rsidRDefault="006B7361" w:rsidP="00084839">
            <w:pPr>
              <w:rPr>
                <w:rFonts w:ascii="Calibri" w:hAnsi="Calibri"/>
                <w:iCs/>
                <w:sz w:val="22"/>
                <w:szCs w:val="22"/>
              </w:rPr>
            </w:pPr>
          </w:p>
          <w:p w14:paraId="6755CEE1" w14:textId="77777777" w:rsidR="006B7361" w:rsidRDefault="006B7361" w:rsidP="00084839">
            <w:pPr>
              <w:rPr>
                <w:rFonts w:ascii="Calibri" w:hAnsi="Calibri"/>
                <w:iCs/>
                <w:sz w:val="22"/>
                <w:szCs w:val="22"/>
              </w:rPr>
            </w:pPr>
          </w:p>
          <w:p w14:paraId="61EE7AC2" w14:textId="77777777" w:rsidR="006B7361" w:rsidRDefault="006B7361" w:rsidP="00084839">
            <w:pPr>
              <w:rPr>
                <w:rFonts w:ascii="Calibri" w:hAnsi="Calibri"/>
                <w:iCs/>
                <w:sz w:val="22"/>
                <w:szCs w:val="22"/>
              </w:rPr>
            </w:pPr>
          </w:p>
          <w:p w14:paraId="14E84955" w14:textId="77777777" w:rsidR="006B7361" w:rsidRDefault="006B7361" w:rsidP="00084839">
            <w:pPr>
              <w:rPr>
                <w:rFonts w:ascii="Calibri" w:hAnsi="Calibri"/>
                <w:iCs/>
                <w:sz w:val="22"/>
                <w:szCs w:val="22"/>
              </w:rPr>
            </w:pPr>
          </w:p>
          <w:p w14:paraId="2E520817" w14:textId="77777777" w:rsidR="006B7361" w:rsidRDefault="006B7361" w:rsidP="00084839">
            <w:pPr>
              <w:rPr>
                <w:rFonts w:ascii="Calibri" w:hAnsi="Calibri"/>
                <w:iCs/>
                <w:sz w:val="22"/>
                <w:szCs w:val="22"/>
              </w:rPr>
            </w:pPr>
          </w:p>
          <w:p w14:paraId="1C0D1567" w14:textId="77777777" w:rsidR="006B7361" w:rsidRPr="00F317DF" w:rsidRDefault="006B7361" w:rsidP="00084839">
            <w:pPr>
              <w:rPr>
                <w:rFonts w:ascii="Calibri" w:hAnsi="Calibri"/>
                <w:iCs/>
                <w:sz w:val="22"/>
                <w:szCs w:val="22"/>
              </w:rPr>
            </w:pPr>
          </w:p>
        </w:tc>
      </w:tr>
      <w:tr w:rsidR="006B7361" w:rsidRPr="00F317DF" w14:paraId="022244F1" w14:textId="77777777" w:rsidTr="00084839">
        <w:tc>
          <w:tcPr>
            <w:tcW w:w="9634" w:type="dxa"/>
            <w:gridSpan w:val="2"/>
            <w:shd w:val="clear" w:color="auto" w:fill="A6A6A6"/>
          </w:tcPr>
          <w:p w14:paraId="7BFD7111" w14:textId="77777777" w:rsidR="006B7361" w:rsidRPr="00F317DF" w:rsidRDefault="006B7361" w:rsidP="00084839">
            <w:pPr>
              <w:rPr>
                <w:rFonts w:ascii="Calibri" w:hAnsi="Calibri"/>
                <w:b/>
                <w:sz w:val="22"/>
                <w:szCs w:val="22"/>
              </w:rPr>
            </w:pPr>
            <w:r w:rsidRPr="00F317DF">
              <w:rPr>
                <w:rFonts w:ascii="Calibri" w:hAnsi="Calibri"/>
                <w:b/>
                <w:sz w:val="22"/>
                <w:szCs w:val="22"/>
              </w:rPr>
              <w:t>Impact, Outreach and Engagement</w:t>
            </w:r>
          </w:p>
          <w:p w14:paraId="44E78D3D" w14:textId="77777777" w:rsidR="006B7361" w:rsidRPr="00F317DF" w:rsidRDefault="006B7361" w:rsidP="00084839">
            <w:pPr>
              <w:rPr>
                <w:b/>
              </w:rPr>
            </w:pPr>
          </w:p>
        </w:tc>
      </w:tr>
      <w:tr w:rsidR="006B7361" w:rsidRPr="00F317DF" w14:paraId="5642AB51" w14:textId="77777777" w:rsidTr="00084839">
        <w:tc>
          <w:tcPr>
            <w:tcW w:w="8075" w:type="dxa"/>
          </w:tcPr>
          <w:p w14:paraId="77BB749D" w14:textId="77777777" w:rsidR="006B7361" w:rsidRPr="00F317DF" w:rsidRDefault="006B7361" w:rsidP="00084839">
            <w:pPr>
              <w:rPr>
                <w:rFonts w:ascii="Calibri" w:hAnsi="Calibri"/>
                <w:b/>
                <w:sz w:val="22"/>
                <w:szCs w:val="22"/>
              </w:rPr>
            </w:pPr>
            <w:r w:rsidRPr="00F317DF">
              <w:rPr>
                <w:rFonts w:ascii="Calibri" w:hAnsi="Calibri"/>
                <w:b/>
                <w:sz w:val="22"/>
                <w:szCs w:val="22"/>
              </w:rPr>
              <w:t>Minimum threshold requirement for the level of promotion for which you are applying:</w:t>
            </w:r>
          </w:p>
        </w:tc>
        <w:tc>
          <w:tcPr>
            <w:tcW w:w="1559" w:type="dxa"/>
          </w:tcPr>
          <w:p w14:paraId="6D75AB89" w14:textId="77777777" w:rsidR="006B7361" w:rsidRPr="00F317DF" w:rsidRDefault="006B7361" w:rsidP="00084839">
            <w:pPr>
              <w:rPr>
                <w:rFonts w:ascii="Calibri" w:hAnsi="Calibri"/>
                <w:b/>
                <w:sz w:val="22"/>
                <w:szCs w:val="22"/>
              </w:rPr>
            </w:pPr>
          </w:p>
        </w:tc>
      </w:tr>
      <w:tr w:rsidR="006B7361" w:rsidRPr="00F317DF" w14:paraId="10B89C1E" w14:textId="77777777" w:rsidTr="00084839">
        <w:tc>
          <w:tcPr>
            <w:tcW w:w="8075" w:type="dxa"/>
          </w:tcPr>
          <w:p w14:paraId="56B328B4" w14:textId="77777777" w:rsidR="006B7361" w:rsidRPr="00F317DF" w:rsidRDefault="006B7361" w:rsidP="00084839">
            <w:pPr>
              <w:rPr>
                <w:rFonts w:ascii="Calibri" w:hAnsi="Calibri"/>
                <w:b/>
                <w:sz w:val="22"/>
                <w:szCs w:val="22"/>
              </w:rPr>
            </w:pPr>
            <w:r w:rsidRPr="00F317DF">
              <w:rPr>
                <w:rFonts w:ascii="Calibri" w:hAnsi="Calibri"/>
                <w:b/>
                <w:sz w:val="22"/>
                <w:szCs w:val="22"/>
              </w:rPr>
              <w:t>Score which you believe your experience demonstrates:</w:t>
            </w:r>
          </w:p>
        </w:tc>
        <w:tc>
          <w:tcPr>
            <w:tcW w:w="1559" w:type="dxa"/>
          </w:tcPr>
          <w:p w14:paraId="322D58E8" w14:textId="77777777" w:rsidR="006B7361" w:rsidRPr="00F317DF" w:rsidRDefault="006B7361" w:rsidP="00084839">
            <w:pPr>
              <w:rPr>
                <w:rFonts w:ascii="Calibri" w:hAnsi="Calibri"/>
                <w:b/>
                <w:sz w:val="22"/>
                <w:szCs w:val="22"/>
              </w:rPr>
            </w:pPr>
          </w:p>
        </w:tc>
      </w:tr>
      <w:tr w:rsidR="006B7361" w:rsidRPr="00F317DF" w14:paraId="4FB96577" w14:textId="77777777" w:rsidTr="00084839">
        <w:tc>
          <w:tcPr>
            <w:tcW w:w="9634" w:type="dxa"/>
            <w:gridSpan w:val="2"/>
          </w:tcPr>
          <w:p w14:paraId="1549EA97" w14:textId="77777777" w:rsidR="006B7361" w:rsidRPr="00F317DF" w:rsidRDefault="006B7361" w:rsidP="00084839">
            <w:pPr>
              <w:rPr>
                <w:rFonts w:ascii="Calibri" w:hAnsi="Calibri"/>
                <w:b/>
                <w:sz w:val="22"/>
                <w:szCs w:val="22"/>
              </w:rPr>
            </w:pPr>
            <w:r w:rsidRPr="00F317DF">
              <w:rPr>
                <w:rFonts w:ascii="Calibri" w:hAnsi="Calibri"/>
                <w:iCs/>
                <w:sz w:val="22"/>
                <w:szCs w:val="22"/>
              </w:rPr>
              <w:t>Please submit a written summary of your achievements below, using a maximum of 300 words. Please respect this word limit.</w:t>
            </w:r>
          </w:p>
        </w:tc>
      </w:tr>
      <w:tr w:rsidR="006B7361" w:rsidRPr="00F317DF" w14:paraId="05F0399C" w14:textId="77777777" w:rsidTr="00084839">
        <w:tc>
          <w:tcPr>
            <w:tcW w:w="9634" w:type="dxa"/>
            <w:gridSpan w:val="2"/>
          </w:tcPr>
          <w:p w14:paraId="1676726E" w14:textId="77777777" w:rsidR="006B7361" w:rsidRDefault="006B7361" w:rsidP="00084839">
            <w:pPr>
              <w:rPr>
                <w:rFonts w:ascii="Calibri" w:hAnsi="Calibri"/>
                <w:iCs/>
                <w:sz w:val="22"/>
                <w:szCs w:val="22"/>
              </w:rPr>
            </w:pPr>
          </w:p>
          <w:p w14:paraId="5910A486" w14:textId="77777777" w:rsidR="006B7361" w:rsidRDefault="006B7361" w:rsidP="00084839">
            <w:pPr>
              <w:rPr>
                <w:rFonts w:ascii="Calibri" w:hAnsi="Calibri"/>
                <w:iCs/>
                <w:sz w:val="22"/>
                <w:szCs w:val="22"/>
              </w:rPr>
            </w:pPr>
          </w:p>
          <w:p w14:paraId="6E849C37" w14:textId="77777777" w:rsidR="006B7361" w:rsidRDefault="006B7361" w:rsidP="00084839">
            <w:pPr>
              <w:rPr>
                <w:rFonts w:ascii="Calibri" w:hAnsi="Calibri"/>
                <w:iCs/>
                <w:sz w:val="22"/>
                <w:szCs w:val="22"/>
              </w:rPr>
            </w:pPr>
          </w:p>
          <w:p w14:paraId="7069EDA0" w14:textId="77777777" w:rsidR="006B7361" w:rsidRDefault="006B7361" w:rsidP="00084839">
            <w:pPr>
              <w:rPr>
                <w:rFonts w:ascii="Calibri" w:hAnsi="Calibri"/>
                <w:iCs/>
                <w:sz w:val="22"/>
                <w:szCs w:val="22"/>
              </w:rPr>
            </w:pPr>
          </w:p>
          <w:p w14:paraId="2ACE18E0" w14:textId="77777777" w:rsidR="006B7361" w:rsidRDefault="006B7361" w:rsidP="00084839">
            <w:pPr>
              <w:rPr>
                <w:rFonts w:ascii="Calibri" w:hAnsi="Calibri"/>
                <w:iCs/>
                <w:sz w:val="22"/>
                <w:szCs w:val="22"/>
              </w:rPr>
            </w:pPr>
          </w:p>
          <w:p w14:paraId="3F9D05B1" w14:textId="77777777" w:rsidR="006B7361" w:rsidRPr="00F317DF" w:rsidRDefault="006B7361" w:rsidP="00084839">
            <w:pPr>
              <w:rPr>
                <w:rFonts w:ascii="Calibri" w:hAnsi="Calibri"/>
                <w:iCs/>
                <w:sz w:val="22"/>
                <w:szCs w:val="22"/>
              </w:rPr>
            </w:pPr>
          </w:p>
        </w:tc>
      </w:tr>
      <w:tr w:rsidR="006B7361" w:rsidRPr="00F317DF" w14:paraId="3F9DB85E" w14:textId="77777777" w:rsidTr="00084839">
        <w:trPr>
          <w:trHeight w:val="339"/>
        </w:trPr>
        <w:tc>
          <w:tcPr>
            <w:tcW w:w="9634" w:type="dxa"/>
            <w:gridSpan w:val="2"/>
            <w:shd w:val="clear" w:color="auto" w:fill="A6A6A6"/>
          </w:tcPr>
          <w:p w14:paraId="6BDED522" w14:textId="77777777" w:rsidR="006B7361" w:rsidRPr="00F317DF" w:rsidRDefault="006B7361" w:rsidP="00084839">
            <w:pPr>
              <w:rPr>
                <w:rFonts w:ascii="Calibri" w:hAnsi="Calibri"/>
                <w:b/>
                <w:sz w:val="22"/>
                <w:szCs w:val="22"/>
              </w:rPr>
            </w:pPr>
            <w:r w:rsidRPr="00F317DF">
              <w:rPr>
                <w:rFonts w:ascii="Calibri" w:hAnsi="Calibri"/>
                <w:b/>
                <w:sz w:val="22"/>
                <w:szCs w:val="22"/>
              </w:rPr>
              <w:t>Collegiality, Leadership, Management</w:t>
            </w:r>
          </w:p>
          <w:p w14:paraId="5EA373C8" w14:textId="77777777" w:rsidR="006B7361" w:rsidRPr="00F317DF" w:rsidRDefault="006B7361" w:rsidP="00084839">
            <w:pPr>
              <w:rPr>
                <w:b/>
              </w:rPr>
            </w:pPr>
          </w:p>
        </w:tc>
      </w:tr>
      <w:tr w:rsidR="006B7361" w:rsidRPr="00F317DF" w14:paraId="7AAA869E" w14:textId="77777777" w:rsidTr="00084839">
        <w:trPr>
          <w:trHeight w:val="169"/>
        </w:trPr>
        <w:tc>
          <w:tcPr>
            <w:tcW w:w="8075" w:type="dxa"/>
          </w:tcPr>
          <w:p w14:paraId="20B6B987" w14:textId="77777777" w:rsidR="006B7361" w:rsidRPr="00F317DF" w:rsidRDefault="006B7361" w:rsidP="00084839">
            <w:pPr>
              <w:rPr>
                <w:rFonts w:ascii="Calibri" w:hAnsi="Calibri"/>
                <w:b/>
                <w:sz w:val="22"/>
                <w:szCs w:val="22"/>
              </w:rPr>
            </w:pPr>
            <w:r w:rsidRPr="00F317DF">
              <w:rPr>
                <w:rFonts w:ascii="Calibri" w:hAnsi="Calibri"/>
                <w:b/>
                <w:sz w:val="22"/>
                <w:szCs w:val="22"/>
              </w:rPr>
              <w:t>Minimum threshold requirement for the level of promotion for which you are applying:</w:t>
            </w:r>
          </w:p>
        </w:tc>
        <w:tc>
          <w:tcPr>
            <w:tcW w:w="1559" w:type="dxa"/>
          </w:tcPr>
          <w:p w14:paraId="1CF83F8B" w14:textId="77777777" w:rsidR="006B7361" w:rsidRPr="00F317DF" w:rsidRDefault="006B7361" w:rsidP="00084839">
            <w:pPr>
              <w:rPr>
                <w:rFonts w:ascii="Calibri" w:hAnsi="Calibri"/>
                <w:b/>
                <w:sz w:val="22"/>
                <w:szCs w:val="22"/>
              </w:rPr>
            </w:pPr>
          </w:p>
        </w:tc>
      </w:tr>
      <w:tr w:rsidR="006B7361" w:rsidRPr="00F317DF" w14:paraId="7751553A" w14:textId="77777777" w:rsidTr="00084839">
        <w:trPr>
          <w:trHeight w:val="169"/>
        </w:trPr>
        <w:tc>
          <w:tcPr>
            <w:tcW w:w="8075" w:type="dxa"/>
          </w:tcPr>
          <w:p w14:paraId="7AFB5468" w14:textId="77777777" w:rsidR="006B7361" w:rsidRPr="00F317DF" w:rsidRDefault="006B7361" w:rsidP="00084839">
            <w:pPr>
              <w:rPr>
                <w:rFonts w:ascii="Calibri" w:hAnsi="Calibri"/>
                <w:b/>
                <w:sz w:val="22"/>
                <w:szCs w:val="22"/>
              </w:rPr>
            </w:pPr>
            <w:r w:rsidRPr="00F317DF">
              <w:rPr>
                <w:rFonts w:ascii="Calibri" w:hAnsi="Calibri"/>
                <w:b/>
                <w:sz w:val="22"/>
                <w:szCs w:val="22"/>
              </w:rPr>
              <w:t>Score which you believe your experience demonstrates:</w:t>
            </w:r>
          </w:p>
        </w:tc>
        <w:tc>
          <w:tcPr>
            <w:tcW w:w="1559" w:type="dxa"/>
          </w:tcPr>
          <w:p w14:paraId="16E2011C" w14:textId="77777777" w:rsidR="006B7361" w:rsidRPr="00F317DF" w:rsidRDefault="006B7361" w:rsidP="00084839">
            <w:pPr>
              <w:rPr>
                <w:rFonts w:ascii="Calibri" w:hAnsi="Calibri"/>
                <w:b/>
                <w:sz w:val="22"/>
                <w:szCs w:val="22"/>
              </w:rPr>
            </w:pPr>
          </w:p>
        </w:tc>
      </w:tr>
      <w:tr w:rsidR="006B7361" w:rsidRPr="00F317DF" w14:paraId="4EE7043E" w14:textId="77777777" w:rsidTr="00084839">
        <w:trPr>
          <w:trHeight w:val="589"/>
        </w:trPr>
        <w:tc>
          <w:tcPr>
            <w:tcW w:w="9634" w:type="dxa"/>
            <w:gridSpan w:val="2"/>
          </w:tcPr>
          <w:p w14:paraId="063F8BE8" w14:textId="77777777" w:rsidR="006B7361" w:rsidRPr="00F317DF" w:rsidRDefault="006B7361" w:rsidP="00084839">
            <w:pPr>
              <w:rPr>
                <w:rFonts w:ascii="Calibri" w:hAnsi="Calibri"/>
                <w:b/>
                <w:sz w:val="22"/>
                <w:szCs w:val="22"/>
              </w:rPr>
            </w:pPr>
            <w:r w:rsidRPr="00F317DF">
              <w:rPr>
                <w:rFonts w:ascii="Calibri" w:hAnsi="Calibri"/>
                <w:iCs/>
                <w:sz w:val="22"/>
                <w:szCs w:val="22"/>
              </w:rPr>
              <w:lastRenderedPageBreak/>
              <w:t>Please submit a written summary of your achievements below, using a maximum of 300 words. Please respect this word limit.</w:t>
            </w:r>
          </w:p>
        </w:tc>
      </w:tr>
      <w:tr w:rsidR="006B7361" w:rsidRPr="00F317DF" w14:paraId="530DDF7A" w14:textId="77777777" w:rsidTr="00084839">
        <w:trPr>
          <w:trHeight w:val="1663"/>
        </w:trPr>
        <w:tc>
          <w:tcPr>
            <w:tcW w:w="9634" w:type="dxa"/>
            <w:gridSpan w:val="2"/>
          </w:tcPr>
          <w:p w14:paraId="0F9AAADF" w14:textId="77777777" w:rsidR="006B7361" w:rsidRDefault="006B7361" w:rsidP="00084839">
            <w:pPr>
              <w:rPr>
                <w:rFonts w:ascii="Calibri" w:hAnsi="Calibri"/>
                <w:iCs/>
                <w:sz w:val="22"/>
                <w:szCs w:val="22"/>
              </w:rPr>
            </w:pPr>
          </w:p>
          <w:p w14:paraId="3B99F984" w14:textId="77777777" w:rsidR="006B7361" w:rsidRDefault="006B7361" w:rsidP="00084839">
            <w:pPr>
              <w:rPr>
                <w:rFonts w:ascii="Calibri" w:hAnsi="Calibri"/>
                <w:iCs/>
                <w:sz w:val="22"/>
                <w:szCs w:val="22"/>
              </w:rPr>
            </w:pPr>
          </w:p>
          <w:p w14:paraId="1D0601E4" w14:textId="77777777" w:rsidR="006B7361" w:rsidRDefault="006B7361" w:rsidP="00084839">
            <w:pPr>
              <w:rPr>
                <w:rFonts w:ascii="Calibri" w:hAnsi="Calibri"/>
                <w:iCs/>
                <w:sz w:val="22"/>
                <w:szCs w:val="22"/>
              </w:rPr>
            </w:pPr>
          </w:p>
          <w:p w14:paraId="0A833F81" w14:textId="77777777" w:rsidR="006B7361" w:rsidRDefault="006B7361" w:rsidP="00084839">
            <w:pPr>
              <w:rPr>
                <w:rFonts w:ascii="Calibri" w:hAnsi="Calibri"/>
                <w:iCs/>
                <w:sz w:val="22"/>
                <w:szCs w:val="22"/>
              </w:rPr>
            </w:pPr>
          </w:p>
          <w:p w14:paraId="6827E9C3" w14:textId="77777777" w:rsidR="006B7361" w:rsidRDefault="006B7361" w:rsidP="00084839">
            <w:pPr>
              <w:rPr>
                <w:rFonts w:ascii="Calibri" w:hAnsi="Calibri"/>
                <w:iCs/>
                <w:sz w:val="22"/>
                <w:szCs w:val="22"/>
              </w:rPr>
            </w:pPr>
          </w:p>
          <w:p w14:paraId="5E3FDCFE" w14:textId="77777777" w:rsidR="006B7361" w:rsidRPr="00F317DF" w:rsidRDefault="006B7361" w:rsidP="00084839">
            <w:pPr>
              <w:rPr>
                <w:rFonts w:ascii="Calibri" w:hAnsi="Calibri"/>
                <w:iCs/>
                <w:sz w:val="22"/>
                <w:szCs w:val="22"/>
              </w:rPr>
            </w:pPr>
          </w:p>
        </w:tc>
      </w:tr>
    </w:tbl>
    <w:tbl>
      <w:tblPr>
        <w:tblStyle w:val="TableGrid1"/>
        <w:tblW w:w="9634" w:type="dxa"/>
        <w:tblLook w:val="04A0" w:firstRow="1" w:lastRow="0" w:firstColumn="1" w:lastColumn="0" w:noHBand="0" w:noVBand="1"/>
      </w:tblPr>
      <w:tblGrid>
        <w:gridCol w:w="2830"/>
        <w:gridCol w:w="1134"/>
        <w:gridCol w:w="4536"/>
        <w:gridCol w:w="1134"/>
      </w:tblGrid>
      <w:tr w:rsidR="006B7361" w:rsidRPr="00F317DF" w14:paraId="669DBE46" w14:textId="77777777" w:rsidTr="00084839">
        <w:trPr>
          <w:trHeight w:val="892"/>
        </w:trPr>
        <w:tc>
          <w:tcPr>
            <w:tcW w:w="2830" w:type="dxa"/>
          </w:tcPr>
          <w:p w14:paraId="5643380A" w14:textId="77777777" w:rsidR="006B7361" w:rsidRPr="00F317DF" w:rsidRDefault="006B7361" w:rsidP="00084839">
            <w:pPr>
              <w:rPr>
                <w:rFonts w:ascii="Calibri" w:hAnsi="Calibri" w:cs="Calibri"/>
                <w:sz w:val="22"/>
                <w:szCs w:val="22"/>
              </w:rPr>
            </w:pPr>
            <w:r w:rsidRPr="00F317DF">
              <w:rPr>
                <w:rFonts w:ascii="Calibri" w:hAnsi="Calibri" w:cs="Calibri"/>
                <w:sz w:val="22"/>
                <w:szCs w:val="22"/>
              </w:rPr>
              <w:t>Minimum score required</w:t>
            </w:r>
          </w:p>
        </w:tc>
        <w:tc>
          <w:tcPr>
            <w:tcW w:w="1134" w:type="dxa"/>
          </w:tcPr>
          <w:p w14:paraId="6BC9C6F9" w14:textId="77777777" w:rsidR="006B7361" w:rsidRPr="00F317DF" w:rsidRDefault="006B7361" w:rsidP="00084839">
            <w:pPr>
              <w:rPr>
                <w:rFonts w:ascii="Calibri" w:hAnsi="Calibri" w:cs="Calibri"/>
                <w:sz w:val="22"/>
                <w:szCs w:val="22"/>
              </w:rPr>
            </w:pPr>
          </w:p>
        </w:tc>
        <w:tc>
          <w:tcPr>
            <w:tcW w:w="4536" w:type="dxa"/>
          </w:tcPr>
          <w:p w14:paraId="36E33B83" w14:textId="77777777" w:rsidR="006B7361" w:rsidRPr="00F317DF" w:rsidRDefault="006B7361" w:rsidP="00084839">
            <w:pPr>
              <w:rPr>
                <w:rFonts w:ascii="Calibri" w:hAnsi="Calibri" w:cs="Calibri"/>
                <w:sz w:val="22"/>
                <w:szCs w:val="22"/>
              </w:rPr>
            </w:pPr>
            <w:r w:rsidRPr="00F317DF">
              <w:rPr>
                <w:rFonts w:ascii="Calibri" w:hAnsi="Calibri" w:cs="Calibri"/>
                <w:sz w:val="22"/>
                <w:szCs w:val="22"/>
              </w:rPr>
              <w:t>Total Score</w:t>
            </w:r>
          </w:p>
          <w:p w14:paraId="466EF093" w14:textId="77777777" w:rsidR="006B7361" w:rsidRPr="0071111F" w:rsidRDefault="006B7361" w:rsidP="00084839">
            <w:pPr>
              <w:rPr>
                <w:rFonts w:ascii="Calibri" w:hAnsi="Calibri" w:cs="Calibri"/>
                <w:iCs/>
                <w:sz w:val="20"/>
                <w:szCs w:val="20"/>
              </w:rPr>
            </w:pPr>
            <w:r w:rsidRPr="0071111F">
              <w:rPr>
                <w:rFonts w:ascii="Calibri" w:hAnsi="Calibri" w:cs="Calibri"/>
                <w:iCs/>
                <w:sz w:val="20"/>
                <w:szCs w:val="20"/>
              </w:rPr>
              <w:t>Please add your scores from each of the four areas</w:t>
            </w:r>
          </w:p>
        </w:tc>
        <w:tc>
          <w:tcPr>
            <w:tcW w:w="1134" w:type="dxa"/>
          </w:tcPr>
          <w:p w14:paraId="29100508" w14:textId="77777777" w:rsidR="006B7361" w:rsidRPr="00F317DF" w:rsidRDefault="006B7361" w:rsidP="00084839">
            <w:pPr>
              <w:rPr>
                <w:rFonts w:ascii="Calibri" w:hAnsi="Calibri" w:cs="Calibri"/>
                <w:sz w:val="22"/>
                <w:szCs w:val="22"/>
              </w:rPr>
            </w:pPr>
          </w:p>
        </w:tc>
      </w:tr>
    </w:tbl>
    <w:p w14:paraId="4C997060" w14:textId="77777777" w:rsidR="006B7361" w:rsidRPr="00F317DF" w:rsidRDefault="006B7361" w:rsidP="006B7361">
      <w:pPr>
        <w:rPr>
          <w:rFonts w:ascii="Calibri" w:hAnsi="Calibri"/>
          <w:b/>
          <w:sz w:val="22"/>
          <w:szCs w:val="22"/>
        </w:rPr>
      </w:pPr>
    </w:p>
    <w:p w14:paraId="3578F0C3" w14:textId="77777777" w:rsidR="006B7361" w:rsidRPr="00F317DF" w:rsidRDefault="006B7361" w:rsidP="006B7361">
      <w:pPr>
        <w:spacing w:after="160" w:line="259" w:lineRule="auto"/>
        <w:rPr>
          <w:rFonts w:ascii="Calibri" w:hAnsi="Calibri"/>
          <w:b/>
          <w:sz w:val="22"/>
          <w:szCs w:val="22"/>
        </w:rPr>
      </w:pPr>
      <w:r w:rsidRPr="00FD3EF7">
        <w:rPr>
          <w:rFonts w:ascii="Calibri" w:hAnsi="Calibri"/>
          <w:iCs/>
          <w:sz w:val="22"/>
          <w:szCs w:val="22"/>
        </w:rPr>
        <w:t xml:space="preserve">For applications to Professorial level only, please also complete the additional required information on page </w:t>
      </w:r>
      <w:r>
        <w:rPr>
          <w:rFonts w:ascii="Calibri" w:hAnsi="Calibri"/>
          <w:iCs/>
          <w:sz w:val="22"/>
          <w:szCs w:val="22"/>
        </w:rPr>
        <w:t>5</w:t>
      </w:r>
      <w:r w:rsidRPr="00FD3EF7">
        <w:rPr>
          <w:rFonts w:ascii="Calibri" w:hAnsi="Calibri"/>
          <w:iCs/>
          <w:sz w:val="22"/>
          <w:szCs w:val="22"/>
        </w:rPr>
        <w:t xml:space="preserve">. </w:t>
      </w: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34"/>
      </w:tblGrid>
      <w:tr w:rsidR="006B7361" w:rsidRPr="00F317DF" w14:paraId="0AECD9A8" w14:textId="77777777" w:rsidTr="00084839">
        <w:tc>
          <w:tcPr>
            <w:tcW w:w="9634" w:type="dxa"/>
            <w:shd w:val="clear" w:color="auto" w:fill="A6A6A6"/>
          </w:tcPr>
          <w:p w14:paraId="7BB9332A" w14:textId="77777777" w:rsidR="006B7361" w:rsidRPr="00F317DF" w:rsidRDefault="006B7361" w:rsidP="00084839">
            <w:pPr>
              <w:rPr>
                <w:b/>
              </w:rPr>
            </w:pPr>
            <w:r w:rsidRPr="00F317DF">
              <w:rPr>
                <w:rFonts w:ascii="Calibri" w:hAnsi="Calibri"/>
                <w:b/>
                <w:sz w:val="22"/>
                <w:szCs w:val="22"/>
              </w:rPr>
              <w:t xml:space="preserve">Recommendation from Head of Department (this should include detailed comments on each of the four areas of activity outlined above and a statement about </w:t>
            </w:r>
            <w:proofErr w:type="gramStart"/>
            <w:r w:rsidRPr="00F317DF">
              <w:rPr>
                <w:rFonts w:ascii="Calibri" w:hAnsi="Calibri"/>
                <w:b/>
                <w:sz w:val="22"/>
                <w:szCs w:val="22"/>
              </w:rPr>
              <w:t>whether or not</w:t>
            </w:r>
            <w:proofErr w:type="gramEnd"/>
            <w:r w:rsidRPr="00F317DF">
              <w:rPr>
                <w:rFonts w:ascii="Calibri" w:hAnsi="Calibri"/>
                <w:b/>
                <w:sz w:val="22"/>
                <w:szCs w:val="22"/>
              </w:rPr>
              <w:t xml:space="preserve"> the claimed score is agreed)</w:t>
            </w:r>
            <w:r>
              <w:rPr>
                <w:rFonts w:ascii="Calibri" w:hAnsi="Calibri"/>
                <w:b/>
                <w:sz w:val="22"/>
                <w:szCs w:val="22"/>
              </w:rPr>
              <w:t>.</w:t>
            </w:r>
          </w:p>
        </w:tc>
      </w:tr>
      <w:tr w:rsidR="006B7361" w:rsidRPr="00F317DF" w14:paraId="08B3E779" w14:textId="77777777" w:rsidTr="00084839">
        <w:tc>
          <w:tcPr>
            <w:tcW w:w="9634" w:type="dxa"/>
          </w:tcPr>
          <w:p w14:paraId="3B66BE33" w14:textId="77777777" w:rsidR="006B7361" w:rsidRPr="00F317DF" w:rsidRDefault="006B7361" w:rsidP="00084839">
            <w:pPr>
              <w:rPr>
                <w:rFonts w:ascii="Calibri" w:hAnsi="Calibri" w:cs="Calibri"/>
                <w:iCs/>
                <w:sz w:val="22"/>
                <w:szCs w:val="22"/>
              </w:rPr>
            </w:pPr>
            <w:r w:rsidRPr="00F317DF">
              <w:rPr>
                <w:rFonts w:ascii="Calibri" w:hAnsi="Calibri" w:cs="Calibri"/>
                <w:b/>
                <w:iCs/>
                <w:sz w:val="22"/>
                <w:szCs w:val="22"/>
              </w:rPr>
              <w:t>Please indicate below whether you think the applicant has met the level associated with the score they are claiming (either by stating y/n or repeating the claimed score)</w:t>
            </w:r>
            <w:r>
              <w:rPr>
                <w:rFonts w:ascii="Calibri" w:hAnsi="Calibri" w:cs="Calibri"/>
                <w:b/>
                <w:iCs/>
                <w:sz w:val="22"/>
                <w:szCs w:val="22"/>
              </w:rPr>
              <w:t>.</w:t>
            </w:r>
          </w:p>
          <w:tbl>
            <w:tblPr>
              <w:tblStyle w:val="TableGrid1"/>
              <w:tblW w:w="0" w:type="auto"/>
              <w:tblLook w:val="04A0" w:firstRow="1" w:lastRow="0" w:firstColumn="1" w:lastColumn="0" w:noHBand="0" w:noVBand="1"/>
            </w:tblPr>
            <w:tblGrid>
              <w:gridCol w:w="3561"/>
              <w:gridCol w:w="850"/>
              <w:gridCol w:w="4111"/>
              <w:gridCol w:w="886"/>
            </w:tblGrid>
            <w:tr w:rsidR="006B7361" w:rsidRPr="00F317DF" w14:paraId="1991C410" w14:textId="77777777" w:rsidTr="00084839">
              <w:tc>
                <w:tcPr>
                  <w:tcW w:w="3561" w:type="dxa"/>
                </w:tcPr>
                <w:p w14:paraId="6F9B7EE5" w14:textId="77777777" w:rsidR="006B7361" w:rsidRPr="00F317DF" w:rsidRDefault="006B7361" w:rsidP="00084839">
                  <w:pPr>
                    <w:rPr>
                      <w:rFonts w:ascii="Calibri" w:hAnsi="Calibri" w:cs="Calibri"/>
                      <w:sz w:val="22"/>
                      <w:szCs w:val="22"/>
                    </w:rPr>
                  </w:pPr>
                  <w:r w:rsidRPr="00F317DF">
                    <w:rPr>
                      <w:rFonts w:ascii="Calibri" w:hAnsi="Calibri" w:cs="Calibri"/>
                      <w:sz w:val="22"/>
                      <w:szCs w:val="22"/>
                    </w:rPr>
                    <w:t>Research and Scholarship</w:t>
                  </w:r>
                </w:p>
              </w:tc>
              <w:tc>
                <w:tcPr>
                  <w:tcW w:w="850" w:type="dxa"/>
                </w:tcPr>
                <w:p w14:paraId="3B600543" w14:textId="77777777" w:rsidR="006B7361" w:rsidRDefault="006B7361" w:rsidP="00084839">
                  <w:pPr>
                    <w:rPr>
                      <w:rFonts w:ascii="Calibri" w:hAnsi="Calibri" w:cs="Calibri"/>
                      <w:sz w:val="22"/>
                      <w:szCs w:val="22"/>
                    </w:rPr>
                  </w:pPr>
                </w:p>
                <w:p w14:paraId="6DB6AEBC" w14:textId="77777777" w:rsidR="006B7361" w:rsidRPr="00F317DF" w:rsidRDefault="006B7361" w:rsidP="00084839">
                  <w:pPr>
                    <w:rPr>
                      <w:rFonts w:ascii="Calibri" w:hAnsi="Calibri" w:cs="Calibri"/>
                      <w:sz w:val="22"/>
                      <w:szCs w:val="22"/>
                    </w:rPr>
                  </w:pPr>
                </w:p>
              </w:tc>
              <w:tc>
                <w:tcPr>
                  <w:tcW w:w="4111" w:type="dxa"/>
                </w:tcPr>
                <w:p w14:paraId="145A4282" w14:textId="77777777" w:rsidR="006B7361" w:rsidRPr="00F317DF" w:rsidRDefault="006B7361" w:rsidP="00084839">
                  <w:pPr>
                    <w:rPr>
                      <w:rFonts w:ascii="Calibri" w:hAnsi="Calibri" w:cs="Calibri"/>
                      <w:sz w:val="22"/>
                      <w:szCs w:val="22"/>
                    </w:rPr>
                  </w:pPr>
                  <w:r w:rsidRPr="00F317DF">
                    <w:rPr>
                      <w:rFonts w:ascii="Calibri" w:hAnsi="Calibri" w:cs="Calibri"/>
                      <w:sz w:val="22"/>
                      <w:szCs w:val="22"/>
                    </w:rPr>
                    <w:t>Teaching and Learning</w:t>
                  </w:r>
                </w:p>
              </w:tc>
              <w:tc>
                <w:tcPr>
                  <w:tcW w:w="886" w:type="dxa"/>
                </w:tcPr>
                <w:p w14:paraId="65B63164" w14:textId="77777777" w:rsidR="006B7361" w:rsidRPr="00F317DF" w:rsidRDefault="006B7361" w:rsidP="00084839">
                  <w:pPr>
                    <w:rPr>
                      <w:rFonts w:ascii="Calibri" w:hAnsi="Calibri" w:cs="Calibri"/>
                      <w:sz w:val="22"/>
                      <w:szCs w:val="22"/>
                    </w:rPr>
                  </w:pPr>
                </w:p>
              </w:tc>
            </w:tr>
            <w:tr w:rsidR="006B7361" w:rsidRPr="00F317DF" w14:paraId="198B6B54" w14:textId="77777777" w:rsidTr="00084839">
              <w:tc>
                <w:tcPr>
                  <w:tcW w:w="3561" w:type="dxa"/>
                </w:tcPr>
                <w:p w14:paraId="081B6186" w14:textId="77777777" w:rsidR="006B7361" w:rsidRPr="00F317DF" w:rsidRDefault="006B7361" w:rsidP="00084839">
                  <w:pPr>
                    <w:rPr>
                      <w:rFonts w:ascii="Calibri" w:hAnsi="Calibri" w:cs="Calibri"/>
                      <w:sz w:val="22"/>
                      <w:szCs w:val="22"/>
                    </w:rPr>
                  </w:pPr>
                  <w:r w:rsidRPr="00F317DF">
                    <w:rPr>
                      <w:rFonts w:ascii="Calibri" w:hAnsi="Calibri" w:cs="Calibri"/>
                      <w:sz w:val="22"/>
                      <w:szCs w:val="22"/>
                    </w:rPr>
                    <w:t>Impact, Outreach and Engagement</w:t>
                  </w:r>
                </w:p>
              </w:tc>
              <w:tc>
                <w:tcPr>
                  <w:tcW w:w="850" w:type="dxa"/>
                </w:tcPr>
                <w:p w14:paraId="1D78FEA4" w14:textId="77777777" w:rsidR="006B7361" w:rsidRPr="00F317DF" w:rsidRDefault="006B7361" w:rsidP="00084839">
                  <w:pPr>
                    <w:rPr>
                      <w:rFonts w:ascii="Calibri" w:hAnsi="Calibri" w:cs="Calibri"/>
                      <w:sz w:val="22"/>
                      <w:szCs w:val="22"/>
                    </w:rPr>
                  </w:pPr>
                </w:p>
              </w:tc>
              <w:tc>
                <w:tcPr>
                  <w:tcW w:w="4111" w:type="dxa"/>
                </w:tcPr>
                <w:p w14:paraId="45CD8C74" w14:textId="77777777" w:rsidR="006B7361" w:rsidRPr="00F317DF" w:rsidRDefault="006B7361" w:rsidP="00084839">
                  <w:pPr>
                    <w:rPr>
                      <w:rFonts w:ascii="Calibri" w:hAnsi="Calibri" w:cs="Calibri"/>
                      <w:sz w:val="22"/>
                      <w:szCs w:val="22"/>
                    </w:rPr>
                  </w:pPr>
                  <w:r w:rsidRPr="00F317DF">
                    <w:rPr>
                      <w:rFonts w:ascii="Calibri" w:hAnsi="Calibri" w:cs="Calibri"/>
                      <w:sz w:val="22"/>
                      <w:szCs w:val="22"/>
                    </w:rPr>
                    <w:t>Collegiality, Leadership, Management</w:t>
                  </w:r>
                </w:p>
              </w:tc>
              <w:tc>
                <w:tcPr>
                  <w:tcW w:w="886" w:type="dxa"/>
                </w:tcPr>
                <w:p w14:paraId="799224CA" w14:textId="77777777" w:rsidR="006B7361" w:rsidRDefault="006B7361" w:rsidP="00084839">
                  <w:pPr>
                    <w:rPr>
                      <w:rFonts w:ascii="Calibri" w:hAnsi="Calibri" w:cs="Calibri"/>
                      <w:sz w:val="22"/>
                      <w:szCs w:val="22"/>
                    </w:rPr>
                  </w:pPr>
                </w:p>
                <w:p w14:paraId="769A53BD" w14:textId="77777777" w:rsidR="006B7361" w:rsidRPr="00F317DF" w:rsidRDefault="006B7361" w:rsidP="00084839">
                  <w:pPr>
                    <w:rPr>
                      <w:rFonts w:ascii="Calibri" w:hAnsi="Calibri" w:cs="Calibri"/>
                      <w:sz w:val="22"/>
                      <w:szCs w:val="22"/>
                    </w:rPr>
                  </w:pPr>
                </w:p>
              </w:tc>
            </w:tr>
          </w:tbl>
          <w:p w14:paraId="14A13E20" w14:textId="77777777" w:rsidR="006B7361" w:rsidRPr="00F317DF" w:rsidRDefault="006B7361" w:rsidP="00084839"/>
          <w:p w14:paraId="08D9057B" w14:textId="77777777" w:rsidR="006B7361" w:rsidRPr="00F317DF" w:rsidRDefault="006B7361" w:rsidP="00084839">
            <w:pPr>
              <w:rPr>
                <w:rFonts w:ascii="Calibri" w:hAnsi="Calibri"/>
                <w:b/>
                <w:sz w:val="22"/>
                <w:szCs w:val="22"/>
              </w:rPr>
            </w:pPr>
            <w:r w:rsidRPr="00F317DF">
              <w:rPr>
                <w:rFonts w:ascii="Calibri" w:hAnsi="Calibri"/>
                <w:b/>
                <w:sz w:val="22"/>
                <w:szCs w:val="22"/>
              </w:rPr>
              <w:t>Please provide comments on each of the areas of activity:</w:t>
            </w:r>
          </w:p>
        </w:tc>
      </w:tr>
      <w:tr w:rsidR="006B7361" w:rsidRPr="00F317DF" w14:paraId="2C6C83A8" w14:textId="77777777" w:rsidTr="00084839">
        <w:tc>
          <w:tcPr>
            <w:tcW w:w="9634" w:type="dxa"/>
          </w:tcPr>
          <w:p w14:paraId="78C3D1BD" w14:textId="77777777" w:rsidR="006B7361" w:rsidRPr="00F317DF" w:rsidRDefault="006B7361" w:rsidP="00084839">
            <w:pPr>
              <w:rPr>
                <w:rFonts w:ascii="Calibri" w:hAnsi="Calibri"/>
                <w:sz w:val="22"/>
                <w:szCs w:val="22"/>
                <w:u w:val="single"/>
              </w:rPr>
            </w:pPr>
            <w:r w:rsidRPr="00F317DF">
              <w:rPr>
                <w:rFonts w:ascii="Calibri" w:hAnsi="Calibri"/>
                <w:sz w:val="22"/>
                <w:szCs w:val="22"/>
                <w:u w:val="single"/>
              </w:rPr>
              <w:t>Research and Scholarship</w:t>
            </w:r>
          </w:p>
          <w:p w14:paraId="0B523620" w14:textId="77777777" w:rsidR="006B7361" w:rsidRDefault="006B7361" w:rsidP="00084839">
            <w:pPr>
              <w:rPr>
                <w:rFonts w:ascii="Calibri" w:hAnsi="Calibri" w:cs="Calibri"/>
                <w:b/>
                <w:iCs/>
                <w:sz w:val="22"/>
                <w:szCs w:val="22"/>
              </w:rPr>
            </w:pPr>
          </w:p>
          <w:p w14:paraId="6BF323D8" w14:textId="77777777" w:rsidR="006B7361" w:rsidRDefault="006B7361" w:rsidP="00084839">
            <w:pPr>
              <w:rPr>
                <w:rFonts w:ascii="Calibri" w:hAnsi="Calibri" w:cs="Calibri"/>
                <w:b/>
                <w:iCs/>
                <w:sz w:val="22"/>
                <w:szCs w:val="22"/>
              </w:rPr>
            </w:pPr>
          </w:p>
          <w:p w14:paraId="69B2F47A" w14:textId="77777777" w:rsidR="006B7361" w:rsidRDefault="006B7361" w:rsidP="00084839">
            <w:pPr>
              <w:rPr>
                <w:rFonts w:ascii="Calibri" w:hAnsi="Calibri" w:cs="Calibri"/>
                <w:b/>
                <w:iCs/>
                <w:sz w:val="22"/>
                <w:szCs w:val="22"/>
              </w:rPr>
            </w:pPr>
          </w:p>
          <w:p w14:paraId="1159D273" w14:textId="77777777" w:rsidR="006B7361" w:rsidRDefault="006B7361" w:rsidP="00084839">
            <w:pPr>
              <w:rPr>
                <w:rFonts w:ascii="Calibri" w:hAnsi="Calibri" w:cs="Calibri"/>
                <w:b/>
                <w:iCs/>
                <w:sz w:val="22"/>
                <w:szCs w:val="22"/>
              </w:rPr>
            </w:pPr>
          </w:p>
          <w:p w14:paraId="3DEB4F5B" w14:textId="77777777" w:rsidR="006B7361" w:rsidRDefault="006B7361" w:rsidP="00084839">
            <w:pPr>
              <w:rPr>
                <w:rFonts w:ascii="Calibri" w:hAnsi="Calibri" w:cs="Calibri"/>
                <w:b/>
                <w:iCs/>
                <w:sz w:val="22"/>
                <w:szCs w:val="22"/>
              </w:rPr>
            </w:pPr>
          </w:p>
          <w:p w14:paraId="07503E23" w14:textId="77777777" w:rsidR="006B7361" w:rsidRPr="00F317DF" w:rsidRDefault="006B7361" w:rsidP="00084839">
            <w:pPr>
              <w:rPr>
                <w:rFonts w:ascii="Calibri" w:hAnsi="Calibri" w:cs="Calibri"/>
                <w:b/>
                <w:iCs/>
                <w:sz w:val="22"/>
                <w:szCs w:val="22"/>
              </w:rPr>
            </w:pPr>
          </w:p>
        </w:tc>
      </w:tr>
      <w:tr w:rsidR="006B7361" w:rsidRPr="00F317DF" w14:paraId="2B3A0A4F" w14:textId="77777777" w:rsidTr="00084839">
        <w:tc>
          <w:tcPr>
            <w:tcW w:w="9634" w:type="dxa"/>
          </w:tcPr>
          <w:p w14:paraId="5A038DAF" w14:textId="77777777" w:rsidR="006B7361" w:rsidRPr="00E659DE" w:rsidRDefault="006B7361" w:rsidP="00084839">
            <w:pPr>
              <w:rPr>
                <w:rFonts w:ascii="Calibri" w:hAnsi="Calibri"/>
                <w:sz w:val="22"/>
                <w:szCs w:val="22"/>
                <w:u w:val="single"/>
              </w:rPr>
            </w:pPr>
            <w:r w:rsidRPr="00E659DE">
              <w:rPr>
                <w:rFonts w:ascii="Calibri" w:hAnsi="Calibri"/>
                <w:sz w:val="22"/>
                <w:szCs w:val="22"/>
                <w:u w:val="single"/>
              </w:rPr>
              <w:t xml:space="preserve">Teaching and Learning (please have the Teaching Profile available should the Committee wish to see it) </w:t>
            </w:r>
          </w:p>
          <w:p w14:paraId="555F619E" w14:textId="77777777" w:rsidR="006B7361" w:rsidRDefault="006B7361" w:rsidP="00084839">
            <w:pPr>
              <w:rPr>
                <w:rFonts w:ascii="Calibri" w:hAnsi="Calibri"/>
                <w:sz w:val="22"/>
                <w:szCs w:val="22"/>
                <w:u w:val="single"/>
              </w:rPr>
            </w:pPr>
          </w:p>
          <w:p w14:paraId="4730CB95" w14:textId="77777777" w:rsidR="006B7361" w:rsidRDefault="006B7361" w:rsidP="00084839">
            <w:pPr>
              <w:rPr>
                <w:rFonts w:ascii="Calibri" w:hAnsi="Calibri"/>
                <w:sz w:val="22"/>
                <w:szCs w:val="22"/>
                <w:u w:val="single"/>
              </w:rPr>
            </w:pPr>
          </w:p>
          <w:p w14:paraId="35FEDD29" w14:textId="77777777" w:rsidR="006B7361" w:rsidRDefault="006B7361" w:rsidP="00084839">
            <w:pPr>
              <w:rPr>
                <w:rFonts w:ascii="Calibri" w:hAnsi="Calibri"/>
                <w:sz w:val="22"/>
                <w:szCs w:val="22"/>
                <w:u w:val="single"/>
              </w:rPr>
            </w:pPr>
          </w:p>
          <w:p w14:paraId="0D77330F" w14:textId="77777777" w:rsidR="006B7361" w:rsidRDefault="006B7361" w:rsidP="00084839">
            <w:pPr>
              <w:rPr>
                <w:rFonts w:ascii="Calibri" w:hAnsi="Calibri"/>
                <w:sz w:val="22"/>
                <w:szCs w:val="22"/>
                <w:u w:val="single"/>
              </w:rPr>
            </w:pPr>
          </w:p>
          <w:p w14:paraId="30EE6CAA" w14:textId="77777777" w:rsidR="006B7361" w:rsidRDefault="006B7361" w:rsidP="00084839">
            <w:pPr>
              <w:rPr>
                <w:rFonts w:ascii="Calibri" w:hAnsi="Calibri"/>
                <w:sz w:val="22"/>
                <w:szCs w:val="22"/>
                <w:u w:val="single"/>
              </w:rPr>
            </w:pPr>
          </w:p>
          <w:p w14:paraId="45CB81A9" w14:textId="77777777" w:rsidR="006B7361" w:rsidRPr="00E659DE" w:rsidRDefault="006B7361" w:rsidP="00084839">
            <w:pPr>
              <w:rPr>
                <w:rFonts w:ascii="Calibri" w:hAnsi="Calibri"/>
                <w:sz w:val="22"/>
                <w:szCs w:val="22"/>
                <w:u w:val="single"/>
              </w:rPr>
            </w:pPr>
          </w:p>
        </w:tc>
      </w:tr>
      <w:tr w:rsidR="006B7361" w:rsidRPr="00F317DF" w14:paraId="12333FC6" w14:textId="77777777" w:rsidTr="00084839">
        <w:tc>
          <w:tcPr>
            <w:tcW w:w="9634" w:type="dxa"/>
          </w:tcPr>
          <w:p w14:paraId="6CAA5156" w14:textId="77777777" w:rsidR="006B7361" w:rsidRPr="00F317DF" w:rsidRDefault="006B7361" w:rsidP="00084839">
            <w:pPr>
              <w:rPr>
                <w:rFonts w:ascii="Calibri" w:hAnsi="Calibri"/>
                <w:sz w:val="22"/>
                <w:szCs w:val="22"/>
                <w:u w:val="single"/>
              </w:rPr>
            </w:pPr>
            <w:r w:rsidRPr="00F317DF">
              <w:rPr>
                <w:rFonts w:ascii="Calibri" w:hAnsi="Calibri"/>
                <w:sz w:val="22"/>
                <w:szCs w:val="22"/>
                <w:u w:val="single"/>
              </w:rPr>
              <w:t>Impact, Outreach and Engagement</w:t>
            </w:r>
          </w:p>
          <w:p w14:paraId="5CFF4BDF" w14:textId="77777777" w:rsidR="006B7361" w:rsidRDefault="006B7361" w:rsidP="00084839">
            <w:pPr>
              <w:rPr>
                <w:rFonts w:ascii="Calibri" w:hAnsi="Calibri" w:cs="Calibri"/>
                <w:iCs/>
                <w:sz w:val="22"/>
                <w:szCs w:val="22"/>
              </w:rPr>
            </w:pPr>
          </w:p>
          <w:p w14:paraId="490E9F20" w14:textId="77777777" w:rsidR="006B7361" w:rsidRDefault="006B7361" w:rsidP="00084839">
            <w:pPr>
              <w:rPr>
                <w:rFonts w:ascii="Calibri" w:hAnsi="Calibri" w:cs="Calibri"/>
                <w:iCs/>
                <w:sz w:val="22"/>
                <w:szCs w:val="22"/>
              </w:rPr>
            </w:pPr>
          </w:p>
          <w:p w14:paraId="50FB64CB" w14:textId="77777777" w:rsidR="006B7361" w:rsidRDefault="006B7361" w:rsidP="00084839">
            <w:pPr>
              <w:rPr>
                <w:rFonts w:ascii="Calibri" w:hAnsi="Calibri" w:cs="Calibri"/>
                <w:iCs/>
                <w:sz w:val="22"/>
                <w:szCs w:val="22"/>
              </w:rPr>
            </w:pPr>
          </w:p>
          <w:p w14:paraId="5756953D" w14:textId="77777777" w:rsidR="006B7361" w:rsidRDefault="006B7361" w:rsidP="00084839">
            <w:pPr>
              <w:rPr>
                <w:rFonts w:ascii="Calibri" w:hAnsi="Calibri" w:cs="Calibri"/>
                <w:iCs/>
                <w:sz w:val="22"/>
                <w:szCs w:val="22"/>
              </w:rPr>
            </w:pPr>
          </w:p>
          <w:p w14:paraId="2FA828AB" w14:textId="77777777" w:rsidR="006B7361" w:rsidRDefault="006B7361" w:rsidP="00084839">
            <w:pPr>
              <w:rPr>
                <w:rFonts w:ascii="Calibri" w:hAnsi="Calibri" w:cs="Calibri"/>
                <w:iCs/>
                <w:sz w:val="22"/>
                <w:szCs w:val="22"/>
              </w:rPr>
            </w:pPr>
          </w:p>
          <w:p w14:paraId="612CE3FD" w14:textId="77777777" w:rsidR="006B7361" w:rsidRPr="00E659DE" w:rsidRDefault="006B7361" w:rsidP="00084839">
            <w:pPr>
              <w:rPr>
                <w:rFonts w:ascii="Calibri" w:hAnsi="Calibri" w:cs="Calibri"/>
                <w:iCs/>
                <w:sz w:val="22"/>
                <w:szCs w:val="22"/>
              </w:rPr>
            </w:pPr>
          </w:p>
        </w:tc>
      </w:tr>
      <w:tr w:rsidR="006B7361" w:rsidRPr="00F317DF" w14:paraId="4DF02530" w14:textId="77777777" w:rsidTr="00084839">
        <w:tc>
          <w:tcPr>
            <w:tcW w:w="9634" w:type="dxa"/>
          </w:tcPr>
          <w:p w14:paraId="532240C2" w14:textId="77777777" w:rsidR="006B7361" w:rsidRPr="00E659DE" w:rsidRDefault="006B7361" w:rsidP="00084839">
            <w:pPr>
              <w:rPr>
                <w:rFonts w:ascii="Calibri" w:hAnsi="Calibri" w:cs="Calibri"/>
                <w:iCs/>
                <w:sz w:val="22"/>
                <w:szCs w:val="22"/>
                <w:u w:val="single"/>
              </w:rPr>
            </w:pPr>
            <w:r w:rsidRPr="00E659DE">
              <w:rPr>
                <w:rFonts w:ascii="Calibri" w:hAnsi="Calibri" w:cs="Calibri"/>
                <w:iCs/>
                <w:sz w:val="22"/>
                <w:szCs w:val="22"/>
                <w:u w:val="single"/>
              </w:rPr>
              <w:lastRenderedPageBreak/>
              <w:t>Collegiality, Leadership, Management</w:t>
            </w:r>
          </w:p>
          <w:p w14:paraId="641B244C" w14:textId="77777777" w:rsidR="006B7361" w:rsidRDefault="006B7361" w:rsidP="00084839">
            <w:pPr>
              <w:rPr>
                <w:rFonts w:ascii="Calibri" w:hAnsi="Calibri" w:cs="Calibri"/>
                <w:iCs/>
                <w:sz w:val="22"/>
                <w:szCs w:val="22"/>
              </w:rPr>
            </w:pPr>
          </w:p>
          <w:p w14:paraId="004C5EF1" w14:textId="77777777" w:rsidR="006B7361" w:rsidRDefault="006B7361" w:rsidP="00084839">
            <w:pPr>
              <w:rPr>
                <w:rFonts w:ascii="Calibri" w:hAnsi="Calibri" w:cs="Calibri"/>
                <w:iCs/>
                <w:sz w:val="22"/>
                <w:szCs w:val="22"/>
              </w:rPr>
            </w:pPr>
          </w:p>
          <w:p w14:paraId="0CE2E32D" w14:textId="77777777" w:rsidR="006B7361" w:rsidRDefault="006B7361" w:rsidP="00084839">
            <w:pPr>
              <w:rPr>
                <w:rFonts w:ascii="Calibri" w:hAnsi="Calibri" w:cs="Calibri"/>
                <w:iCs/>
                <w:sz w:val="22"/>
                <w:szCs w:val="22"/>
              </w:rPr>
            </w:pPr>
          </w:p>
          <w:p w14:paraId="7731DB7C" w14:textId="77777777" w:rsidR="006B7361" w:rsidRDefault="006B7361" w:rsidP="00084839">
            <w:pPr>
              <w:rPr>
                <w:rFonts w:ascii="Calibri" w:hAnsi="Calibri" w:cs="Calibri"/>
                <w:iCs/>
                <w:sz w:val="22"/>
                <w:szCs w:val="22"/>
              </w:rPr>
            </w:pPr>
          </w:p>
          <w:p w14:paraId="4EBE1DB8" w14:textId="77777777" w:rsidR="006B7361" w:rsidRDefault="006B7361" w:rsidP="00084839">
            <w:pPr>
              <w:rPr>
                <w:rFonts w:ascii="Calibri" w:hAnsi="Calibri" w:cs="Calibri"/>
                <w:iCs/>
                <w:sz w:val="22"/>
                <w:szCs w:val="22"/>
              </w:rPr>
            </w:pPr>
          </w:p>
          <w:p w14:paraId="6E870C4F" w14:textId="77777777" w:rsidR="006B7361" w:rsidRPr="00E659DE" w:rsidRDefault="006B7361" w:rsidP="00084839">
            <w:pPr>
              <w:rPr>
                <w:rFonts w:ascii="Calibri" w:hAnsi="Calibri" w:cs="Calibri"/>
                <w:iCs/>
                <w:sz w:val="22"/>
                <w:szCs w:val="22"/>
              </w:rPr>
            </w:pPr>
          </w:p>
        </w:tc>
      </w:tr>
    </w:tbl>
    <w:tbl>
      <w:tblPr>
        <w:tblStyle w:val="TableGrid1"/>
        <w:tblW w:w="9634" w:type="dxa"/>
        <w:tblLook w:val="04A0" w:firstRow="1" w:lastRow="0" w:firstColumn="1" w:lastColumn="0" w:noHBand="0" w:noVBand="1"/>
      </w:tblPr>
      <w:tblGrid>
        <w:gridCol w:w="1496"/>
        <w:gridCol w:w="3019"/>
        <w:gridCol w:w="965"/>
        <w:gridCol w:w="4154"/>
      </w:tblGrid>
      <w:tr w:rsidR="006B7361" w:rsidRPr="00F317DF" w14:paraId="7BD15489" w14:textId="77777777" w:rsidTr="00084839">
        <w:tc>
          <w:tcPr>
            <w:tcW w:w="1496" w:type="dxa"/>
          </w:tcPr>
          <w:p w14:paraId="10CF9142" w14:textId="77777777" w:rsidR="006B7361" w:rsidRPr="00F317DF" w:rsidRDefault="006B7361" w:rsidP="00084839">
            <w:pPr>
              <w:rPr>
                <w:rFonts w:ascii="Calibri" w:hAnsi="Calibri"/>
                <w:sz w:val="22"/>
                <w:szCs w:val="22"/>
              </w:rPr>
            </w:pPr>
            <w:r w:rsidRPr="00F317DF">
              <w:rPr>
                <w:rFonts w:ascii="Calibri" w:hAnsi="Calibri"/>
                <w:sz w:val="22"/>
                <w:szCs w:val="22"/>
              </w:rPr>
              <w:t>Signed</w:t>
            </w:r>
            <w:r>
              <w:rPr>
                <w:rFonts w:ascii="Calibri" w:hAnsi="Calibri"/>
                <w:sz w:val="22"/>
                <w:szCs w:val="22"/>
              </w:rPr>
              <w:t xml:space="preserve"> (</w:t>
            </w:r>
            <w:proofErr w:type="spellStart"/>
            <w:r>
              <w:rPr>
                <w:rFonts w:ascii="Calibri" w:hAnsi="Calibri"/>
                <w:sz w:val="22"/>
                <w:szCs w:val="22"/>
              </w:rPr>
              <w:t>HoD</w:t>
            </w:r>
            <w:proofErr w:type="spellEnd"/>
            <w:r>
              <w:rPr>
                <w:rFonts w:ascii="Calibri" w:hAnsi="Calibri"/>
                <w:sz w:val="22"/>
                <w:szCs w:val="22"/>
              </w:rPr>
              <w:t>)</w:t>
            </w:r>
          </w:p>
          <w:p w14:paraId="06045D42" w14:textId="77777777" w:rsidR="006B7361" w:rsidRPr="00F317DF" w:rsidRDefault="006B7361" w:rsidP="00084839">
            <w:pPr>
              <w:rPr>
                <w:rFonts w:ascii="Calibri" w:hAnsi="Calibri"/>
                <w:sz w:val="22"/>
                <w:szCs w:val="22"/>
              </w:rPr>
            </w:pPr>
          </w:p>
        </w:tc>
        <w:tc>
          <w:tcPr>
            <w:tcW w:w="3019" w:type="dxa"/>
          </w:tcPr>
          <w:p w14:paraId="707A5D01" w14:textId="77777777" w:rsidR="006B7361" w:rsidRPr="00F317DF" w:rsidRDefault="006B7361" w:rsidP="00084839">
            <w:pPr>
              <w:rPr>
                <w:rFonts w:ascii="Calibri" w:hAnsi="Calibri"/>
                <w:sz w:val="22"/>
                <w:szCs w:val="22"/>
              </w:rPr>
            </w:pPr>
          </w:p>
        </w:tc>
        <w:tc>
          <w:tcPr>
            <w:tcW w:w="965" w:type="dxa"/>
          </w:tcPr>
          <w:p w14:paraId="214ED9C3" w14:textId="77777777" w:rsidR="006B7361" w:rsidRPr="00F317DF" w:rsidRDefault="006B7361" w:rsidP="00084839">
            <w:pPr>
              <w:rPr>
                <w:rFonts w:ascii="Calibri" w:hAnsi="Calibri"/>
                <w:sz w:val="22"/>
                <w:szCs w:val="22"/>
              </w:rPr>
            </w:pPr>
            <w:r w:rsidRPr="00F317DF">
              <w:rPr>
                <w:rFonts w:ascii="Calibri" w:hAnsi="Calibri"/>
                <w:sz w:val="22"/>
                <w:szCs w:val="22"/>
              </w:rPr>
              <w:t>Date</w:t>
            </w:r>
          </w:p>
        </w:tc>
        <w:tc>
          <w:tcPr>
            <w:tcW w:w="4154" w:type="dxa"/>
          </w:tcPr>
          <w:p w14:paraId="6904E4FB" w14:textId="77777777" w:rsidR="006B7361" w:rsidRPr="00F317DF" w:rsidRDefault="006B7361" w:rsidP="00084839">
            <w:pPr>
              <w:rPr>
                <w:rFonts w:ascii="Calibri" w:hAnsi="Calibri"/>
                <w:sz w:val="22"/>
                <w:szCs w:val="22"/>
              </w:rPr>
            </w:pPr>
          </w:p>
        </w:tc>
      </w:tr>
      <w:tr w:rsidR="006B7361" w:rsidRPr="00F317DF" w14:paraId="17333A5A" w14:textId="77777777" w:rsidTr="00084839">
        <w:tc>
          <w:tcPr>
            <w:tcW w:w="1496" w:type="dxa"/>
          </w:tcPr>
          <w:p w14:paraId="28A5066E" w14:textId="77777777" w:rsidR="006B7361" w:rsidRPr="00F317DF" w:rsidRDefault="006B7361" w:rsidP="00084839">
            <w:pPr>
              <w:rPr>
                <w:rFonts w:ascii="Calibri" w:hAnsi="Calibri"/>
                <w:sz w:val="22"/>
                <w:szCs w:val="22"/>
              </w:rPr>
            </w:pPr>
            <w:r w:rsidRPr="00F317DF">
              <w:rPr>
                <w:rFonts w:ascii="Calibri" w:hAnsi="Calibri"/>
                <w:sz w:val="22"/>
                <w:szCs w:val="22"/>
              </w:rPr>
              <w:t>Print Name</w:t>
            </w:r>
          </w:p>
          <w:p w14:paraId="5DF46AC6" w14:textId="77777777" w:rsidR="006B7361" w:rsidRPr="00F317DF" w:rsidRDefault="006B7361" w:rsidP="00084839">
            <w:pPr>
              <w:rPr>
                <w:rFonts w:ascii="Calibri" w:hAnsi="Calibri"/>
                <w:sz w:val="22"/>
                <w:szCs w:val="22"/>
              </w:rPr>
            </w:pPr>
          </w:p>
        </w:tc>
        <w:tc>
          <w:tcPr>
            <w:tcW w:w="8138" w:type="dxa"/>
            <w:gridSpan w:val="3"/>
          </w:tcPr>
          <w:p w14:paraId="04B10C58" w14:textId="77777777" w:rsidR="006B7361" w:rsidRPr="00F317DF" w:rsidRDefault="006B7361" w:rsidP="00084839">
            <w:pPr>
              <w:rPr>
                <w:rFonts w:ascii="Calibri" w:hAnsi="Calibri"/>
                <w:sz w:val="22"/>
                <w:szCs w:val="22"/>
              </w:rPr>
            </w:pPr>
          </w:p>
        </w:tc>
      </w:tr>
    </w:tbl>
    <w:p w14:paraId="235252E2" w14:textId="77777777" w:rsidR="006B7361" w:rsidRPr="00F317DF" w:rsidRDefault="006B7361" w:rsidP="006B7361">
      <w:pPr>
        <w:rPr>
          <w:rFonts w:ascii="Calibri" w:hAnsi="Calibri"/>
          <w:b/>
          <w:sz w:val="22"/>
          <w:szCs w:val="22"/>
          <w:u w:val="single"/>
        </w:rPr>
      </w:pPr>
    </w:p>
    <w:p w14:paraId="284266D1" w14:textId="77777777" w:rsidR="006B7361" w:rsidRPr="00F317DF" w:rsidRDefault="006B7361" w:rsidP="006B7361">
      <w:pPr>
        <w:rPr>
          <w:rFonts w:ascii="Calibri" w:hAnsi="Calibri"/>
          <w:b/>
          <w:sz w:val="22"/>
          <w:szCs w:val="22"/>
        </w:rPr>
      </w:pPr>
      <w:r w:rsidRPr="00F317DF">
        <w:rPr>
          <w:rFonts w:ascii="Calibri" w:hAnsi="Calibri"/>
          <w:b/>
          <w:sz w:val="22"/>
          <w:szCs w:val="22"/>
          <w:u w:val="single"/>
        </w:rPr>
        <w:t>To be signed by the member of staff applying for promotion</w:t>
      </w:r>
      <w:r w:rsidRPr="00F317DF">
        <w:rPr>
          <w:rFonts w:ascii="Calibri" w:hAnsi="Calibri"/>
          <w:b/>
          <w:sz w:val="22"/>
          <w:szCs w:val="22"/>
        </w:rPr>
        <w:tab/>
      </w:r>
      <w:r w:rsidRPr="00F317DF">
        <w:rPr>
          <w:rFonts w:ascii="Calibri" w:hAnsi="Calibri"/>
          <w:b/>
          <w:sz w:val="22"/>
          <w:szCs w:val="22"/>
        </w:rPr>
        <w:tab/>
      </w:r>
      <w:r w:rsidRPr="00F317DF">
        <w:rPr>
          <w:rFonts w:ascii="Calibri" w:hAnsi="Calibri"/>
          <w:b/>
          <w:sz w:val="22"/>
          <w:szCs w:val="22"/>
        </w:rPr>
        <w:tab/>
      </w:r>
      <w:r w:rsidRPr="00F317DF">
        <w:rPr>
          <w:rFonts w:ascii="Calibri" w:hAnsi="Calibri"/>
          <w:b/>
          <w:sz w:val="22"/>
          <w:szCs w:val="22"/>
        </w:rPr>
        <w:tab/>
      </w:r>
      <w:r w:rsidRPr="00F317DF">
        <w:rPr>
          <w:rFonts w:ascii="Calibri" w:hAnsi="Calibri"/>
          <w:b/>
          <w:sz w:val="22"/>
          <w:szCs w:val="22"/>
        </w:rPr>
        <w:tab/>
      </w:r>
      <w:r w:rsidRPr="00F317DF">
        <w:rPr>
          <w:rFonts w:ascii="Calibri" w:hAnsi="Calibri"/>
          <w:b/>
          <w:sz w:val="22"/>
          <w:szCs w:val="22"/>
        </w:rPr>
        <w:tab/>
      </w:r>
    </w:p>
    <w:p w14:paraId="166F3B0B" w14:textId="77777777" w:rsidR="006B7361" w:rsidRPr="00F317DF" w:rsidRDefault="006B7361" w:rsidP="006B7361">
      <w:pPr>
        <w:rPr>
          <w:rFonts w:ascii="Calibri" w:hAnsi="Calibri"/>
          <w:sz w:val="22"/>
          <w:szCs w:val="22"/>
        </w:rPr>
      </w:pPr>
    </w:p>
    <w:tbl>
      <w:tblPr>
        <w:tblStyle w:val="TableGrid1"/>
        <w:tblW w:w="9634" w:type="dxa"/>
        <w:tblLook w:val="04A0" w:firstRow="1" w:lastRow="0" w:firstColumn="1" w:lastColumn="0" w:noHBand="0" w:noVBand="1"/>
      </w:tblPr>
      <w:tblGrid>
        <w:gridCol w:w="1496"/>
        <w:gridCol w:w="3019"/>
        <w:gridCol w:w="965"/>
        <w:gridCol w:w="4154"/>
      </w:tblGrid>
      <w:tr w:rsidR="006B7361" w:rsidRPr="00F317DF" w14:paraId="1AD3AF04" w14:textId="77777777" w:rsidTr="00084839">
        <w:tc>
          <w:tcPr>
            <w:tcW w:w="1496" w:type="dxa"/>
          </w:tcPr>
          <w:p w14:paraId="4438C3AD" w14:textId="77777777" w:rsidR="006B7361" w:rsidRPr="00F317DF" w:rsidRDefault="006B7361" w:rsidP="00084839">
            <w:pPr>
              <w:rPr>
                <w:rFonts w:ascii="Calibri" w:hAnsi="Calibri"/>
                <w:sz w:val="22"/>
                <w:szCs w:val="22"/>
              </w:rPr>
            </w:pPr>
            <w:r w:rsidRPr="00F317DF">
              <w:rPr>
                <w:rFonts w:ascii="Calibri" w:hAnsi="Calibri"/>
                <w:sz w:val="22"/>
                <w:szCs w:val="22"/>
              </w:rPr>
              <w:t>Signed</w:t>
            </w:r>
          </w:p>
          <w:p w14:paraId="50B7A3E8" w14:textId="77777777" w:rsidR="006B7361" w:rsidRPr="00F317DF" w:rsidRDefault="006B7361" w:rsidP="00084839">
            <w:pPr>
              <w:rPr>
                <w:rFonts w:ascii="Calibri" w:hAnsi="Calibri"/>
                <w:sz w:val="22"/>
                <w:szCs w:val="22"/>
              </w:rPr>
            </w:pPr>
          </w:p>
        </w:tc>
        <w:tc>
          <w:tcPr>
            <w:tcW w:w="3019" w:type="dxa"/>
          </w:tcPr>
          <w:p w14:paraId="3017CFE0" w14:textId="77777777" w:rsidR="006B7361" w:rsidRPr="00F317DF" w:rsidRDefault="006B7361" w:rsidP="00084839">
            <w:pPr>
              <w:rPr>
                <w:rFonts w:ascii="Calibri" w:hAnsi="Calibri"/>
                <w:sz w:val="22"/>
                <w:szCs w:val="22"/>
              </w:rPr>
            </w:pPr>
          </w:p>
        </w:tc>
        <w:tc>
          <w:tcPr>
            <w:tcW w:w="965" w:type="dxa"/>
          </w:tcPr>
          <w:p w14:paraId="1C8EA0FD" w14:textId="77777777" w:rsidR="006B7361" w:rsidRPr="00F317DF" w:rsidRDefault="006B7361" w:rsidP="00084839">
            <w:pPr>
              <w:rPr>
                <w:rFonts w:ascii="Calibri" w:hAnsi="Calibri"/>
                <w:sz w:val="22"/>
                <w:szCs w:val="22"/>
              </w:rPr>
            </w:pPr>
            <w:r w:rsidRPr="00F317DF">
              <w:rPr>
                <w:rFonts w:ascii="Calibri" w:hAnsi="Calibri"/>
                <w:sz w:val="22"/>
                <w:szCs w:val="22"/>
              </w:rPr>
              <w:t>Date</w:t>
            </w:r>
          </w:p>
        </w:tc>
        <w:tc>
          <w:tcPr>
            <w:tcW w:w="4154" w:type="dxa"/>
          </w:tcPr>
          <w:p w14:paraId="26C2D0DE" w14:textId="77777777" w:rsidR="006B7361" w:rsidRPr="00F317DF" w:rsidRDefault="006B7361" w:rsidP="00084839">
            <w:pPr>
              <w:rPr>
                <w:rFonts w:ascii="Calibri" w:hAnsi="Calibri"/>
                <w:sz w:val="22"/>
                <w:szCs w:val="22"/>
              </w:rPr>
            </w:pPr>
          </w:p>
        </w:tc>
      </w:tr>
      <w:tr w:rsidR="006B7361" w:rsidRPr="00F317DF" w14:paraId="26DFF155" w14:textId="77777777" w:rsidTr="00084839">
        <w:tc>
          <w:tcPr>
            <w:tcW w:w="1496" w:type="dxa"/>
          </w:tcPr>
          <w:p w14:paraId="45EDE22D" w14:textId="77777777" w:rsidR="006B7361" w:rsidRPr="00F317DF" w:rsidRDefault="006B7361" w:rsidP="00084839">
            <w:pPr>
              <w:rPr>
                <w:rFonts w:ascii="Calibri" w:hAnsi="Calibri"/>
                <w:sz w:val="22"/>
                <w:szCs w:val="22"/>
              </w:rPr>
            </w:pPr>
            <w:r w:rsidRPr="00F317DF">
              <w:rPr>
                <w:rFonts w:ascii="Calibri" w:hAnsi="Calibri"/>
                <w:sz w:val="22"/>
                <w:szCs w:val="22"/>
              </w:rPr>
              <w:t>Print Name</w:t>
            </w:r>
          </w:p>
          <w:p w14:paraId="520ABB41" w14:textId="77777777" w:rsidR="006B7361" w:rsidRPr="00F317DF" w:rsidRDefault="006B7361" w:rsidP="00084839">
            <w:pPr>
              <w:rPr>
                <w:rFonts w:ascii="Calibri" w:hAnsi="Calibri"/>
                <w:sz w:val="22"/>
                <w:szCs w:val="22"/>
              </w:rPr>
            </w:pPr>
          </w:p>
        </w:tc>
        <w:tc>
          <w:tcPr>
            <w:tcW w:w="8138" w:type="dxa"/>
            <w:gridSpan w:val="3"/>
          </w:tcPr>
          <w:p w14:paraId="00BE7D77" w14:textId="77777777" w:rsidR="006B7361" w:rsidRPr="00F317DF" w:rsidRDefault="006B7361" w:rsidP="00084839">
            <w:pPr>
              <w:rPr>
                <w:rFonts w:ascii="Calibri" w:hAnsi="Calibri"/>
                <w:sz w:val="22"/>
                <w:szCs w:val="22"/>
              </w:rPr>
            </w:pPr>
          </w:p>
        </w:tc>
      </w:tr>
    </w:tbl>
    <w:p w14:paraId="783A1F12" w14:textId="77777777" w:rsidR="006B7361" w:rsidRPr="00F317DF" w:rsidRDefault="006B7361" w:rsidP="006B7361">
      <w:pPr>
        <w:rPr>
          <w:rFonts w:ascii="Calibri" w:hAnsi="Calibri"/>
          <w:b/>
          <w:sz w:val="22"/>
          <w:szCs w:val="22"/>
        </w:rPr>
      </w:pPr>
    </w:p>
    <w:p w14:paraId="68C6EF08" w14:textId="0BEEA124" w:rsidR="006B7361" w:rsidRPr="007A647E" w:rsidRDefault="006B7361" w:rsidP="006B7361">
      <w:pPr>
        <w:spacing w:after="160" w:line="259" w:lineRule="auto"/>
        <w:rPr>
          <w:rFonts w:ascii="Calibri" w:hAnsi="Calibri"/>
          <w:b/>
          <w:sz w:val="22"/>
          <w:szCs w:val="22"/>
        </w:rPr>
      </w:pPr>
      <w:r w:rsidRPr="00F317DF">
        <w:rPr>
          <w:rFonts w:ascii="Calibri" w:hAnsi="Calibri"/>
          <w:noProof/>
          <w:sz w:val="22"/>
          <w:szCs w:val="22"/>
          <w:lang w:eastAsia="en-GB"/>
        </w:rPr>
        <mc:AlternateContent>
          <mc:Choice Requires="wps">
            <w:drawing>
              <wp:anchor distT="45720" distB="45720" distL="114300" distR="114300" simplePos="0" relativeHeight="251659264" behindDoc="0" locked="0" layoutInCell="1" allowOverlap="1" wp14:anchorId="426862C0" wp14:editId="39A140C8">
                <wp:simplePos x="0" y="0"/>
                <wp:positionH relativeFrom="column">
                  <wp:posOffset>4327525</wp:posOffset>
                </wp:positionH>
                <wp:positionV relativeFrom="paragraph">
                  <wp:posOffset>186055</wp:posOffset>
                </wp:positionV>
                <wp:extent cx="238125" cy="238125"/>
                <wp:effectExtent l="0" t="0" r="28575" b="28575"/>
                <wp:wrapNone/>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238125" cy="238125"/>
                        </a:xfrm>
                        <a:prstGeom prst="rect">
                          <a:avLst/>
                        </a:prstGeom>
                        <a:solidFill>
                          <a:srgbClr val="FFFFFF"/>
                        </a:solidFill>
                        <a:ln w="9525">
                          <a:solidFill>
                            <a:srgbClr val="000000"/>
                          </a:solidFill>
                          <a:miter lim="800000"/>
                          <a:headEnd/>
                          <a:tailEnd/>
                        </a:ln>
                      </wps:spPr>
                      <wps:txbx>
                        <w:txbxContent>
                          <w:p w14:paraId="787DE193" w14:textId="77777777" w:rsidR="006B7361" w:rsidRPr="00100BEA" w:rsidRDefault="006B7361" w:rsidP="006B7361">
                            <w:pPr>
                              <w:rPr>
                                <w:sz w:val="22"/>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426862C0" id="_x0000_t202" coordsize="21600,21600" o:spt="202" path="m,l,21600r21600,l21600,xe">
                <v:stroke joinstyle="miter"/>
                <v:path gradientshapeok="t" o:connecttype="rect"/>
              </v:shapetype>
              <v:shape id="Text Box 2" o:spid="_x0000_s1026" type="#_x0000_t202" style="position:absolute;margin-left:340.75pt;margin-top:14.65pt;width:18.75pt;height:18.75pt;flip:x;z-index:25165926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">
                <v:textbox>
                  <w:txbxContent>
                    <w:p w14:paraId="787DE193" w14:textId="77777777" w:rsidR="006B7361" w:rsidRPr="00100BEA" w:rsidRDefault="006B7361" w:rsidP="006B7361">
                      <w:pPr>
                        <w:rPr>
                          <w:sz w:val="22"/>
                        </w:rPr>
                      </w:pPr>
                    </w:p>
                  </w:txbxContent>
                </v:textbox>
              </v:shape>
            </w:pict>
          </mc:Fallback>
        </mc:AlternateContent>
      </w:r>
      <w:r w:rsidRPr="00F317DF">
        <w:rPr>
          <w:rFonts w:ascii="Calibri" w:hAnsi="Calibri"/>
          <w:sz w:val="22"/>
          <w:szCs w:val="22"/>
        </w:rPr>
        <w:t xml:space="preserve">Please tick the box to confirm that you agree to your name being published if your application is </w:t>
      </w:r>
      <w:r w:rsidRPr="00F317DF">
        <w:rPr>
          <w:rFonts w:ascii="Calibri" w:hAnsi="Calibri"/>
          <w:sz w:val="22"/>
          <w:szCs w:val="22"/>
        </w:rPr>
        <w:br/>
        <w:t>successful</w:t>
      </w:r>
      <w:r>
        <w:rPr>
          <w:rFonts w:ascii="Calibri" w:hAnsi="Calibri"/>
          <w:sz w:val="22"/>
          <w:szCs w:val="22"/>
        </w:rPr>
        <w:t xml:space="preserve"> or leave blank if you do not wish for your name to be published</w:t>
      </w:r>
      <w:r w:rsidRPr="00F317DF">
        <w:rPr>
          <w:rFonts w:ascii="Calibri" w:hAnsi="Calibri"/>
          <w:sz w:val="22"/>
          <w:szCs w:val="22"/>
        </w:rPr>
        <w:t xml:space="preserve">: </w:t>
      </w:r>
      <w:r w:rsidRPr="00F317DF">
        <w:rPr>
          <w:rFonts w:ascii="Calibri" w:hAnsi="Calibri"/>
          <w:sz w:val="22"/>
          <w:szCs w:val="22"/>
        </w:rPr>
        <w:br/>
      </w:r>
      <w:r w:rsidRPr="00F317DF">
        <w:rPr>
          <w:rFonts w:ascii="Calibri" w:hAnsi="Calibri"/>
          <w:b/>
          <w:sz w:val="22"/>
          <w:szCs w:val="22"/>
        </w:rPr>
        <w:br/>
        <w:t xml:space="preserve">Please alert </w:t>
      </w:r>
      <w:r w:rsidR="001926C9">
        <w:rPr>
          <w:rFonts w:ascii="Calibri" w:hAnsi="Calibri"/>
          <w:b/>
          <w:sz w:val="22"/>
          <w:szCs w:val="22"/>
        </w:rPr>
        <w:t xml:space="preserve">the </w:t>
      </w:r>
      <w:r w:rsidRPr="00F317DF">
        <w:rPr>
          <w:rFonts w:ascii="Calibri" w:hAnsi="Calibri"/>
          <w:b/>
          <w:sz w:val="22"/>
          <w:szCs w:val="22"/>
        </w:rPr>
        <w:t>Academic Pro</w:t>
      </w:r>
      <w:r w:rsidR="001926C9">
        <w:rPr>
          <w:rFonts w:ascii="Calibri" w:hAnsi="Calibri"/>
          <w:b/>
          <w:sz w:val="22"/>
          <w:szCs w:val="22"/>
        </w:rPr>
        <w:t xml:space="preserve">gression Team </w:t>
      </w:r>
      <w:r w:rsidRPr="00F317DF">
        <w:rPr>
          <w:rFonts w:ascii="Calibri" w:hAnsi="Calibri"/>
          <w:b/>
          <w:sz w:val="22"/>
          <w:szCs w:val="22"/>
        </w:rPr>
        <w:t>to any changes in your current role.</w:t>
      </w:r>
    </w:p>
    <w:p w14:paraId="32CD074F" w14:textId="77777777" w:rsidR="006B7361" w:rsidRDefault="006B7361" w:rsidP="006B7361">
      <w:pPr>
        <w:spacing w:after="200" w:line="276" w:lineRule="auto"/>
        <w:rPr>
          <w:rFonts w:ascii="Calibri" w:hAnsi="Calibri"/>
          <w:sz w:val="22"/>
          <w:szCs w:val="22"/>
        </w:rPr>
      </w:pPr>
      <w:r>
        <w:rPr>
          <w:rFonts w:ascii="Calibri" w:hAnsi="Calibri"/>
          <w:sz w:val="22"/>
          <w:szCs w:val="22"/>
        </w:rPr>
        <w:br w:type="page"/>
      </w:r>
    </w:p>
    <w:p w14:paraId="7E9E2FC5" w14:textId="77777777" w:rsidR="006B7361" w:rsidRDefault="006B7361" w:rsidP="006B7361">
      <w:pPr>
        <w:spacing w:after="160" w:line="259" w:lineRule="auto"/>
        <w:rPr>
          <w:rFonts w:ascii="Calibri" w:hAnsi="Calibri"/>
          <w:b/>
          <w:sz w:val="22"/>
          <w:szCs w:val="22"/>
        </w:rPr>
      </w:pPr>
      <w:r w:rsidRPr="00FD3EF7">
        <w:rPr>
          <w:rFonts w:ascii="Calibri" w:hAnsi="Calibri"/>
          <w:b/>
          <w:sz w:val="22"/>
          <w:szCs w:val="22"/>
        </w:rPr>
        <w:lastRenderedPageBreak/>
        <w:t>For applications to Professorial levels only, please complete at least one of the boxes below, please also provide a citation analysis (if relevant in your discipline) for your publications using Scopus.</w:t>
      </w: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34"/>
      </w:tblGrid>
      <w:tr w:rsidR="006B7361" w:rsidRPr="00FD3EF7" w14:paraId="72BBE554" w14:textId="77777777" w:rsidTr="00084839">
        <w:tc>
          <w:tcPr>
            <w:tcW w:w="9634" w:type="dxa"/>
            <w:shd w:val="clear" w:color="auto" w:fill="A6A6A6"/>
          </w:tcPr>
          <w:p w14:paraId="159BA31D" w14:textId="77777777" w:rsidR="006B7361" w:rsidRPr="00FD3EF7" w:rsidRDefault="006B7361" w:rsidP="00084839">
            <w:pPr>
              <w:rPr>
                <w:rFonts w:ascii="Calibri" w:hAnsi="Calibri"/>
                <w:b/>
                <w:sz w:val="22"/>
                <w:szCs w:val="22"/>
              </w:rPr>
            </w:pPr>
            <w:r w:rsidRPr="00FD3EF7">
              <w:rPr>
                <w:rFonts w:ascii="Calibri" w:hAnsi="Calibri"/>
                <w:b/>
                <w:sz w:val="22"/>
                <w:szCs w:val="22"/>
              </w:rPr>
              <w:t>Research</w:t>
            </w:r>
          </w:p>
          <w:p w14:paraId="0ECD3D78" w14:textId="77777777" w:rsidR="006B7361" w:rsidRPr="00FD3EF7" w:rsidRDefault="006B7361" w:rsidP="00084839">
            <w:pPr>
              <w:rPr>
                <w:b/>
              </w:rPr>
            </w:pPr>
          </w:p>
        </w:tc>
      </w:tr>
      <w:tr w:rsidR="006B7361" w:rsidRPr="00FD3EF7" w14:paraId="67F3B3BA" w14:textId="77777777" w:rsidTr="00084839">
        <w:tc>
          <w:tcPr>
            <w:tcW w:w="9634" w:type="dxa"/>
          </w:tcPr>
          <w:p w14:paraId="2D59C552" w14:textId="4B552D1C" w:rsidR="006B7361" w:rsidRPr="00FD3EF7" w:rsidRDefault="006B7361" w:rsidP="00084839">
            <w:pPr>
              <w:rPr>
                <w:rFonts w:ascii="Calibri" w:hAnsi="Calibri"/>
                <w:b/>
                <w:sz w:val="22"/>
                <w:szCs w:val="22"/>
              </w:rPr>
            </w:pPr>
            <w:r w:rsidRPr="00FD3EF7">
              <w:rPr>
                <w:rFonts w:ascii="Calibri" w:hAnsi="Calibri"/>
                <w:iCs/>
                <w:sz w:val="22"/>
                <w:szCs w:val="22"/>
              </w:rPr>
              <w:t>Please provide details of four publications you consider to be your major contributions, indicating the scholarly impact each of these has had within the field (maximum 600 words). Publications should be submitted electronically to</w:t>
            </w:r>
            <w:hyperlink r:id="rId18" w:history="1">
              <w:r w:rsidR="001926C9" w:rsidRPr="0002076D">
                <w:rPr>
                  <w:rStyle w:val="Hyperlink"/>
                  <w:rFonts w:ascii="Calibri" w:hAnsi="Calibri"/>
                  <w:iCs/>
                  <w:sz w:val="22"/>
                  <w:szCs w:val="22"/>
                </w:rPr>
                <w:t>academicprogression@warwick.ac.uk</w:t>
              </w:r>
            </w:hyperlink>
          </w:p>
        </w:tc>
      </w:tr>
      <w:tr w:rsidR="006B7361" w:rsidRPr="00FD3EF7" w14:paraId="09BA8996" w14:textId="77777777" w:rsidTr="00084839">
        <w:tc>
          <w:tcPr>
            <w:tcW w:w="9634" w:type="dxa"/>
          </w:tcPr>
          <w:p w14:paraId="0B42D7B7" w14:textId="77777777" w:rsidR="006B7361" w:rsidRDefault="006B7361" w:rsidP="00084839">
            <w:pPr>
              <w:rPr>
                <w:rFonts w:ascii="Calibri" w:hAnsi="Calibri"/>
                <w:iCs/>
                <w:sz w:val="22"/>
                <w:szCs w:val="22"/>
              </w:rPr>
            </w:pPr>
          </w:p>
          <w:p w14:paraId="1E5A4599" w14:textId="77777777" w:rsidR="006B7361" w:rsidRDefault="006B7361" w:rsidP="00084839">
            <w:pPr>
              <w:rPr>
                <w:rFonts w:ascii="Calibri" w:hAnsi="Calibri"/>
                <w:iCs/>
                <w:sz w:val="22"/>
                <w:szCs w:val="22"/>
              </w:rPr>
            </w:pPr>
          </w:p>
          <w:p w14:paraId="082CC851" w14:textId="77777777" w:rsidR="006B7361" w:rsidRDefault="006B7361" w:rsidP="00084839">
            <w:pPr>
              <w:rPr>
                <w:rFonts w:ascii="Calibri" w:hAnsi="Calibri"/>
                <w:iCs/>
                <w:sz w:val="22"/>
                <w:szCs w:val="22"/>
              </w:rPr>
            </w:pPr>
          </w:p>
          <w:p w14:paraId="390D74B6" w14:textId="77777777" w:rsidR="006B7361" w:rsidRDefault="006B7361" w:rsidP="00084839">
            <w:pPr>
              <w:rPr>
                <w:rFonts w:ascii="Calibri" w:hAnsi="Calibri"/>
                <w:iCs/>
                <w:sz w:val="22"/>
                <w:szCs w:val="22"/>
              </w:rPr>
            </w:pPr>
          </w:p>
          <w:p w14:paraId="5443472D" w14:textId="77777777" w:rsidR="006B7361" w:rsidRDefault="006B7361" w:rsidP="00084839">
            <w:pPr>
              <w:rPr>
                <w:rFonts w:ascii="Calibri" w:hAnsi="Calibri"/>
                <w:iCs/>
                <w:sz w:val="22"/>
                <w:szCs w:val="22"/>
              </w:rPr>
            </w:pPr>
          </w:p>
          <w:p w14:paraId="340E7A1E" w14:textId="77777777" w:rsidR="006B7361" w:rsidRDefault="006B7361" w:rsidP="00084839">
            <w:pPr>
              <w:rPr>
                <w:rFonts w:ascii="Calibri" w:hAnsi="Calibri"/>
                <w:iCs/>
                <w:sz w:val="22"/>
                <w:szCs w:val="22"/>
              </w:rPr>
            </w:pPr>
          </w:p>
          <w:p w14:paraId="2A6F928A" w14:textId="77777777" w:rsidR="006B7361" w:rsidRDefault="006B7361" w:rsidP="00084839">
            <w:pPr>
              <w:rPr>
                <w:rFonts w:ascii="Calibri" w:hAnsi="Calibri"/>
                <w:iCs/>
                <w:sz w:val="22"/>
                <w:szCs w:val="22"/>
              </w:rPr>
            </w:pPr>
          </w:p>
          <w:p w14:paraId="1555701B" w14:textId="77777777" w:rsidR="006B7361" w:rsidRPr="00FD3EF7" w:rsidRDefault="006B7361" w:rsidP="00084839">
            <w:pPr>
              <w:rPr>
                <w:rFonts w:ascii="Calibri" w:hAnsi="Calibri"/>
                <w:iCs/>
                <w:sz w:val="22"/>
                <w:szCs w:val="22"/>
              </w:rPr>
            </w:pPr>
          </w:p>
        </w:tc>
      </w:tr>
      <w:tr w:rsidR="006B7361" w:rsidRPr="00FD3EF7" w14:paraId="588F6732" w14:textId="77777777" w:rsidTr="00084839">
        <w:tc>
          <w:tcPr>
            <w:tcW w:w="9634" w:type="dxa"/>
            <w:shd w:val="clear" w:color="auto" w:fill="A6A6A6"/>
          </w:tcPr>
          <w:p w14:paraId="543D07CC" w14:textId="77777777" w:rsidR="006B7361" w:rsidRPr="00FD3EF7" w:rsidRDefault="006B7361" w:rsidP="00084839">
            <w:pPr>
              <w:rPr>
                <w:rFonts w:ascii="Calibri" w:hAnsi="Calibri"/>
                <w:b/>
                <w:sz w:val="22"/>
                <w:szCs w:val="22"/>
              </w:rPr>
            </w:pPr>
            <w:r w:rsidRPr="00FD3EF7">
              <w:rPr>
                <w:rFonts w:ascii="Calibri" w:hAnsi="Calibri"/>
                <w:b/>
                <w:sz w:val="22"/>
                <w:szCs w:val="22"/>
              </w:rPr>
              <w:t xml:space="preserve">Teaching </w:t>
            </w:r>
          </w:p>
          <w:p w14:paraId="446101D0" w14:textId="77777777" w:rsidR="006B7361" w:rsidRPr="00FD3EF7" w:rsidRDefault="006B7361" w:rsidP="00084839">
            <w:pPr>
              <w:rPr>
                <w:b/>
              </w:rPr>
            </w:pPr>
          </w:p>
        </w:tc>
      </w:tr>
      <w:tr w:rsidR="006B7361" w:rsidRPr="00FD3EF7" w14:paraId="398253C0" w14:textId="77777777" w:rsidTr="00084839">
        <w:tc>
          <w:tcPr>
            <w:tcW w:w="9634" w:type="dxa"/>
          </w:tcPr>
          <w:p w14:paraId="1076D2D1" w14:textId="77777777" w:rsidR="006B7361" w:rsidRPr="00FD3EF7" w:rsidRDefault="006B7361" w:rsidP="00084839">
            <w:pPr>
              <w:rPr>
                <w:rFonts w:ascii="Calibri" w:hAnsi="Calibri"/>
                <w:b/>
                <w:sz w:val="22"/>
                <w:szCs w:val="22"/>
              </w:rPr>
            </w:pPr>
            <w:r w:rsidRPr="00FD3EF7">
              <w:rPr>
                <w:rFonts w:ascii="Calibri" w:hAnsi="Calibri"/>
                <w:iCs/>
                <w:sz w:val="22"/>
                <w:szCs w:val="22"/>
              </w:rPr>
              <w:t>Please provide details of achievements you consider to be your major contributions, indicating the impact each of these has had on students or the teaching and learning practices of your colleagues. It is important to state clearly what your contribution was in the case of collaborative efforts (maximum 600 words).</w:t>
            </w:r>
          </w:p>
        </w:tc>
      </w:tr>
      <w:tr w:rsidR="006B7361" w:rsidRPr="00FD3EF7" w14:paraId="382A1B5C" w14:textId="77777777" w:rsidTr="00084839">
        <w:tc>
          <w:tcPr>
            <w:tcW w:w="9634" w:type="dxa"/>
          </w:tcPr>
          <w:p w14:paraId="57D3AC96" w14:textId="77777777" w:rsidR="006B7361" w:rsidRDefault="006B7361" w:rsidP="00084839">
            <w:pPr>
              <w:rPr>
                <w:rFonts w:ascii="Calibri" w:hAnsi="Calibri"/>
                <w:iCs/>
                <w:sz w:val="22"/>
                <w:szCs w:val="22"/>
              </w:rPr>
            </w:pPr>
          </w:p>
          <w:p w14:paraId="6E90ED67" w14:textId="77777777" w:rsidR="006B7361" w:rsidRDefault="006B7361" w:rsidP="00084839">
            <w:pPr>
              <w:rPr>
                <w:rFonts w:ascii="Calibri" w:hAnsi="Calibri"/>
                <w:iCs/>
                <w:sz w:val="22"/>
                <w:szCs w:val="22"/>
              </w:rPr>
            </w:pPr>
          </w:p>
          <w:p w14:paraId="48F06C5F" w14:textId="77777777" w:rsidR="006B7361" w:rsidRDefault="006B7361" w:rsidP="00084839">
            <w:pPr>
              <w:rPr>
                <w:rFonts w:ascii="Calibri" w:hAnsi="Calibri"/>
                <w:iCs/>
                <w:sz w:val="22"/>
                <w:szCs w:val="22"/>
              </w:rPr>
            </w:pPr>
          </w:p>
          <w:p w14:paraId="4A7A5E57" w14:textId="77777777" w:rsidR="006B7361" w:rsidRDefault="006B7361" w:rsidP="00084839">
            <w:pPr>
              <w:rPr>
                <w:rFonts w:ascii="Calibri" w:hAnsi="Calibri"/>
                <w:iCs/>
                <w:sz w:val="22"/>
                <w:szCs w:val="22"/>
              </w:rPr>
            </w:pPr>
          </w:p>
          <w:p w14:paraId="538203AD" w14:textId="77777777" w:rsidR="006B7361" w:rsidRDefault="006B7361" w:rsidP="00084839">
            <w:pPr>
              <w:rPr>
                <w:rFonts w:ascii="Calibri" w:hAnsi="Calibri"/>
                <w:iCs/>
                <w:sz w:val="22"/>
                <w:szCs w:val="22"/>
              </w:rPr>
            </w:pPr>
          </w:p>
          <w:p w14:paraId="3DD3D60B" w14:textId="77777777" w:rsidR="006B7361" w:rsidRDefault="006B7361" w:rsidP="00084839">
            <w:pPr>
              <w:rPr>
                <w:rFonts w:ascii="Calibri" w:hAnsi="Calibri"/>
                <w:iCs/>
                <w:sz w:val="22"/>
                <w:szCs w:val="22"/>
              </w:rPr>
            </w:pPr>
          </w:p>
          <w:p w14:paraId="02C747CE" w14:textId="77777777" w:rsidR="006B7361" w:rsidRDefault="006B7361" w:rsidP="00084839">
            <w:pPr>
              <w:rPr>
                <w:rFonts w:ascii="Calibri" w:hAnsi="Calibri"/>
                <w:iCs/>
                <w:sz w:val="22"/>
                <w:szCs w:val="22"/>
              </w:rPr>
            </w:pPr>
          </w:p>
          <w:p w14:paraId="321A5B37" w14:textId="77777777" w:rsidR="006B7361" w:rsidRPr="00E4562A" w:rsidRDefault="006B7361" w:rsidP="00084839">
            <w:pPr>
              <w:rPr>
                <w:rFonts w:ascii="Calibri" w:hAnsi="Calibri"/>
                <w:iCs/>
                <w:sz w:val="22"/>
                <w:szCs w:val="22"/>
              </w:rPr>
            </w:pPr>
          </w:p>
        </w:tc>
      </w:tr>
    </w:tbl>
    <w:p w14:paraId="7CDCF08E" w14:textId="1DD2BB33" w:rsidR="00AD67F4" w:rsidRPr="00FD1EAB" w:rsidRDefault="00AD67F4" w:rsidP="005D1791">
      <w:pPr>
        <w:rPr>
          <w:rFonts w:ascii="Calibri" w:eastAsia="Calibri" w:hAnsi="Calibri" w:cs="Calibri"/>
          <w:sz w:val="22"/>
          <w:szCs w:val="22"/>
          <w:lang w:eastAsia="en-GB"/>
        </w:rPr>
      </w:pPr>
    </w:p>
    <w:sectPr w:rsidR="00AD67F4" w:rsidRPr="00FD1EAB" w:rsidSect="00FD1EAB">
      <w:headerReference w:type="default" r:id="rId19"/>
      <w:footerReference w:type="default" r:id="rId20"/>
      <w:headerReference w:type="first" r:id="rId21"/>
      <w:footerReference w:type="first" r:id="rId22"/>
      <w:pgSz w:w="11907" w:h="16839" w:code="9"/>
      <w:pgMar w:top="2410" w:right="1021" w:bottom="1843" w:left="1021" w:header="0" w:footer="720" w:gutter="0"/>
      <w:cols w:space="36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BB55C3C" w14:textId="77777777" w:rsidR="00A22FBA" w:rsidRDefault="00A22FBA">
      <w:r>
        <w:separator/>
      </w:r>
    </w:p>
  </w:endnote>
  <w:endnote w:type="continuationSeparator" w:id="0">
    <w:p w14:paraId="3F1AFEAA" w14:textId="77777777" w:rsidR="00A22FBA" w:rsidRDefault="00A22FB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Monotype Corsiva">
    <w:panose1 w:val="03010101010201010101"/>
    <w:charset w:val="00"/>
    <w:family w:val="script"/>
    <w:pitch w:val="variable"/>
    <w:sig w:usb0="00000287" w:usb1="00000000" w:usb2="00000000" w:usb3="00000000" w:csb0="0000009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99089225"/>
      <w:docPartObj>
        <w:docPartGallery w:val="Page Numbers (Bottom of Page)"/>
        <w:docPartUnique/>
      </w:docPartObj>
    </w:sdtPr>
    <w:sdtEndPr/>
    <w:sdtContent>
      <w:sdt>
        <w:sdtPr>
          <w:id w:val="1447433401"/>
          <w:docPartObj>
            <w:docPartGallery w:val="Page Numbers (Top of Page)"/>
            <w:docPartUnique/>
          </w:docPartObj>
        </w:sdtPr>
        <w:sdtEndPr/>
        <w:sdtContent>
          <w:p w14:paraId="1D2C556D" w14:textId="49CFBC23" w:rsidR="00912D04" w:rsidRDefault="00912D04">
            <w:pPr>
              <w:pStyle w:val="Footer"/>
              <w:jc w:val="right"/>
            </w:pPr>
            <w:r w:rsidRPr="00FD1EAB">
              <w:rPr>
                <w:rFonts w:ascii="Calibri" w:hAnsi="Calibri" w:cs="Calibri"/>
                <w:sz w:val="22"/>
                <w:szCs w:val="22"/>
              </w:rPr>
              <w:t xml:space="preserve">Page </w:t>
            </w:r>
            <w:r w:rsidRPr="00FD1EAB">
              <w:rPr>
                <w:rFonts w:ascii="Calibri" w:hAnsi="Calibri" w:cs="Calibri"/>
                <w:sz w:val="22"/>
                <w:szCs w:val="22"/>
              </w:rPr>
              <w:fldChar w:fldCharType="begin"/>
            </w:r>
            <w:r w:rsidRPr="00FD1EAB">
              <w:rPr>
                <w:rFonts w:ascii="Calibri" w:hAnsi="Calibri" w:cs="Calibri"/>
                <w:sz w:val="22"/>
                <w:szCs w:val="22"/>
              </w:rPr>
              <w:instrText xml:space="preserve"> PAGE </w:instrText>
            </w:r>
            <w:r w:rsidRPr="00FD1EAB">
              <w:rPr>
                <w:rFonts w:ascii="Calibri" w:hAnsi="Calibri" w:cs="Calibri"/>
                <w:sz w:val="22"/>
                <w:szCs w:val="22"/>
              </w:rPr>
              <w:fldChar w:fldCharType="separate"/>
            </w:r>
            <w:r w:rsidRPr="00FD1EAB">
              <w:rPr>
                <w:rFonts w:ascii="Calibri" w:hAnsi="Calibri" w:cs="Calibri"/>
                <w:noProof/>
                <w:sz w:val="22"/>
                <w:szCs w:val="22"/>
              </w:rPr>
              <w:t>2</w:t>
            </w:r>
            <w:r w:rsidRPr="00FD1EAB">
              <w:rPr>
                <w:rFonts w:ascii="Calibri" w:hAnsi="Calibri" w:cs="Calibri"/>
                <w:sz w:val="22"/>
                <w:szCs w:val="22"/>
              </w:rPr>
              <w:fldChar w:fldCharType="end"/>
            </w:r>
            <w:r w:rsidRPr="00FD1EAB">
              <w:rPr>
                <w:rFonts w:ascii="Calibri" w:hAnsi="Calibri" w:cs="Calibri"/>
                <w:sz w:val="22"/>
                <w:szCs w:val="22"/>
              </w:rPr>
              <w:t xml:space="preserve"> of </w:t>
            </w:r>
            <w:r w:rsidRPr="00FD1EAB">
              <w:rPr>
                <w:rFonts w:ascii="Calibri" w:hAnsi="Calibri" w:cs="Calibri"/>
                <w:sz w:val="22"/>
                <w:szCs w:val="22"/>
              </w:rPr>
              <w:fldChar w:fldCharType="begin"/>
            </w:r>
            <w:r w:rsidRPr="00FD1EAB">
              <w:rPr>
                <w:rFonts w:ascii="Calibri" w:hAnsi="Calibri" w:cs="Calibri"/>
                <w:sz w:val="22"/>
                <w:szCs w:val="22"/>
              </w:rPr>
              <w:instrText xml:space="preserve"> NUMPAGES  </w:instrText>
            </w:r>
            <w:r w:rsidRPr="00FD1EAB">
              <w:rPr>
                <w:rFonts w:ascii="Calibri" w:hAnsi="Calibri" w:cs="Calibri"/>
                <w:sz w:val="22"/>
                <w:szCs w:val="22"/>
              </w:rPr>
              <w:fldChar w:fldCharType="separate"/>
            </w:r>
            <w:r w:rsidRPr="00FD1EAB">
              <w:rPr>
                <w:rFonts w:ascii="Calibri" w:hAnsi="Calibri" w:cs="Calibri"/>
                <w:noProof/>
                <w:sz w:val="22"/>
                <w:szCs w:val="22"/>
              </w:rPr>
              <w:t>2</w:t>
            </w:r>
            <w:r w:rsidRPr="00FD1EAB">
              <w:rPr>
                <w:rFonts w:ascii="Calibri" w:hAnsi="Calibri" w:cs="Calibri"/>
                <w:sz w:val="22"/>
                <w:szCs w:val="22"/>
              </w:rPr>
              <w:fldChar w:fldCharType="end"/>
            </w:r>
          </w:p>
        </w:sdtContent>
      </w:sdt>
    </w:sdtContent>
  </w:sdt>
  <w:p w14:paraId="4CC1DFF5" w14:textId="06169374" w:rsidR="00717F19" w:rsidRPr="006D5EC7" w:rsidRDefault="00717F19" w:rsidP="006D5EC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566109499"/>
      <w:docPartObj>
        <w:docPartGallery w:val="Page Numbers (Bottom of Page)"/>
        <w:docPartUnique/>
      </w:docPartObj>
    </w:sdtPr>
    <w:sdtEndPr/>
    <w:sdtContent>
      <w:sdt>
        <w:sdtPr>
          <w:id w:val="-1769616900"/>
          <w:docPartObj>
            <w:docPartGallery w:val="Page Numbers (Top of Page)"/>
            <w:docPartUnique/>
          </w:docPartObj>
        </w:sdtPr>
        <w:sdtEndPr/>
        <w:sdtContent>
          <w:p w14:paraId="0BA50735" w14:textId="77777777" w:rsidR="004F6180" w:rsidRDefault="004F6180">
            <w:pPr>
              <w:pStyle w:val="Footer"/>
              <w:jc w:val="right"/>
            </w:pPr>
          </w:p>
          <w:p w14:paraId="6B0584FC" w14:textId="77777777" w:rsidR="004F6180" w:rsidRDefault="004F6180">
            <w:pPr>
              <w:pStyle w:val="Footer"/>
              <w:jc w:val="right"/>
            </w:pPr>
          </w:p>
          <w:p w14:paraId="431ABAB3" w14:textId="1EE24F36" w:rsidR="00912D04" w:rsidRDefault="00912D04">
            <w:pPr>
              <w:pStyle w:val="Footer"/>
              <w:jc w:val="right"/>
            </w:pPr>
            <w:r w:rsidRPr="00FD1EAB">
              <w:rPr>
                <w:rFonts w:ascii="Calibri" w:hAnsi="Calibri" w:cs="Calibri"/>
                <w:sz w:val="22"/>
                <w:szCs w:val="22"/>
              </w:rPr>
              <w:t xml:space="preserve">Page </w:t>
            </w:r>
            <w:r w:rsidRPr="00FD1EAB">
              <w:rPr>
                <w:rFonts w:ascii="Calibri" w:hAnsi="Calibri" w:cs="Calibri"/>
                <w:sz w:val="22"/>
                <w:szCs w:val="22"/>
              </w:rPr>
              <w:fldChar w:fldCharType="begin"/>
            </w:r>
            <w:r w:rsidRPr="00FD1EAB">
              <w:rPr>
                <w:rFonts w:ascii="Calibri" w:hAnsi="Calibri" w:cs="Calibri"/>
                <w:sz w:val="22"/>
                <w:szCs w:val="22"/>
              </w:rPr>
              <w:instrText xml:space="preserve"> PAGE </w:instrText>
            </w:r>
            <w:r w:rsidRPr="00FD1EAB">
              <w:rPr>
                <w:rFonts w:ascii="Calibri" w:hAnsi="Calibri" w:cs="Calibri"/>
                <w:sz w:val="22"/>
                <w:szCs w:val="22"/>
              </w:rPr>
              <w:fldChar w:fldCharType="separate"/>
            </w:r>
            <w:r w:rsidRPr="00FD1EAB">
              <w:rPr>
                <w:rFonts w:ascii="Calibri" w:hAnsi="Calibri" w:cs="Calibri"/>
                <w:noProof/>
                <w:sz w:val="22"/>
                <w:szCs w:val="22"/>
              </w:rPr>
              <w:t>2</w:t>
            </w:r>
            <w:r w:rsidRPr="00FD1EAB">
              <w:rPr>
                <w:rFonts w:ascii="Calibri" w:hAnsi="Calibri" w:cs="Calibri"/>
                <w:sz w:val="22"/>
                <w:szCs w:val="22"/>
              </w:rPr>
              <w:fldChar w:fldCharType="end"/>
            </w:r>
            <w:r w:rsidRPr="00FD1EAB">
              <w:rPr>
                <w:rFonts w:ascii="Calibri" w:hAnsi="Calibri" w:cs="Calibri"/>
                <w:sz w:val="22"/>
                <w:szCs w:val="22"/>
              </w:rPr>
              <w:t xml:space="preserve"> of </w:t>
            </w:r>
            <w:r w:rsidRPr="00FD1EAB">
              <w:rPr>
                <w:rFonts w:ascii="Calibri" w:hAnsi="Calibri" w:cs="Calibri"/>
                <w:sz w:val="22"/>
                <w:szCs w:val="22"/>
              </w:rPr>
              <w:fldChar w:fldCharType="begin"/>
            </w:r>
            <w:r w:rsidRPr="00FD1EAB">
              <w:rPr>
                <w:rFonts w:ascii="Calibri" w:hAnsi="Calibri" w:cs="Calibri"/>
                <w:sz w:val="22"/>
                <w:szCs w:val="22"/>
              </w:rPr>
              <w:instrText xml:space="preserve"> NUMPAGES  </w:instrText>
            </w:r>
            <w:r w:rsidRPr="00FD1EAB">
              <w:rPr>
                <w:rFonts w:ascii="Calibri" w:hAnsi="Calibri" w:cs="Calibri"/>
                <w:sz w:val="22"/>
                <w:szCs w:val="22"/>
              </w:rPr>
              <w:fldChar w:fldCharType="separate"/>
            </w:r>
            <w:r w:rsidRPr="00FD1EAB">
              <w:rPr>
                <w:rFonts w:ascii="Calibri" w:hAnsi="Calibri" w:cs="Calibri"/>
                <w:noProof/>
                <w:sz w:val="22"/>
                <w:szCs w:val="22"/>
              </w:rPr>
              <w:t>2</w:t>
            </w:r>
            <w:r w:rsidRPr="00FD1EAB">
              <w:rPr>
                <w:rFonts w:ascii="Calibri" w:hAnsi="Calibri" w:cs="Calibri"/>
                <w:sz w:val="22"/>
                <w:szCs w:val="22"/>
              </w:rPr>
              <w:fldChar w:fldCharType="end"/>
            </w:r>
          </w:p>
        </w:sdtContent>
      </w:sdt>
    </w:sdtContent>
  </w:sdt>
  <w:p w14:paraId="028459A5" w14:textId="45C21E8C" w:rsidR="004C5EBC" w:rsidRDefault="004C5EB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7ACE746" w14:textId="77777777" w:rsidR="00A22FBA" w:rsidRDefault="00A22FBA">
      <w:r>
        <w:separator/>
      </w:r>
    </w:p>
  </w:footnote>
  <w:footnote w:type="continuationSeparator" w:id="0">
    <w:p w14:paraId="0C166D4A" w14:textId="77777777" w:rsidR="00A22FBA" w:rsidRDefault="00A22FB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4C8AC5E" w14:textId="0A952014" w:rsidR="00717F19" w:rsidRPr="00FD1EAB" w:rsidRDefault="00717F19" w:rsidP="006D5EC7">
    <w:pPr>
      <w:ind w:hanging="1134"/>
      <w:jc w:val="center"/>
      <w:rPr>
        <w:color w:val="E7E6E6"/>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E9A74F2" w14:textId="77777777" w:rsidR="00244C8C" w:rsidRDefault="00F025A6" w:rsidP="00244C8C">
    <w:pPr>
      <w:pStyle w:val="Header"/>
      <w:ind w:hanging="1134"/>
    </w:pPr>
    <w:r>
      <w:rPr>
        <w:rFonts w:ascii="Calibri" w:hAnsi="Calibri"/>
        <w:noProof/>
      </w:rPr>
      <w:drawing>
        <wp:anchor distT="0" distB="0" distL="114300" distR="114300" simplePos="0" relativeHeight="251668480" behindDoc="1" locked="1" layoutInCell="1" allowOverlap="1" wp14:anchorId="0560B6E8" wp14:editId="6A55A2DE">
          <wp:simplePos x="0" y="0"/>
          <wp:positionH relativeFrom="margin">
            <wp:align>right</wp:align>
          </wp:positionH>
          <wp:positionV relativeFrom="page">
            <wp:posOffset>540385</wp:posOffset>
          </wp:positionV>
          <wp:extent cx="1087200" cy="720000"/>
          <wp:effectExtent l="0" t="0" r="5080" b="4445"/>
          <wp:wrapNone/>
          <wp:docPr id="53917034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77149976" name="Picture 877149976"/>
                  <pic:cNvPicPr/>
                </pic:nvPicPr>
                <pic:blipFill>
                  <a:blip r:embed="rId1">
                    <a:extLst>
                      <a:ext uri="{28A0092B-C50C-407E-A947-70E740481C1C}">
                        <a14:useLocalDpi xmlns:a14="http://schemas.microsoft.com/office/drawing/2010/main" val="0"/>
                      </a:ext>
                    </a:extLst>
                  </a:blip>
                  <a:stretch>
                    <a:fillRect/>
                  </a:stretch>
                </pic:blipFill>
                <pic:spPr>
                  <a:xfrm>
                    <a:off x="0" y="0"/>
                    <a:ext cx="1087200" cy="720000"/>
                  </a:xfrm>
                  <a:prstGeom prst="rect">
                    <a:avLst/>
                  </a:prstGeom>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0"/>
    <w:multiLevelType w:val="singleLevel"/>
    <w:tmpl w:val="E0C0C54A"/>
    <w:lvl w:ilvl="0">
      <w:start w:val="1"/>
      <w:numFmt w:val="bullet"/>
      <w:pStyle w:val="ListBullet5"/>
      <w:lvlText w:val="○"/>
      <w:lvlJc w:val="left"/>
      <w:pPr>
        <w:ind w:left="1800" w:hanging="360"/>
      </w:pPr>
      <w:rPr>
        <w:rFonts w:ascii="Monotype Corsiva" w:hAnsi="Monotype Corsiva" w:hint="default"/>
        <w:color w:val="FFC233" w:themeColor="accent3"/>
      </w:rPr>
    </w:lvl>
  </w:abstractNum>
  <w:abstractNum w:abstractNumId="1" w15:restartNumberingAfterBreak="0">
    <w:nsid w:val="FFFFFF81"/>
    <w:multiLevelType w:val="singleLevel"/>
    <w:tmpl w:val="9A8A1DFA"/>
    <w:lvl w:ilvl="0">
      <w:start w:val="1"/>
      <w:numFmt w:val="bullet"/>
      <w:pStyle w:val="ListBullet4"/>
      <w:lvlText w:val=""/>
      <w:lvlJc w:val="left"/>
      <w:pPr>
        <w:ind w:left="1440" w:hanging="360"/>
      </w:pPr>
      <w:rPr>
        <w:rFonts w:ascii="Symbol" w:hAnsi="Symbol" w:hint="default"/>
        <w:color w:val="FFC233" w:themeColor="accent3"/>
      </w:rPr>
    </w:lvl>
  </w:abstractNum>
  <w:abstractNum w:abstractNumId="2" w15:restartNumberingAfterBreak="0">
    <w:nsid w:val="FFFFFF82"/>
    <w:multiLevelType w:val="singleLevel"/>
    <w:tmpl w:val="4AAC3C4A"/>
    <w:lvl w:ilvl="0">
      <w:start w:val="1"/>
      <w:numFmt w:val="bullet"/>
      <w:pStyle w:val="ListBullet3"/>
      <w:lvlText w:val=""/>
      <w:lvlJc w:val="left"/>
      <w:pPr>
        <w:ind w:left="1080" w:hanging="360"/>
      </w:pPr>
      <w:rPr>
        <w:rFonts w:ascii="Symbol" w:hAnsi="Symbol" w:hint="default"/>
        <w:color w:val="7ECBB6" w:themeColor="accent1"/>
      </w:rPr>
    </w:lvl>
  </w:abstractNum>
  <w:abstractNum w:abstractNumId="3" w15:restartNumberingAfterBreak="0">
    <w:nsid w:val="FFFFFF83"/>
    <w:multiLevelType w:val="singleLevel"/>
    <w:tmpl w:val="3EFA84BC"/>
    <w:lvl w:ilvl="0">
      <w:start w:val="1"/>
      <w:numFmt w:val="bullet"/>
      <w:pStyle w:val="ListBullet2"/>
      <w:lvlText w:val=""/>
      <w:lvlJc w:val="left"/>
      <w:pPr>
        <w:ind w:left="720" w:hanging="360"/>
      </w:pPr>
      <w:rPr>
        <w:rFonts w:ascii="Symbol" w:hAnsi="Symbol" w:hint="default"/>
        <w:color w:val="7ECBB6" w:themeColor="accent1"/>
      </w:rPr>
    </w:lvl>
  </w:abstractNum>
  <w:abstractNum w:abstractNumId="4" w15:restartNumberingAfterBreak="0">
    <w:nsid w:val="FFFFFF89"/>
    <w:multiLevelType w:val="singleLevel"/>
    <w:tmpl w:val="3932A106"/>
    <w:lvl w:ilvl="0">
      <w:start w:val="1"/>
      <w:numFmt w:val="bullet"/>
      <w:pStyle w:val="ListBullet"/>
      <w:lvlText w:val=""/>
      <w:lvlJc w:val="left"/>
      <w:pPr>
        <w:ind w:left="360" w:hanging="360"/>
      </w:pPr>
      <w:rPr>
        <w:rFonts w:ascii="Symbol" w:hAnsi="Symbol" w:hint="default"/>
        <w:color w:val="7ECBB6" w:themeColor="accent1"/>
      </w:rPr>
    </w:lvl>
  </w:abstractNum>
  <w:abstractNum w:abstractNumId="5" w15:restartNumberingAfterBreak="0">
    <w:nsid w:val="027D190B"/>
    <w:multiLevelType w:val="multilevel"/>
    <w:tmpl w:val="DA126C7C"/>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386955546">
    <w:abstractNumId w:val="4"/>
  </w:num>
  <w:num w:numId="2" w16cid:durableId="1965035927">
    <w:abstractNumId w:val="3"/>
  </w:num>
  <w:num w:numId="3" w16cid:durableId="984890122">
    <w:abstractNumId w:val="2"/>
  </w:num>
  <w:num w:numId="4" w16cid:durableId="717977578">
    <w:abstractNumId w:val="1"/>
  </w:num>
  <w:num w:numId="5" w16cid:durableId="1671789234">
    <w:abstractNumId w:val="0"/>
  </w:num>
  <w:num w:numId="6" w16cid:durableId="384380298">
    <w:abstractNumId w:val="5"/>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DateAndTime/>
  <w:proofState w:spelling="clean" w:grammar="clean"/>
  <w:attachedTemplate r:id="rId1"/>
  <w:stylePaneFormatFilter w:val="1F08" w:allStyles="0" w:customStyles="0" w:latentStyles="0" w:stylesInUse="1" w:headingStyles="0" w:numberingStyles="0" w:tableStyles="0" w:directFormattingOnRuns="1" w:directFormattingOnParagraphs="1" w:directFormattingOnNumbering="1" w:directFormattingOnTables="1" w:clearFormatting="1" w:top3HeadingStyles="0" w:visibleStyles="0" w:alternateStyleNames="0"/>
  <w:defaultTabStop w:val="720"/>
  <w:drawingGridHorizontalSpacing w:val="110"/>
  <w:displayHorizontalDrawingGridEvery w:val="2"/>
  <w:doNotShadeFormData/>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22FBA"/>
    <w:rsid w:val="0001153E"/>
    <w:rsid w:val="00014A16"/>
    <w:rsid w:val="0004205E"/>
    <w:rsid w:val="00053024"/>
    <w:rsid w:val="000A64B2"/>
    <w:rsid w:val="000B2C03"/>
    <w:rsid w:val="000B6487"/>
    <w:rsid w:val="000C60E8"/>
    <w:rsid w:val="000F443B"/>
    <w:rsid w:val="00127246"/>
    <w:rsid w:val="00127EDB"/>
    <w:rsid w:val="001321ED"/>
    <w:rsid w:val="00146EBB"/>
    <w:rsid w:val="001717C4"/>
    <w:rsid w:val="00181D23"/>
    <w:rsid w:val="001926C9"/>
    <w:rsid w:val="0019442F"/>
    <w:rsid w:val="001A2620"/>
    <w:rsid w:val="001A6F1B"/>
    <w:rsid w:val="001F61F8"/>
    <w:rsid w:val="002178CA"/>
    <w:rsid w:val="00233CB4"/>
    <w:rsid w:val="00244C8C"/>
    <w:rsid w:val="00250E02"/>
    <w:rsid w:val="00252BDF"/>
    <w:rsid w:val="00275573"/>
    <w:rsid w:val="002857A3"/>
    <w:rsid w:val="002C58DF"/>
    <w:rsid w:val="002E76F2"/>
    <w:rsid w:val="0034006D"/>
    <w:rsid w:val="00351DD5"/>
    <w:rsid w:val="00366AF8"/>
    <w:rsid w:val="00370A8C"/>
    <w:rsid w:val="003C2102"/>
    <w:rsid w:val="003D3FD5"/>
    <w:rsid w:val="003E24DF"/>
    <w:rsid w:val="00406882"/>
    <w:rsid w:val="004934AC"/>
    <w:rsid w:val="00493D99"/>
    <w:rsid w:val="004A70EF"/>
    <w:rsid w:val="004B7241"/>
    <w:rsid w:val="004C5EBC"/>
    <w:rsid w:val="004E0BA4"/>
    <w:rsid w:val="004E2C40"/>
    <w:rsid w:val="004E7760"/>
    <w:rsid w:val="004F6180"/>
    <w:rsid w:val="005263D2"/>
    <w:rsid w:val="00531B30"/>
    <w:rsid w:val="00560BD8"/>
    <w:rsid w:val="00581A0A"/>
    <w:rsid w:val="0059385E"/>
    <w:rsid w:val="00593F78"/>
    <w:rsid w:val="00597204"/>
    <w:rsid w:val="005A33AC"/>
    <w:rsid w:val="005A55D6"/>
    <w:rsid w:val="005A5629"/>
    <w:rsid w:val="005B4ECB"/>
    <w:rsid w:val="005B78AC"/>
    <w:rsid w:val="005D1791"/>
    <w:rsid w:val="005D7A72"/>
    <w:rsid w:val="005E0C3A"/>
    <w:rsid w:val="005F11B1"/>
    <w:rsid w:val="005F2DCB"/>
    <w:rsid w:val="00613954"/>
    <w:rsid w:val="006456FC"/>
    <w:rsid w:val="00650C6C"/>
    <w:rsid w:val="006A347D"/>
    <w:rsid w:val="006B7361"/>
    <w:rsid w:val="006D5EC7"/>
    <w:rsid w:val="006E2822"/>
    <w:rsid w:val="006F5350"/>
    <w:rsid w:val="00710CD7"/>
    <w:rsid w:val="00717F19"/>
    <w:rsid w:val="007265AF"/>
    <w:rsid w:val="00751753"/>
    <w:rsid w:val="007C3DC8"/>
    <w:rsid w:val="007C4734"/>
    <w:rsid w:val="007C7342"/>
    <w:rsid w:val="007F340F"/>
    <w:rsid w:val="007F5876"/>
    <w:rsid w:val="008012E6"/>
    <w:rsid w:val="00842113"/>
    <w:rsid w:val="008913E5"/>
    <w:rsid w:val="008F5761"/>
    <w:rsid w:val="00901A40"/>
    <w:rsid w:val="00912D04"/>
    <w:rsid w:val="00936492"/>
    <w:rsid w:val="00947C76"/>
    <w:rsid w:val="00951A7D"/>
    <w:rsid w:val="00967DB4"/>
    <w:rsid w:val="0097268B"/>
    <w:rsid w:val="00995FEA"/>
    <w:rsid w:val="009E2BE8"/>
    <w:rsid w:val="009F4ED1"/>
    <w:rsid w:val="00A12CDC"/>
    <w:rsid w:val="00A22FBA"/>
    <w:rsid w:val="00A3595D"/>
    <w:rsid w:val="00A41906"/>
    <w:rsid w:val="00A542CB"/>
    <w:rsid w:val="00A553D4"/>
    <w:rsid w:val="00A71FF9"/>
    <w:rsid w:val="00AD0BD9"/>
    <w:rsid w:val="00AD67F4"/>
    <w:rsid w:val="00B02B09"/>
    <w:rsid w:val="00B0696A"/>
    <w:rsid w:val="00B648F2"/>
    <w:rsid w:val="00B73983"/>
    <w:rsid w:val="00B75BD7"/>
    <w:rsid w:val="00B85E64"/>
    <w:rsid w:val="00B93B6B"/>
    <w:rsid w:val="00BA31A7"/>
    <w:rsid w:val="00BB28D2"/>
    <w:rsid w:val="00BE0F94"/>
    <w:rsid w:val="00C12E39"/>
    <w:rsid w:val="00C1581C"/>
    <w:rsid w:val="00C17BCA"/>
    <w:rsid w:val="00C314F4"/>
    <w:rsid w:val="00C420DE"/>
    <w:rsid w:val="00C43329"/>
    <w:rsid w:val="00C477F7"/>
    <w:rsid w:val="00C6018C"/>
    <w:rsid w:val="00C91959"/>
    <w:rsid w:val="00CC0A1E"/>
    <w:rsid w:val="00CC6AF1"/>
    <w:rsid w:val="00CE67E9"/>
    <w:rsid w:val="00CF66FC"/>
    <w:rsid w:val="00D60E0D"/>
    <w:rsid w:val="00D62111"/>
    <w:rsid w:val="00D74393"/>
    <w:rsid w:val="00D80980"/>
    <w:rsid w:val="00DB1631"/>
    <w:rsid w:val="00DB304C"/>
    <w:rsid w:val="00DB6799"/>
    <w:rsid w:val="00DC13E8"/>
    <w:rsid w:val="00DE750F"/>
    <w:rsid w:val="00DF446F"/>
    <w:rsid w:val="00E07C6C"/>
    <w:rsid w:val="00E42E0C"/>
    <w:rsid w:val="00E453F0"/>
    <w:rsid w:val="00E75912"/>
    <w:rsid w:val="00EB204B"/>
    <w:rsid w:val="00EC102A"/>
    <w:rsid w:val="00F025A6"/>
    <w:rsid w:val="00F16329"/>
    <w:rsid w:val="00F5195C"/>
    <w:rsid w:val="00F60DDE"/>
    <w:rsid w:val="00F77A19"/>
    <w:rsid w:val="00F97E40"/>
    <w:rsid w:val="00FA1A5D"/>
    <w:rsid w:val="00FA787B"/>
    <w:rsid w:val="00FD1EAB"/>
    <w:rsid w:val="00FD3D57"/>
  </w:rsids>
  <m:mathPr>
    <m:mathFont m:val="Cambria Math"/>
    <m:brkBin m:val="before"/>
    <m:brkBinSub m:val="--"/>
    <m:smallFrac m:val="0"/>
    <m:dispDef/>
    <m:lMargin m:val="0"/>
    <m:rMargin m:val="0"/>
    <m:defJc m:val="centerGroup"/>
    <m:wrapIndent m:val="1440"/>
    <m:intLim m:val="subSup"/>
    <m:naryLim m:val="undOvr"/>
  </m:mathPr>
  <w:attachedSchema w:val="urn:DocumentPartTemplate"/>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875DF30"/>
  <w15:docId w15:val="{DB3D2296-A2BB-4E8E-AB2A-9F5DC13DBB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36"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36" w:unhideWhenUsed="1"/>
    <w:lsdException w:name="List Bullet 3" w:semiHidden="1" w:uiPriority="36" w:unhideWhenUsed="1"/>
    <w:lsdException w:name="List Bullet 4" w:semiHidden="1" w:uiPriority="36" w:unhideWhenUsed="1"/>
    <w:lsdException w:name="List Bullet 5" w:semiHidden="1" w:uiPriority="36"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iPriority="5" w:unhideWhenUsed="1"/>
    <w:lsdException w:name="Signature" w:semiHidden="1" w:unhideWhenUsed="1"/>
    <w:lsdException w:name="Default Paragraph Font" w:semiHidden="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iPriority="4"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iPriority="4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uiPriority="1" w:unhideWhenUsed="1"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34" w:qFormat="1"/>
    <w:lsdException w:name="Quote" w:uiPriority="29" w:qFormat="1"/>
    <w:lsdException w:name="Intense Quote" w:uiPriority="30" w:qFormat="1"/>
    <w:lsdException w:name="Medium List 2 Accent 1" w:uiPriority="41"/>
    <w:lsdException w:name="Medium Grid 1 Accent 1" w:uiPriority="41"/>
    <w:lsdException w:name="Medium Grid 2 Accent 1" w:uiPriority="41"/>
    <w:lsdException w:name="Medium Grid 3 Accent 1" w:uiPriority="41"/>
    <w:lsdException w:name="Dark List Accent 1" w:uiPriority="41"/>
    <w:lsdException w:name="Colorful Shading Accent 1" w:uiPriority="41"/>
    <w:lsdException w:name="Colorful List Accent 1" w:uiPriority="41"/>
    <w:lsdException w:name="Colorful Grid Accent 1" w:uiPriority="41"/>
    <w:lsdException w:name="Light Shading Accent 2" w:uiPriority="42"/>
    <w:lsdException w:name="Light List Accent 2" w:uiPriority="42"/>
    <w:lsdException w:name="Light Grid Accent 2" w:uiPriority="42"/>
    <w:lsdException w:name="Medium Shading 1 Accent 2" w:uiPriority="42"/>
    <w:lsdException w:name="Medium Shading 2 Accent 2" w:uiPriority="42"/>
    <w:lsdException w:name="Medium List 1 Accent 2" w:uiPriority="42"/>
    <w:lsdException w:name="Medium List 2 Accent 2" w:uiPriority="42"/>
    <w:lsdException w:name="Medium Grid 1 Accent 2" w:uiPriority="42"/>
    <w:lsdException w:name="Medium Grid 2 Accent 2" w:uiPriority="42"/>
    <w:lsdException w:name="Medium Grid 3 Accent 2" w:uiPriority="42"/>
    <w:lsdException w:name="Dark List Accent 2" w:uiPriority="42"/>
    <w:lsdException w:name="Colorful Shading Accent 2" w:uiPriority="42"/>
    <w:lsdException w:name="Colorful List Accent 2" w:uiPriority="42"/>
    <w:lsdException w:name="Colorful Grid Accent 2" w:uiPriority="42"/>
    <w:lsdException w:name="Light Shading Accent 3" w:uiPriority="43"/>
    <w:lsdException w:name="Light List Accent 3" w:uiPriority="43"/>
    <w:lsdException w:name="Light Grid Accent 3" w:uiPriority="43"/>
    <w:lsdException w:name="Medium Shading 1 Accent 3" w:uiPriority="43"/>
    <w:lsdException w:name="Medium Shading 2 Accent 3" w:uiPriority="43"/>
    <w:lsdException w:name="Medium List 1 Accent 3" w:uiPriority="43"/>
    <w:lsdException w:name="Medium List 2 Accent 3" w:uiPriority="43"/>
    <w:lsdException w:name="Medium Grid 1 Accent 3" w:uiPriority="43"/>
    <w:lsdException w:name="Medium Grid 2 Accent 3" w:uiPriority="43"/>
    <w:lsdException w:name="Medium Grid 3 Accent 3" w:uiPriority="43"/>
    <w:lsdException w:name="Dark List Accent 3" w:uiPriority="43"/>
    <w:lsdException w:name="Colorful Shading Accent 3" w:uiPriority="43"/>
    <w:lsdException w:name="Colorful List Accent 3" w:uiPriority="43"/>
    <w:lsdException w:name="Colorful Grid Accent 3" w:uiPriority="43"/>
    <w:lsdException w:name="Light Shading Accent 4" w:uiPriority="44"/>
    <w:lsdException w:name="Light List Accent 4" w:uiPriority="44"/>
    <w:lsdException w:name="Light Grid Accent 4" w:uiPriority="44"/>
    <w:lsdException w:name="Medium Shading 1 Accent 4" w:uiPriority="44"/>
    <w:lsdException w:name="Medium Shading 2 Accent 4" w:uiPriority="44"/>
    <w:lsdException w:name="Medium List 1 Accent 4" w:uiPriority="44"/>
    <w:lsdException w:name="Medium List 2 Accent 4" w:uiPriority="44"/>
    <w:lsdException w:name="Medium Grid 1 Accent 4" w:uiPriority="44"/>
    <w:lsdException w:name="Medium Grid 2 Accent 4" w:uiPriority="44"/>
    <w:lsdException w:name="Medium Grid 3 Accent 4" w:uiPriority="44"/>
    <w:lsdException w:name="Dark List Accent 4" w:uiPriority="44"/>
    <w:lsdException w:name="Colorful Shading Accent 4" w:uiPriority="44"/>
    <w:lsdException w:name="Colorful List Accent 4" w:uiPriority="44"/>
    <w:lsdException w:name="Colorful Grid Accent 4" w:uiPriority="44"/>
    <w:lsdException w:name="Light Shading Accent 5" w:uiPriority="45"/>
    <w:lsdException w:name="Light List Accent 5" w:uiPriority="45"/>
    <w:lsdException w:name="Light Grid Accent 5" w:uiPriority="45"/>
    <w:lsdException w:name="Medium Shading 1 Accent 5" w:uiPriority="45"/>
    <w:lsdException w:name="Medium Shading 2 Accent 5" w:uiPriority="45"/>
    <w:lsdException w:name="Medium List 1 Accent 5" w:uiPriority="45"/>
    <w:lsdException w:name="Medium List 2 Accent 5" w:uiPriority="45"/>
    <w:lsdException w:name="Medium Grid 1 Accent 5" w:uiPriority="45"/>
    <w:lsdException w:name="Medium Grid 2 Accent 5" w:uiPriority="45"/>
    <w:lsdException w:name="Medium Grid 3 Accent 5" w:uiPriority="45"/>
    <w:lsdException w:name="Dark List Accent 5" w:uiPriority="45"/>
    <w:lsdException w:name="Colorful Shading Accent 5" w:uiPriority="45"/>
    <w:lsdException w:name="Colorful List Accent 5" w:uiPriority="45"/>
    <w:lsdException w:name="Colorful Grid Accent 5" w:uiPriority="45"/>
    <w:lsdException w:name="Light Shading Accent 6" w:uiPriority="46"/>
    <w:lsdException w:name="Light List Accent 6" w:uiPriority="46"/>
    <w:lsdException w:name="Light Grid Accent 6" w:uiPriority="46"/>
    <w:lsdException w:name="Medium Shading 1 Accent 6" w:uiPriority="46"/>
    <w:lsdException w:name="Medium Shading 2 Accent 6" w:uiPriority="46"/>
    <w:lsdException w:name="Medium List 1 Accent 6" w:uiPriority="46"/>
    <w:lsdException w:name="Medium List 2 Accent 6" w:uiPriority="46"/>
    <w:lsdException w:name="Medium Grid 1 Accent 6" w:uiPriority="46"/>
    <w:lsdException w:name="Medium Grid 2 Accent 6" w:uiPriority="46"/>
    <w:lsdException w:name="Medium Grid 3 Accent 6" w:uiPriority="46"/>
    <w:lsdException w:name="Dark List Accent 6" w:uiPriority="46"/>
    <w:lsdException w:name="Colorful Shading Accent 6" w:uiPriority="46"/>
    <w:lsdException w:name="Colorful List Accent 6" w:uiPriority="46"/>
    <w:lsdException w:name="Colorful Grid Accent 6" w:uiPriority="46"/>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22FBA"/>
    <w:pPr>
      <w:spacing w:after="0" w:line="240" w:lineRule="auto"/>
    </w:pPr>
    <w:rPr>
      <w:rFonts w:ascii="Times New Roman" w:eastAsia="Times New Roman" w:hAnsi="Times New Roman" w:cs="Times New Roman"/>
      <w:sz w:val="24"/>
      <w:szCs w:val="24"/>
      <w:lang w:val="en-GB"/>
    </w:rPr>
  </w:style>
  <w:style w:type="paragraph" w:styleId="Heading1">
    <w:name w:val="heading 1"/>
    <w:basedOn w:val="Normal"/>
    <w:next w:val="Normal"/>
    <w:link w:val="Heading1Char"/>
    <w:uiPriority w:val="9"/>
    <w:qFormat/>
    <w:pPr>
      <w:keepNext/>
      <w:keepLines/>
      <w:spacing w:before="360"/>
      <w:outlineLvl w:val="0"/>
    </w:pPr>
    <w:rPr>
      <w:rFonts w:asciiTheme="majorHAnsi" w:eastAsiaTheme="majorEastAsia" w:hAnsiTheme="majorHAnsi" w:cstheme="majorBidi"/>
      <w:bCs/>
      <w:i/>
      <w:color w:val="7ECBB6" w:themeColor="accent1"/>
      <w:sz w:val="32"/>
      <w:szCs w:val="32"/>
    </w:rPr>
  </w:style>
  <w:style w:type="paragraph" w:styleId="Heading2">
    <w:name w:val="heading 2"/>
    <w:basedOn w:val="Normal"/>
    <w:next w:val="Normal"/>
    <w:link w:val="Heading2Char"/>
    <w:uiPriority w:val="9"/>
    <w:semiHidden/>
    <w:unhideWhenUsed/>
    <w:qFormat/>
    <w:pPr>
      <w:keepNext/>
      <w:keepLines/>
      <w:spacing w:before="120"/>
      <w:outlineLvl w:val="1"/>
    </w:pPr>
    <w:rPr>
      <w:rFonts w:asciiTheme="majorHAnsi" w:eastAsiaTheme="majorEastAsia" w:hAnsiTheme="majorHAnsi" w:cstheme="majorBidi"/>
      <w:bCs/>
      <w:color w:val="501C6C" w:themeColor="text2"/>
      <w:sz w:val="28"/>
      <w:szCs w:val="26"/>
    </w:rPr>
  </w:style>
  <w:style w:type="paragraph" w:styleId="Heading3">
    <w:name w:val="heading 3"/>
    <w:basedOn w:val="Normal"/>
    <w:next w:val="Normal"/>
    <w:link w:val="Heading3Char"/>
    <w:uiPriority w:val="9"/>
    <w:semiHidden/>
    <w:unhideWhenUsed/>
    <w:qFormat/>
    <w:pPr>
      <w:keepNext/>
      <w:keepLines/>
      <w:spacing w:before="20"/>
      <w:outlineLvl w:val="2"/>
    </w:pPr>
    <w:rPr>
      <w:rFonts w:asciiTheme="majorHAnsi" w:eastAsiaTheme="majorEastAsia" w:hAnsiTheme="majorHAnsi" w:cstheme="majorBidi"/>
      <w:bCs/>
      <w:i/>
      <w:color w:val="501C6C" w:themeColor="text2"/>
    </w:rPr>
  </w:style>
  <w:style w:type="paragraph" w:styleId="Heading4">
    <w:name w:val="heading 4"/>
    <w:basedOn w:val="Normal"/>
    <w:next w:val="Normal"/>
    <w:link w:val="Heading4Char"/>
    <w:uiPriority w:val="9"/>
    <w:semiHidden/>
    <w:unhideWhenUsed/>
    <w:qFormat/>
    <w:pPr>
      <w:keepNext/>
      <w:keepLines/>
      <w:spacing w:before="200" w:line="264" w:lineRule="auto"/>
      <w:outlineLvl w:val="3"/>
    </w:pPr>
    <w:rPr>
      <w:rFonts w:asciiTheme="majorHAnsi" w:eastAsiaTheme="majorEastAsia" w:hAnsiTheme="majorHAnsi" w:cstheme="majorBidi"/>
      <w:bCs/>
      <w:i/>
      <w:iCs/>
      <w:color w:val="501C6C" w:themeColor="text2"/>
    </w:rPr>
  </w:style>
  <w:style w:type="paragraph" w:styleId="Heading5">
    <w:name w:val="heading 5"/>
    <w:basedOn w:val="Normal"/>
    <w:next w:val="Normal"/>
    <w:link w:val="Heading5Char"/>
    <w:uiPriority w:val="9"/>
    <w:semiHidden/>
    <w:unhideWhenUsed/>
    <w:qFormat/>
    <w:pPr>
      <w:keepNext/>
      <w:keepLines/>
      <w:spacing w:before="200" w:line="264" w:lineRule="auto"/>
      <w:outlineLvl w:val="4"/>
    </w:pPr>
    <w:rPr>
      <w:rFonts w:asciiTheme="majorHAnsi" w:eastAsiaTheme="majorEastAsia" w:hAnsiTheme="majorHAnsi" w:cstheme="majorBidi"/>
      <w:color w:val="000000"/>
    </w:rPr>
  </w:style>
  <w:style w:type="paragraph" w:styleId="Heading6">
    <w:name w:val="heading 6"/>
    <w:basedOn w:val="Normal"/>
    <w:next w:val="Normal"/>
    <w:link w:val="Heading6Char"/>
    <w:uiPriority w:val="9"/>
    <w:semiHidden/>
    <w:unhideWhenUsed/>
    <w:qFormat/>
    <w:pPr>
      <w:keepNext/>
      <w:keepLines/>
      <w:spacing w:before="200" w:line="264" w:lineRule="auto"/>
      <w:outlineLvl w:val="5"/>
    </w:pPr>
    <w:rPr>
      <w:rFonts w:asciiTheme="majorHAnsi" w:eastAsiaTheme="majorEastAsia" w:hAnsiTheme="majorHAnsi" w:cstheme="majorBidi"/>
      <w:i/>
      <w:iCs/>
      <w:color w:val="000000"/>
      <w:sz w:val="21"/>
    </w:rPr>
  </w:style>
  <w:style w:type="paragraph" w:styleId="Heading7">
    <w:name w:val="heading 7"/>
    <w:basedOn w:val="Normal"/>
    <w:next w:val="Normal"/>
    <w:link w:val="Heading7Char"/>
    <w:uiPriority w:val="9"/>
    <w:semiHidden/>
    <w:unhideWhenUsed/>
    <w:qFormat/>
    <w:pPr>
      <w:keepNext/>
      <w:keepLines/>
      <w:spacing w:before="200" w:line="264" w:lineRule="auto"/>
      <w:outlineLvl w:val="6"/>
    </w:pPr>
    <w:rPr>
      <w:rFonts w:asciiTheme="majorHAnsi" w:eastAsiaTheme="majorEastAsia" w:hAnsiTheme="majorHAnsi" w:cstheme="majorBidi"/>
      <w:i/>
      <w:iCs/>
      <w:color w:val="000000"/>
      <w:sz w:val="21"/>
    </w:rPr>
  </w:style>
  <w:style w:type="paragraph" w:styleId="Heading8">
    <w:name w:val="heading 8"/>
    <w:basedOn w:val="Normal"/>
    <w:next w:val="Normal"/>
    <w:link w:val="Heading8Char"/>
    <w:uiPriority w:val="9"/>
    <w:semiHidden/>
    <w:unhideWhenUsed/>
    <w:qFormat/>
    <w:pPr>
      <w:keepNext/>
      <w:keepLines/>
      <w:spacing w:before="200" w:line="264" w:lineRule="auto"/>
      <w:outlineLvl w:val="7"/>
    </w:pPr>
    <w:rPr>
      <w:rFonts w:asciiTheme="majorHAnsi" w:eastAsiaTheme="majorEastAsia" w:hAnsiTheme="majorHAnsi" w:cstheme="majorBidi"/>
      <w:color w:val="000000"/>
      <w:sz w:val="20"/>
      <w:szCs w:val="20"/>
    </w:rPr>
  </w:style>
  <w:style w:type="paragraph" w:styleId="Heading9">
    <w:name w:val="heading 9"/>
    <w:basedOn w:val="Normal"/>
    <w:next w:val="Normal"/>
    <w:link w:val="Heading9Char"/>
    <w:uiPriority w:val="9"/>
    <w:semiHidden/>
    <w:unhideWhenUsed/>
    <w:qFormat/>
    <w:pPr>
      <w:keepNext/>
      <w:keepLines/>
      <w:spacing w:before="200" w:line="264" w:lineRule="auto"/>
      <w:outlineLvl w:val="8"/>
    </w:pPr>
    <w:rPr>
      <w:rFonts w:asciiTheme="majorHAnsi" w:eastAsiaTheme="majorEastAsia" w:hAnsiTheme="majorHAnsi" w:cstheme="majorBidi"/>
      <w:i/>
      <w:iCs/>
      <w:color w:val="000000"/>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Pr>
      <w:rFonts w:asciiTheme="majorHAnsi" w:eastAsiaTheme="majorEastAsia" w:hAnsiTheme="majorHAnsi" w:cstheme="majorBidi"/>
      <w:bCs/>
      <w:i/>
      <w:color w:val="auto"/>
      <w:sz w:val="32"/>
      <w:szCs w:val="32"/>
    </w:rPr>
  </w:style>
  <w:style w:type="character" w:customStyle="1" w:styleId="Heading2Char">
    <w:name w:val="Heading 2 Char"/>
    <w:basedOn w:val="DefaultParagraphFont"/>
    <w:link w:val="Heading2"/>
    <w:uiPriority w:val="9"/>
    <w:semiHidden/>
    <w:rPr>
      <w:rFonts w:asciiTheme="majorHAnsi" w:eastAsiaTheme="majorEastAsia" w:hAnsiTheme="majorHAnsi" w:cstheme="majorBidi"/>
      <w:bCs/>
      <w:color w:val="auto"/>
      <w:sz w:val="28"/>
      <w:szCs w:val="26"/>
    </w:rPr>
  </w:style>
  <w:style w:type="character" w:customStyle="1" w:styleId="Heading3Char">
    <w:name w:val="Heading 3 Char"/>
    <w:basedOn w:val="DefaultParagraphFont"/>
    <w:link w:val="Heading3"/>
    <w:uiPriority w:val="9"/>
    <w:semiHidden/>
    <w:rPr>
      <w:rFonts w:asciiTheme="majorHAnsi" w:eastAsiaTheme="majorEastAsia" w:hAnsiTheme="majorHAnsi" w:cstheme="majorBidi"/>
      <w:bCs/>
      <w:i/>
      <w:color w:val="auto"/>
      <w:sz w:val="24"/>
    </w:rPr>
  </w:style>
  <w:style w:type="character" w:customStyle="1" w:styleId="Heading4Char">
    <w:name w:val="Heading 4 Char"/>
    <w:basedOn w:val="DefaultParagraphFont"/>
    <w:link w:val="Heading4"/>
    <w:uiPriority w:val="9"/>
    <w:semiHidden/>
    <w:rPr>
      <w:rFonts w:asciiTheme="majorHAnsi" w:eastAsiaTheme="majorEastAsia" w:hAnsiTheme="majorHAnsi" w:cstheme="majorBidi"/>
      <w:bCs/>
      <w:i/>
      <w:iCs/>
      <w:color w:val="auto"/>
      <w:sz w:val="24"/>
    </w:rPr>
  </w:style>
  <w:style w:type="character" w:customStyle="1" w:styleId="Heading5Char">
    <w:name w:val="Heading 5 Char"/>
    <w:basedOn w:val="DefaultParagraphFont"/>
    <w:link w:val="Heading5"/>
    <w:uiPriority w:val="9"/>
    <w:semiHidden/>
    <w:rPr>
      <w:rFonts w:asciiTheme="majorHAnsi" w:eastAsiaTheme="majorEastAsia" w:hAnsiTheme="majorHAnsi" w:cstheme="majorBidi"/>
      <w:color w:val="000000"/>
    </w:rPr>
  </w:style>
  <w:style w:type="character" w:customStyle="1" w:styleId="Heading6Char">
    <w:name w:val="Heading 6 Char"/>
    <w:basedOn w:val="DefaultParagraphFont"/>
    <w:link w:val="Heading6"/>
    <w:uiPriority w:val="9"/>
    <w:semiHidden/>
    <w:rPr>
      <w:rFonts w:asciiTheme="majorHAnsi" w:eastAsiaTheme="majorEastAsia" w:hAnsiTheme="majorHAnsi" w:cstheme="majorBidi"/>
      <w:i/>
      <w:iCs/>
      <w:color w:val="000000"/>
      <w:sz w:val="21"/>
    </w:rPr>
  </w:style>
  <w:style w:type="character" w:customStyle="1" w:styleId="Heading7Char">
    <w:name w:val="Heading 7 Char"/>
    <w:basedOn w:val="DefaultParagraphFont"/>
    <w:link w:val="Heading7"/>
    <w:uiPriority w:val="9"/>
    <w:semiHidden/>
    <w:rPr>
      <w:rFonts w:asciiTheme="majorHAnsi" w:eastAsiaTheme="majorEastAsia" w:hAnsiTheme="majorHAnsi" w:cstheme="majorBidi"/>
      <w:i/>
      <w:iCs/>
      <w:color w:val="000000"/>
      <w:sz w:val="21"/>
    </w:rPr>
  </w:style>
  <w:style w:type="character" w:customStyle="1" w:styleId="Heading8Char">
    <w:name w:val="Heading 8 Char"/>
    <w:basedOn w:val="DefaultParagraphFont"/>
    <w:link w:val="Heading8"/>
    <w:uiPriority w:val="9"/>
    <w:semiHidden/>
    <w:rPr>
      <w:rFonts w:asciiTheme="majorHAnsi" w:eastAsiaTheme="majorEastAsia" w:hAnsiTheme="majorHAnsi" w:cstheme="majorBidi"/>
      <w:color w:val="000000"/>
      <w:sz w:val="20"/>
      <w:szCs w:val="20"/>
    </w:rPr>
  </w:style>
  <w:style w:type="character" w:customStyle="1" w:styleId="Heading9Char">
    <w:name w:val="Heading 9 Char"/>
    <w:basedOn w:val="DefaultParagraphFont"/>
    <w:link w:val="Heading9"/>
    <w:uiPriority w:val="9"/>
    <w:semiHidden/>
    <w:rPr>
      <w:rFonts w:asciiTheme="majorHAnsi" w:eastAsiaTheme="majorEastAsia" w:hAnsiTheme="majorHAnsi" w:cstheme="majorBidi"/>
      <w:i/>
      <w:iCs/>
      <w:color w:val="000000"/>
      <w:sz w:val="20"/>
      <w:szCs w:val="20"/>
    </w:rPr>
  </w:style>
  <w:style w:type="character" w:styleId="Strong">
    <w:name w:val="Strong"/>
    <w:basedOn w:val="DefaultParagraphFont"/>
    <w:uiPriority w:val="22"/>
    <w:qFormat/>
    <w:rPr>
      <w:b/>
      <w:bCs/>
    </w:rPr>
  </w:style>
  <w:style w:type="character" w:styleId="Emphasis">
    <w:name w:val="Emphasis"/>
    <w:basedOn w:val="DefaultParagraphFont"/>
    <w:uiPriority w:val="20"/>
    <w:qFormat/>
    <w:rPr>
      <w:i/>
      <w:iCs/>
    </w:rPr>
  </w:style>
  <w:style w:type="character" w:customStyle="1" w:styleId="IntenseReferenceChar">
    <w:name w:val="Intense Reference Char"/>
    <w:basedOn w:val="DefaultParagraphFont"/>
    <w:uiPriority w:val="32"/>
    <w:rPr>
      <w:rFonts w:cs="Times New Roman"/>
      <w:b/>
      <w:color w:val="auto"/>
      <w:szCs w:val="20"/>
      <w:u w:val="single"/>
    </w:rPr>
  </w:style>
  <w:style w:type="character" w:customStyle="1" w:styleId="SubtleReferenceChar">
    <w:name w:val="Subtle Reference Char"/>
    <w:basedOn w:val="DefaultParagraphFont"/>
    <w:uiPriority w:val="31"/>
    <w:rPr>
      <w:rFonts w:cs="Times New Roman"/>
      <w:color w:val="auto"/>
      <w:szCs w:val="20"/>
      <w:u w:val="single"/>
    </w:rPr>
  </w:style>
  <w:style w:type="character" w:customStyle="1" w:styleId="BookTitleChar">
    <w:name w:val="Book Title Char"/>
    <w:basedOn w:val="DefaultParagraphFont"/>
    <w:uiPriority w:val="33"/>
    <w:rPr>
      <w:rFonts w:asciiTheme="majorHAnsi" w:hAnsiTheme="majorHAnsi" w:cs="Times New Roman"/>
      <w:b/>
      <w:i/>
      <w:color w:val="auto"/>
      <w:szCs w:val="20"/>
    </w:rPr>
  </w:style>
  <w:style w:type="character" w:customStyle="1" w:styleId="IntenseEmphasisChar">
    <w:name w:val="Intense Emphasis Char"/>
    <w:basedOn w:val="DefaultParagraphFont"/>
    <w:uiPriority w:val="21"/>
    <w:rPr>
      <w:rFonts w:cs="Times New Roman"/>
      <w:b/>
      <w:i/>
      <w:color w:val="auto"/>
      <w:szCs w:val="20"/>
    </w:rPr>
  </w:style>
  <w:style w:type="character" w:customStyle="1" w:styleId="SubtleEmphasisChar">
    <w:name w:val="Subtle Emphasis Char"/>
    <w:basedOn w:val="DefaultParagraphFont"/>
    <w:uiPriority w:val="19"/>
    <w:rPr>
      <w:rFonts w:cs="Times New Roman"/>
      <w:i/>
      <w:color w:val="auto"/>
      <w:szCs w:val="20"/>
    </w:rPr>
  </w:style>
  <w:style w:type="paragraph" w:styleId="Quote">
    <w:name w:val="Quote"/>
    <w:basedOn w:val="Normal"/>
    <w:next w:val="Normal"/>
    <w:link w:val="QuoteChar"/>
    <w:uiPriority w:val="29"/>
    <w:qFormat/>
    <w:pPr>
      <w:spacing w:before="160" w:after="160" w:line="300" w:lineRule="auto"/>
      <w:ind w:left="144" w:right="144"/>
      <w:jc w:val="center"/>
    </w:pPr>
    <w:rPr>
      <w:rFonts w:asciiTheme="majorHAnsi" w:hAnsiTheme="majorHAnsi"/>
      <w:i/>
      <w:iCs/>
      <w:color w:val="7ECBB6" w:themeColor="accent1"/>
      <w:lang w:bidi="hi-IN"/>
    </w:rPr>
  </w:style>
  <w:style w:type="character" w:customStyle="1" w:styleId="QuoteChar">
    <w:name w:val="Quote Char"/>
    <w:basedOn w:val="DefaultParagraphFont"/>
    <w:link w:val="Quote"/>
    <w:uiPriority w:val="29"/>
    <w:rPr>
      <w:rFonts w:asciiTheme="majorHAnsi" w:hAnsiTheme="majorHAnsi"/>
      <w:i/>
      <w:iCs/>
      <w:color w:val="auto"/>
      <w:sz w:val="24"/>
      <w:lang w:bidi="hi-IN"/>
    </w:rPr>
  </w:style>
  <w:style w:type="paragraph" w:styleId="IntenseQuote">
    <w:name w:val="Intense Quote"/>
    <w:basedOn w:val="Normal"/>
    <w:next w:val="Normal"/>
    <w:link w:val="IntenseQuoteChar"/>
    <w:uiPriority w:val="30"/>
    <w:qFormat/>
    <w:pPr>
      <w:pBdr>
        <w:top w:val="single" w:sz="36" w:space="8" w:color="7ECBB6" w:themeColor="accent1"/>
        <w:left w:val="single" w:sz="36" w:space="8" w:color="7ECBB6" w:themeColor="accent1"/>
        <w:bottom w:val="single" w:sz="36" w:space="8" w:color="7ECBB6" w:themeColor="accent1"/>
        <w:right w:val="single" w:sz="36" w:space="8" w:color="7ECBB6" w:themeColor="accent1"/>
      </w:pBdr>
      <w:shd w:val="clear" w:color="auto" w:fill="7ECBB6" w:themeFill="accent1"/>
      <w:spacing w:before="200" w:after="280" w:line="300" w:lineRule="auto"/>
      <w:ind w:left="936" w:right="936"/>
      <w:jc w:val="center"/>
    </w:pPr>
    <w:rPr>
      <w:rFonts w:asciiTheme="majorHAnsi" w:eastAsiaTheme="majorEastAsia" w:hAnsiTheme="majorHAnsi"/>
      <w:bCs/>
      <w:i/>
      <w:iCs/>
      <w:color w:val="FFFFFF" w:themeColor="background1"/>
      <w:lang w:bidi="hi-IN"/>
      <w14:ligatures w14:val="standardContextual"/>
      <w14:cntxtAlts/>
    </w:rPr>
  </w:style>
  <w:style w:type="table" w:styleId="TableGrid">
    <w:name w:val="Table Grid"/>
    <w:basedOn w:val="TableNormal"/>
    <w:uiPriority w:val="39"/>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Header">
    <w:name w:val="header"/>
    <w:basedOn w:val="Normal"/>
    <w:link w:val="HeaderChar"/>
    <w:uiPriority w:val="99"/>
    <w:unhideWhenUsed/>
    <w:pPr>
      <w:tabs>
        <w:tab w:val="center" w:pos="4320"/>
        <w:tab w:val="right" w:pos="8640"/>
      </w:tabs>
    </w:pPr>
  </w:style>
  <w:style w:type="character" w:customStyle="1" w:styleId="HeaderChar">
    <w:name w:val="Header Char"/>
    <w:basedOn w:val="DefaultParagraphFont"/>
    <w:link w:val="Header"/>
    <w:uiPriority w:val="99"/>
    <w:rPr>
      <w:rFonts w:cs="Times New Roman"/>
      <w:color w:val="auto"/>
      <w:szCs w:val="20"/>
      <w:lang w:eastAsia="ja-JP" w:bidi="he-IL"/>
    </w:rPr>
  </w:style>
  <w:style w:type="paragraph" w:styleId="Footer">
    <w:name w:val="footer"/>
    <w:basedOn w:val="Normal"/>
    <w:link w:val="FooterChar"/>
    <w:uiPriority w:val="99"/>
    <w:unhideWhenUsed/>
    <w:pPr>
      <w:tabs>
        <w:tab w:val="center" w:pos="4320"/>
        <w:tab w:val="right" w:pos="8640"/>
      </w:tabs>
    </w:pPr>
  </w:style>
  <w:style w:type="character" w:customStyle="1" w:styleId="FooterChar">
    <w:name w:val="Footer Char"/>
    <w:basedOn w:val="DefaultParagraphFont"/>
    <w:link w:val="Footer"/>
    <w:uiPriority w:val="99"/>
    <w:rPr>
      <w:rFonts w:cs="Times New Roman"/>
      <w:color w:val="auto"/>
      <w:szCs w:val="20"/>
    </w:rPr>
  </w:style>
  <w:style w:type="paragraph" w:styleId="BalloonText">
    <w:name w:val="Balloon Text"/>
    <w:basedOn w:val="Normal"/>
    <w:link w:val="BalloonTextChar"/>
    <w:uiPriority w:val="99"/>
    <w:semiHidden/>
    <w:unhideWhenUsed/>
    <w:rPr>
      <w:rFonts w:ascii="Tahoma" w:hAnsi="Tahoma" w:cs="Tahoma"/>
      <w:sz w:val="16"/>
      <w:szCs w:val="16"/>
    </w:rPr>
  </w:style>
  <w:style w:type="character" w:customStyle="1" w:styleId="BalloonTextChar">
    <w:name w:val="Balloon Text Char"/>
    <w:basedOn w:val="DefaultParagraphFont"/>
    <w:link w:val="BalloonText"/>
    <w:uiPriority w:val="99"/>
    <w:semiHidden/>
    <w:rPr>
      <w:rFonts w:ascii="Tahoma" w:hAnsi="Tahoma" w:cs="Tahoma"/>
      <w:color w:val="auto"/>
      <w:sz w:val="16"/>
      <w:szCs w:val="16"/>
    </w:rPr>
  </w:style>
  <w:style w:type="paragraph" w:styleId="Caption">
    <w:name w:val="caption"/>
    <w:basedOn w:val="Normal"/>
    <w:next w:val="Normal"/>
    <w:uiPriority w:val="35"/>
    <w:unhideWhenUsed/>
    <w:qFormat/>
    <w:rPr>
      <w:b/>
      <w:bCs/>
      <w:color w:val="501C6C" w:themeColor="text2"/>
      <w:sz w:val="18"/>
      <w:szCs w:val="18"/>
    </w:rPr>
  </w:style>
  <w:style w:type="paragraph" w:styleId="NoSpacing">
    <w:name w:val="No Spacing"/>
    <w:link w:val="NoSpacingChar"/>
    <w:uiPriority w:val="1"/>
    <w:qFormat/>
    <w:pPr>
      <w:spacing w:after="0" w:line="240" w:lineRule="auto"/>
    </w:pPr>
  </w:style>
  <w:style w:type="paragraph" w:styleId="BlockText">
    <w:name w:val="Block Text"/>
    <w:aliases w:val="Block Quote"/>
    <w:uiPriority w:val="40"/>
    <w:pPr>
      <w:pBdr>
        <w:top w:val="single" w:sz="2" w:space="10" w:color="B1DFD3" w:themeColor="accent1" w:themeTint="99"/>
        <w:bottom w:val="single" w:sz="24" w:space="10" w:color="B1DFD3" w:themeColor="accent1" w:themeTint="99"/>
      </w:pBdr>
      <w:spacing w:after="280" w:line="240" w:lineRule="auto"/>
      <w:ind w:left="1440" w:right="1440"/>
      <w:jc w:val="both"/>
    </w:pPr>
    <w:rPr>
      <w:rFonts w:eastAsia="Times New Roman" w:cs="Times New Roman"/>
      <w:color w:val="FFFFFF" w:themeColor="background1"/>
      <w:sz w:val="28"/>
      <w:szCs w:val="28"/>
      <w:lang w:eastAsia="ko-KR" w:bidi="hi-IN"/>
    </w:rPr>
  </w:style>
  <w:style w:type="paragraph" w:styleId="ListBullet">
    <w:name w:val="List Bullet"/>
    <w:basedOn w:val="Normal"/>
    <w:uiPriority w:val="6"/>
    <w:unhideWhenUsed/>
    <w:pPr>
      <w:numPr>
        <w:numId w:val="1"/>
      </w:numPr>
      <w:spacing w:line="276" w:lineRule="auto"/>
      <w:contextualSpacing/>
    </w:pPr>
  </w:style>
  <w:style w:type="paragraph" w:styleId="ListBullet2">
    <w:name w:val="List Bullet 2"/>
    <w:basedOn w:val="Normal"/>
    <w:uiPriority w:val="6"/>
    <w:unhideWhenUsed/>
    <w:pPr>
      <w:numPr>
        <w:numId w:val="2"/>
      </w:numPr>
      <w:spacing w:line="276" w:lineRule="auto"/>
    </w:pPr>
  </w:style>
  <w:style w:type="paragraph" w:styleId="ListBullet3">
    <w:name w:val="List Bullet 3"/>
    <w:basedOn w:val="Normal"/>
    <w:uiPriority w:val="6"/>
    <w:unhideWhenUsed/>
    <w:pPr>
      <w:numPr>
        <w:numId w:val="3"/>
      </w:numPr>
      <w:spacing w:line="276" w:lineRule="auto"/>
    </w:pPr>
  </w:style>
  <w:style w:type="paragraph" w:styleId="ListBullet4">
    <w:name w:val="List Bullet 4"/>
    <w:basedOn w:val="Normal"/>
    <w:uiPriority w:val="6"/>
    <w:unhideWhenUsed/>
    <w:pPr>
      <w:numPr>
        <w:numId w:val="4"/>
      </w:numPr>
      <w:spacing w:line="276" w:lineRule="auto"/>
    </w:pPr>
  </w:style>
  <w:style w:type="paragraph" w:styleId="ListBullet5">
    <w:name w:val="List Bullet 5"/>
    <w:basedOn w:val="Normal"/>
    <w:uiPriority w:val="6"/>
    <w:unhideWhenUsed/>
    <w:pPr>
      <w:numPr>
        <w:numId w:val="5"/>
      </w:numPr>
      <w:spacing w:line="276" w:lineRule="auto"/>
    </w:pPr>
  </w:style>
  <w:style w:type="paragraph" w:styleId="TOC1">
    <w:name w:val="toc 1"/>
    <w:basedOn w:val="Normal"/>
    <w:next w:val="Normal"/>
    <w:autoRedefine/>
    <w:uiPriority w:val="99"/>
    <w:semiHidden/>
    <w:unhideWhenUsed/>
    <w:pPr>
      <w:tabs>
        <w:tab w:val="right" w:leader="dot" w:pos="8630"/>
      </w:tabs>
      <w:spacing w:after="40"/>
    </w:pPr>
    <w:rPr>
      <w:smallCaps/>
      <w:noProof/>
      <w:color w:val="00B2DD" w:themeColor="accent2"/>
    </w:rPr>
  </w:style>
  <w:style w:type="paragraph" w:styleId="TOC2">
    <w:name w:val="toc 2"/>
    <w:basedOn w:val="Normal"/>
    <w:next w:val="Normal"/>
    <w:autoRedefine/>
    <w:uiPriority w:val="99"/>
    <w:semiHidden/>
    <w:unhideWhenUsed/>
    <w:pPr>
      <w:tabs>
        <w:tab w:val="right" w:leader="dot" w:pos="8630"/>
      </w:tabs>
      <w:spacing w:after="40"/>
      <w:ind w:left="216"/>
    </w:pPr>
    <w:rPr>
      <w:smallCaps/>
      <w:noProof/>
    </w:rPr>
  </w:style>
  <w:style w:type="paragraph" w:styleId="TOC3">
    <w:name w:val="toc 3"/>
    <w:basedOn w:val="Normal"/>
    <w:next w:val="Normal"/>
    <w:autoRedefine/>
    <w:uiPriority w:val="99"/>
    <w:semiHidden/>
    <w:unhideWhenUsed/>
    <w:pPr>
      <w:tabs>
        <w:tab w:val="right" w:leader="dot" w:pos="8630"/>
      </w:tabs>
      <w:spacing w:after="40"/>
      <w:ind w:left="446"/>
    </w:pPr>
    <w:rPr>
      <w:smallCaps/>
      <w:noProof/>
    </w:rPr>
  </w:style>
  <w:style w:type="paragraph" w:styleId="TOC4">
    <w:name w:val="toc 4"/>
    <w:basedOn w:val="Normal"/>
    <w:next w:val="Normal"/>
    <w:autoRedefine/>
    <w:uiPriority w:val="99"/>
    <w:semiHidden/>
    <w:unhideWhenUsed/>
    <w:pPr>
      <w:tabs>
        <w:tab w:val="right" w:leader="dot" w:pos="8630"/>
      </w:tabs>
      <w:spacing w:after="40"/>
      <w:ind w:left="662"/>
    </w:pPr>
    <w:rPr>
      <w:smallCaps/>
      <w:noProof/>
    </w:rPr>
  </w:style>
  <w:style w:type="paragraph" w:styleId="TOC5">
    <w:name w:val="toc 5"/>
    <w:basedOn w:val="Normal"/>
    <w:next w:val="Normal"/>
    <w:autoRedefine/>
    <w:uiPriority w:val="99"/>
    <w:semiHidden/>
    <w:unhideWhenUsed/>
    <w:pPr>
      <w:tabs>
        <w:tab w:val="right" w:leader="dot" w:pos="8630"/>
      </w:tabs>
      <w:spacing w:after="40"/>
      <w:ind w:left="878"/>
    </w:pPr>
    <w:rPr>
      <w:smallCaps/>
      <w:noProof/>
    </w:rPr>
  </w:style>
  <w:style w:type="paragraph" w:styleId="TOC6">
    <w:name w:val="toc 6"/>
    <w:basedOn w:val="Normal"/>
    <w:next w:val="Normal"/>
    <w:autoRedefine/>
    <w:uiPriority w:val="99"/>
    <w:semiHidden/>
    <w:unhideWhenUsed/>
    <w:pPr>
      <w:tabs>
        <w:tab w:val="right" w:leader="dot" w:pos="8630"/>
      </w:tabs>
      <w:spacing w:after="40"/>
      <w:ind w:left="1094"/>
    </w:pPr>
    <w:rPr>
      <w:smallCaps/>
      <w:noProof/>
    </w:rPr>
  </w:style>
  <w:style w:type="paragraph" w:styleId="TOC7">
    <w:name w:val="toc 7"/>
    <w:basedOn w:val="Normal"/>
    <w:next w:val="Normal"/>
    <w:autoRedefine/>
    <w:uiPriority w:val="99"/>
    <w:semiHidden/>
    <w:unhideWhenUsed/>
    <w:pPr>
      <w:tabs>
        <w:tab w:val="right" w:leader="dot" w:pos="8630"/>
      </w:tabs>
      <w:spacing w:after="40"/>
      <w:ind w:left="1325"/>
    </w:pPr>
    <w:rPr>
      <w:smallCaps/>
      <w:noProof/>
    </w:rPr>
  </w:style>
  <w:style w:type="paragraph" w:styleId="TOC8">
    <w:name w:val="toc 8"/>
    <w:basedOn w:val="Normal"/>
    <w:next w:val="Normal"/>
    <w:autoRedefine/>
    <w:uiPriority w:val="99"/>
    <w:semiHidden/>
    <w:unhideWhenUsed/>
    <w:pPr>
      <w:tabs>
        <w:tab w:val="right" w:leader="dot" w:pos="8630"/>
      </w:tabs>
      <w:spacing w:after="40"/>
      <w:ind w:left="1540"/>
    </w:pPr>
    <w:rPr>
      <w:smallCaps/>
      <w:noProof/>
    </w:rPr>
  </w:style>
  <w:style w:type="paragraph" w:styleId="TOC9">
    <w:name w:val="toc 9"/>
    <w:basedOn w:val="Normal"/>
    <w:next w:val="Normal"/>
    <w:autoRedefine/>
    <w:uiPriority w:val="99"/>
    <w:semiHidden/>
    <w:unhideWhenUsed/>
    <w:pPr>
      <w:tabs>
        <w:tab w:val="right" w:leader="dot" w:pos="8630"/>
      </w:tabs>
      <w:spacing w:after="40"/>
      <w:ind w:left="1760"/>
    </w:pPr>
    <w:rPr>
      <w:smallCaps/>
      <w:noProof/>
    </w:rPr>
  </w:style>
  <w:style w:type="character" w:styleId="Hyperlink">
    <w:name w:val="Hyperlink"/>
    <w:basedOn w:val="DefaultParagraphFont"/>
    <w:uiPriority w:val="99"/>
    <w:unhideWhenUsed/>
    <w:rPr>
      <w:color w:val="auto"/>
      <w:u w:val="single"/>
    </w:rPr>
  </w:style>
  <w:style w:type="character" w:styleId="BookTitle">
    <w:name w:val="Book Title"/>
    <w:basedOn w:val="DefaultParagraphFont"/>
    <w:uiPriority w:val="33"/>
    <w:qFormat/>
    <w:rPr>
      <w:b/>
      <w:bCs/>
      <w:caps w:val="0"/>
      <w:smallCaps/>
      <w:spacing w:val="10"/>
    </w:rPr>
  </w:style>
  <w:style w:type="character" w:styleId="IntenseEmphasis">
    <w:name w:val="Intense Emphasis"/>
    <w:basedOn w:val="DefaultParagraphFont"/>
    <w:uiPriority w:val="21"/>
    <w:qFormat/>
    <w:rPr>
      <w:b w:val="0"/>
      <w:bCs/>
      <w:i/>
      <w:iCs/>
      <w:caps w:val="0"/>
      <w:smallCaps w:val="0"/>
      <w:color w:val="000000"/>
    </w:rPr>
  </w:style>
  <w:style w:type="character" w:styleId="IntenseReference">
    <w:name w:val="Intense Reference"/>
    <w:basedOn w:val="DefaultParagraphFont"/>
    <w:uiPriority w:val="32"/>
    <w:qFormat/>
    <w:rPr>
      <w:b/>
      <w:bCs/>
      <w:caps w:val="0"/>
      <w:smallCaps/>
      <w:color w:val="auto"/>
      <w:spacing w:val="5"/>
      <w:u w:val="single"/>
    </w:rPr>
  </w:style>
  <w:style w:type="character" w:styleId="SubtleEmphasis">
    <w:name w:val="Subtle Emphasis"/>
    <w:basedOn w:val="DefaultParagraphFont"/>
    <w:uiPriority w:val="19"/>
    <w:qFormat/>
    <w:rPr>
      <w:i/>
      <w:iCs/>
      <w:color w:val="auto"/>
    </w:rPr>
  </w:style>
  <w:style w:type="character" w:styleId="SubtleReference">
    <w:name w:val="Subtle Reference"/>
    <w:basedOn w:val="DefaultParagraphFont"/>
    <w:uiPriority w:val="31"/>
    <w:qFormat/>
    <w:rPr>
      <w:smallCaps/>
      <w:color w:val="auto"/>
      <w:u w:val="single"/>
    </w:rPr>
  </w:style>
  <w:style w:type="paragraph" w:styleId="Closing">
    <w:name w:val="Closing"/>
    <w:basedOn w:val="Normal"/>
    <w:link w:val="ClosingChar"/>
    <w:uiPriority w:val="5"/>
    <w:unhideWhenUsed/>
    <w:pPr>
      <w:spacing w:before="480" w:after="960"/>
      <w:contextualSpacing/>
    </w:pPr>
  </w:style>
  <w:style w:type="character" w:customStyle="1" w:styleId="ClosingChar">
    <w:name w:val="Closing Char"/>
    <w:basedOn w:val="DefaultParagraphFont"/>
    <w:link w:val="Closing"/>
    <w:uiPriority w:val="5"/>
    <w:rPr>
      <w:rFonts w:cs="Times New Roman"/>
      <w:color w:val="auto"/>
      <w:szCs w:val="20"/>
      <w:lang w:eastAsia="ja-JP" w:bidi="he-IL"/>
    </w:rPr>
  </w:style>
  <w:style w:type="paragraph" w:customStyle="1" w:styleId="RecipientAddress">
    <w:name w:val="Recipient Address"/>
    <w:basedOn w:val="NoSpacing"/>
    <w:uiPriority w:val="3"/>
    <w:pPr>
      <w:spacing w:after="360"/>
      <w:contextualSpacing/>
    </w:pPr>
  </w:style>
  <w:style w:type="paragraph" w:styleId="Salutation">
    <w:name w:val="Salutation"/>
    <w:basedOn w:val="NoSpacing"/>
    <w:next w:val="Normal"/>
    <w:link w:val="SalutationChar"/>
    <w:uiPriority w:val="4"/>
    <w:unhideWhenUsed/>
    <w:pPr>
      <w:spacing w:before="480" w:after="320"/>
      <w:contextualSpacing/>
    </w:pPr>
    <w:rPr>
      <w:b/>
    </w:rPr>
  </w:style>
  <w:style w:type="character" w:customStyle="1" w:styleId="SalutationChar">
    <w:name w:val="Salutation Char"/>
    <w:basedOn w:val="DefaultParagraphFont"/>
    <w:link w:val="Salutation"/>
    <w:uiPriority w:val="4"/>
    <w:rPr>
      <w:rFonts w:cs="Times New Roman"/>
      <w:b/>
      <w:color w:val="auto"/>
      <w:szCs w:val="20"/>
      <w:lang w:eastAsia="ja-JP" w:bidi="he-IL"/>
    </w:rPr>
  </w:style>
  <w:style w:type="paragraph" w:customStyle="1" w:styleId="SenderAddress">
    <w:name w:val="Sender Address"/>
    <w:basedOn w:val="NoSpacing"/>
    <w:uiPriority w:val="2"/>
    <w:pPr>
      <w:spacing w:after="360"/>
      <w:contextualSpacing/>
    </w:pPr>
  </w:style>
  <w:style w:type="paragraph" w:styleId="Subtitle">
    <w:name w:val="Subtitle"/>
    <w:basedOn w:val="Normal"/>
    <w:next w:val="Normal"/>
    <w:link w:val="SubtitleChar"/>
    <w:qFormat/>
    <w:pPr>
      <w:numPr>
        <w:ilvl w:val="1"/>
      </w:numPr>
    </w:pPr>
    <w:rPr>
      <w:rFonts w:eastAsiaTheme="majorEastAsia" w:cstheme="majorBidi"/>
      <w:iCs/>
      <w:color w:val="000000"/>
      <w:spacing w:val="15"/>
    </w:rPr>
  </w:style>
  <w:style w:type="character" w:customStyle="1" w:styleId="SubtitleChar">
    <w:name w:val="Subtitle Char"/>
    <w:basedOn w:val="DefaultParagraphFont"/>
    <w:link w:val="Subtitle"/>
    <w:rPr>
      <w:rFonts w:eastAsiaTheme="majorEastAsia" w:cstheme="majorBidi"/>
      <w:iCs/>
      <w:color w:val="000000"/>
      <w:spacing w:val="15"/>
      <w:sz w:val="24"/>
      <w:szCs w:val="24"/>
    </w:rPr>
  </w:style>
  <w:style w:type="paragraph" w:styleId="Title">
    <w:name w:val="Title"/>
    <w:basedOn w:val="Normal"/>
    <w:next w:val="Normal"/>
    <w:link w:val="TitleChar"/>
    <w:uiPriority w:val="10"/>
    <w:qFormat/>
    <w:pPr>
      <w:spacing w:after="300"/>
      <w:contextualSpacing/>
    </w:pPr>
    <w:rPr>
      <w:rFonts w:asciiTheme="majorHAnsi" w:eastAsiaTheme="majorEastAsia" w:hAnsiTheme="majorHAnsi" w:cstheme="majorBidi"/>
      <w:color w:val="000000"/>
      <w:spacing w:val="5"/>
      <w:kern w:val="28"/>
      <w:sz w:val="56"/>
      <w:szCs w:val="56"/>
      <w14:ligatures w14:val="standardContextual"/>
      <w14:cntxtAlts/>
    </w:rPr>
  </w:style>
  <w:style w:type="character" w:customStyle="1" w:styleId="TitleChar">
    <w:name w:val="Title Char"/>
    <w:basedOn w:val="DefaultParagraphFont"/>
    <w:link w:val="Title"/>
    <w:uiPriority w:val="10"/>
    <w:rPr>
      <w:rFonts w:asciiTheme="majorHAnsi" w:eastAsiaTheme="majorEastAsia" w:hAnsiTheme="majorHAnsi" w:cstheme="majorBidi"/>
      <w:color w:val="000000"/>
      <w:spacing w:val="5"/>
      <w:kern w:val="28"/>
      <w:sz w:val="56"/>
      <w:szCs w:val="56"/>
      <w14:ligatures w14:val="standardContextual"/>
      <w14:cntxtAlts/>
    </w:rPr>
  </w:style>
  <w:style w:type="paragraph" w:styleId="Date">
    <w:name w:val="Date"/>
    <w:basedOn w:val="Normal"/>
    <w:next w:val="Normal"/>
    <w:link w:val="DateChar"/>
    <w:uiPriority w:val="99"/>
    <w:semiHidden/>
    <w:unhideWhenUsed/>
  </w:style>
  <w:style w:type="character" w:customStyle="1" w:styleId="DateChar">
    <w:name w:val="Date Char"/>
    <w:basedOn w:val="DefaultParagraphFont"/>
    <w:link w:val="Date"/>
    <w:uiPriority w:val="99"/>
    <w:semiHidden/>
    <w:rPr>
      <w:rFonts w:cs="Times New Roman"/>
      <w:color w:val="auto"/>
      <w:szCs w:val="20"/>
      <w:lang w:eastAsia="ja-JP" w:bidi="he-IL"/>
    </w:rPr>
  </w:style>
  <w:style w:type="character" w:styleId="PlaceholderText">
    <w:name w:val="Placeholder Text"/>
    <w:basedOn w:val="DefaultParagraphFont"/>
    <w:uiPriority w:val="99"/>
    <w:unhideWhenUsed/>
    <w:rPr>
      <w:color w:val="808080"/>
    </w:rPr>
  </w:style>
  <w:style w:type="paragraph" w:styleId="Signature">
    <w:name w:val="Signature"/>
    <w:basedOn w:val="Normal"/>
    <w:link w:val="SignatureChar"/>
    <w:uiPriority w:val="99"/>
    <w:unhideWhenUsed/>
    <w:pPr>
      <w:contextualSpacing/>
    </w:pPr>
  </w:style>
  <w:style w:type="character" w:customStyle="1" w:styleId="SignatureChar">
    <w:name w:val="Signature Char"/>
    <w:basedOn w:val="DefaultParagraphFont"/>
    <w:link w:val="Signature"/>
    <w:uiPriority w:val="99"/>
    <w:rPr>
      <w:rFonts w:cs="Times New Roman"/>
      <w:color w:val="auto"/>
      <w:szCs w:val="20"/>
      <w:lang w:eastAsia="ja-JP" w:bidi="he-IL"/>
    </w:rPr>
  </w:style>
  <w:style w:type="table" w:customStyle="1" w:styleId="Style6">
    <w:name w:val="Style 6"/>
    <w:basedOn w:val="TableNormal"/>
    <w:uiPriority w:val="26"/>
    <w:pPr>
      <w:spacing w:after="0" w:line="240" w:lineRule="auto"/>
    </w:pPr>
    <w:rPr>
      <w:rFonts w:eastAsia="Times New Roman" w:cs="Times New Roman"/>
      <w:color w:val="000000" w:themeColor="text1"/>
    </w:rPr>
    <w:tblPr>
      <w:tblBorders>
        <w:top w:val="single" w:sz="4" w:space="0" w:color="7ECBB6" w:themeColor="accent1"/>
        <w:left w:val="single" w:sz="4" w:space="0" w:color="7ECBB6" w:themeColor="accent1"/>
        <w:bottom w:val="single" w:sz="4" w:space="0" w:color="7ECBB6" w:themeColor="accent1"/>
        <w:right w:val="single" w:sz="4" w:space="0" w:color="7ECBB6" w:themeColor="accent1"/>
        <w:insideH w:val="single" w:sz="4" w:space="0" w:color="FFFFFF" w:themeColor="background1"/>
        <w:insideV w:val="single" w:sz="4" w:space="0" w:color="FFFFFF" w:themeColor="background1"/>
      </w:tblBorders>
    </w:tblPr>
    <w:tcPr>
      <w:shd w:val="clear" w:color="auto" w:fill="E5F4F0" w:themeFill="accent1" w:themeFillTint="33"/>
    </w:tcPr>
    <w:tblStylePr w:type="firstRow">
      <w:rPr>
        <w:b/>
        <w:bCs/>
        <w:color w:val="501C6C" w:themeColor="text2"/>
      </w:rPr>
      <w:tblPr/>
      <w:tcPr>
        <w:shd w:val="clear" w:color="auto" w:fill="F2F9F7" w:themeFill="accent1" w:themeFillTint="19"/>
      </w:tcPr>
    </w:tblStylePr>
    <w:tblStylePr w:type="lastRow">
      <w:rPr>
        <w:b/>
        <w:bCs/>
        <w:color w:val="FFFFFF" w:themeColor="background1"/>
      </w:rPr>
      <w:tblPr/>
      <w:tcPr>
        <w:shd w:val="clear" w:color="auto" w:fill="7ECBB6" w:themeFill="accent1"/>
      </w:tcPr>
    </w:tblStylePr>
    <w:tblStylePr w:type="firstCol">
      <w:rPr>
        <w:b/>
        <w:bCs/>
        <w:color w:val="501C6C" w:themeColor="text2"/>
      </w:rPr>
    </w:tblStylePr>
    <w:tblStylePr w:type="lastCol">
      <w:rPr>
        <w:color w:val="000000" w:themeColor="text1"/>
      </w:rPr>
    </w:tblStylePr>
  </w:style>
  <w:style w:type="paragraph" w:customStyle="1" w:styleId="DateText">
    <w:name w:val="Date Text"/>
    <w:basedOn w:val="Normal"/>
    <w:uiPriority w:val="35"/>
    <w:pPr>
      <w:spacing w:before="720"/>
      <w:contextualSpacing/>
    </w:pPr>
  </w:style>
  <w:style w:type="character" w:customStyle="1" w:styleId="NoSpacingChar">
    <w:name w:val="No Spacing Char"/>
    <w:basedOn w:val="DefaultParagraphFont"/>
    <w:link w:val="NoSpacing"/>
    <w:uiPriority w:val="1"/>
  </w:style>
  <w:style w:type="paragraph" w:styleId="ListParagraph">
    <w:name w:val="List Paragraph"/>
    <w:basedOn w:val="Normal"/>
    <w:uiPriority w:val="34"/>
    <w:qFormat/>
    <w:pPr>
      <w:spacing w:after="160"/>
      <w:ind w:left="1008" w:hanging="288"/>
      <w:contextualSpacing/>
    </w:pPr>
    <w:rPr>
      <w:rFonts w:eastAsiaTheme="minorHAnsi"/>
      <w:sz w:val="21"/>
    </w:rPr>
  </w:style>
  <w:style w:type="character" w:customStyle="1" w:styleId="IntenseQuoteChar">
    <w:name w:val="Intense Quote Char"/>
    <w:basedOn w:val="DefaultParagraphFont"/>
    <w:link w:val="IntenseQuote"/>
    <w:uiPriority w:val="30"/>
    <w:rPr>
      <w:rFonts w:asciiTheme="majorHAnsi" w:eastAsiaTheme="majorEastAsia" w:hAnsiTheme="majorHAnsi"/>
      <w:bCs/>
      <w:i/>
      <w:iCs/>
      <w:color w:val="auto"/>
      <w:sz w:val="24"/>
      <w:shd w:val="clear" w:color="auto" w:fill="7ECBB6" w:themeFill="accent1"/>
      <w:lang w:bidi="hi-IN"/>
      <w14:ligatures w14:val="standardContextual"/>
      <w14:cntxtAlts/>
    </w:rPr>
  </w:style>
  <w:style w:type="paragraph" w:styleId="TOCHeading">
    <w:name w:val="TOC Heading"/>
    <w:basedOn w:val="Heading1"/>
    <w:next w:val="Normal"/>
    <w:uiPriority w:val="39"/>
    <w:semiHidden/>
    <w:unhideWhenUsed/>
    <w:qFormat/>
    <w:pPr>
      <w:spacing w:before="480" w:line="276" w:lineRule="auto"/>
      <w:outlineLvl w:val="9"/>
    </w:pPr>
    <w:rPr>
      <w:b/>
      <w:i w:val="0"/>
      <w:sz w:val="28"/>
      <w:szCs w:val="28"/>
    </w:rPr>
  </w:style>
  <w:style w:type="paragraph" w:customStyle="1" w:styleId="BodyCopy">
    <w:name w:val="Body Copy"/>
    <w:basedOn w:val="Footer"/>
    <w:qFormat/>
    <w:rsid w:val="007265AF"/>
    <w:rPr>
      <w:rFonts w:ascii="Calibri" w:hAnsi="Calibri"/>
      <w:color w:val="000000" w:themeColor="text1"/>
    </w:rPr>
  </w:style>
  <w:style w:type="paragraph" w:customStyle="1" w:styleId="Sender">
    <w:name w:val="Sender"/>
    <w:basedOn w:val="Signature"/>
    <w:qFormat/>
    <w:rsid w:val="007265AF"/>
    <w:rPr>
      <w:b/>
      <w:color w:val="000000" w:themeColor="text1"/>
    </w:rPr>
  </w:style>
  <w:style w:type="paragraph" w:customStyle="1" w:styleId="DepartmentTitleFooter">
    <w:name w:val="Department Title Footer"/>
    <w:basedOn w:val="Normal"/>
    <w:qFormat/>
    <w:rsid w:val="007265AF"/>
    <w:rPr>
      <w:rFonts w:ascii="Calibri" w:hAnsi="Calibri" w:cs="Calibri"/>
      <w:b/>
      <w:bCs/>
      <w:color w:val="000000" w:themeColor="text1"/>
      <w:sz w:val="19"/>
      <w:szCs w:val="19"/>
    </w:rPr>
  </w:style>
  <w:style w:type="paragraph" w:customStyle="1" w:styleId="BodyFormattingFooter">
    <w:name w:val="Body Formatting Footer"/>
    <w:basedOn w:val="Normal"/>
    <w:qFormat/>
    <w:rsid w:val="007265AF"/>
    <w:rPr>
      <w:color w:val="000000" w:themeColor="text1"/>
      <w:sz w:val="19"/>
      <w:szCs w:val="19"/>
    </w:rPr>
  </w:style>
  <w:style w:type="paragraph" w:customStyle="1" w:styleId="WebsiteFooter">
    <w:name w:val="Website Footer"/>
    <w:basedOn w:val="Normal"/>
    <w:qFormat/>
    <w:rsid w:val="00250E02"/>
    <w:rPr>
      <w:rFonts w:ascii="Calibri" w:hAnsi="Calibri" w:cs="Calibri"/>
      <w:b/>
      <w:bCs/>
      <w:color w:val="3C1053"/>
      <w:sz w:val="21"/>
      <w:szCs w:val="21"/>
    </w:rPr>
  </w:style>
  <w:style w:type="paragraph" w:styleId="BodyText">
    <w:name w:val="Body Text"/>
    <w:basedOn w:val="Normal"/>
    <w:link w:val="BodyTextChar"/>
    <w:rsid w:val="00A22FBA"/>
    <w:rPr>
      <w:b/>
      <w:bCs/>
    </w:rPr>
  </w:style>
  <w:style w:type="character" w:customStyle="1" w:styleId="BodyTextChar">
    <w:name w:val="Body Text Char"/>
    <w:basedOn w:val="DefaultParagraphFont"/>
    <w:link w:val="BodyText"/>
    <w:rsid w:val="00A22FBA"/>
    <w:rPr>
      <w:rFonts w:ascii="Times New Roman" w:eastAsia="Times New Roman" w:hAnsi="Times New Roman" w:cs="Times New Roman"/>
      <w:b/>
      <w:bCs/>
      <w:sz w:val="24"/>
      <w:szCs w:val="24"/>
      <w:lang w:val="en-GB"/>
    </w:rPr>
  </w:style>
  <w:style w:type="paragraph" w:styleId="BodyText2">
    <w:name w:val="Body Text 2"/>
    <w:basedOn w:val="Normal"/>
    <w:link w:val="BodyText2Char"/>
    <w:rsid w:val="00A22FBA"/>
    <w:rPr>
      <w:sz w:val="22"/>
    </w:rPr>
  </w:style>
  <w:style w:type="character" w:customStyle="1" w:styleId="BodyText2Char">
    <w:name w:val="Body Text 2 Char"/>
    <w:basedOn w:val="DefaultParagraphFont"/>
    <w:link w:val="BodyText2"/>
    <w:rsid w:val="00A22FBA"/>
    <w:rPr>
      <w:rFonts w:ascii="Times New Roman" w:eastAsia="Times New Roman" w:hAnsi="Times New Roman" w:cs="Times New Roman"/>
      <w:szCs w:val="24"/>
      <w:lang w:val="en-GB"/>
    </w:rPr>
  </w:style>
  <w:style w:type="character" w:styleId="UnresolvedMention">
    <w:name w:val="Unresolved Mention"/>
    <w:basedOn w:val="DefaultParagraphFont"/>
    <w:uiPriority w:val="99"/>
    <w:semiHidden/>
    <w:unhideWhenUsed/>
    <w:rsid w:val="0097268B"/>
    <w:rPr>
      <w:color w:val="605E5C"/>
      <w:shd w:val="clear" w:color="auto" w:fill="E1DFDD"/>
    </w:rPr>
  </w:style>
  <w:style w:type="character" w:styleId="FollowedHyperlink">
    <w:name w:val="FollowedHyperlink"/>
    <w:basedOn w:val="DefaultParagraphFont"/>
    <w:uiPriority w:val="99"/>
    <w:semiHidden/>
    <w:unhideWhenUsed/>
    <w:rsid w:val="00C314F4"/>
    <w:rPr>
      <w:color w:val="501C6C" w:themeColor="followedHyperlink"/>
      <w:u w:val="single"/>
    </w:rPr>
  </w:style>
  <w:style w:type="table" w:customStyle="1" w:styleId="TableGrid1">
    <w:name w:val="Table Grid1"/>
    <w:basedOn w:val="TableNormal"/>
    <w:next w:val="TableGrid"/>
    <w:uiPriority w:val="39"/>
    <w:rsid w:val="00FD1EAB"/>
    <w:pPr>
      <w:spacing w:after="0" w:line="240" w:lineRule="auto"/>
    </w:pPr>
    <w:rPr>
      <w:rFonts w:eastAsia="Calibri"/>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59"/>
    <w:rsid w:val="006B7361"/>
    <w:pPr>
      <w:spacing w:after="0" w:line="240" w:lineRule="auto"/>
    </w:pPr>
    <w:rPr>
      <w:rFonts w:eastAsia="Calibri"/>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51357521">
      <w:bodyDiv w:val="1"/>
      <w:marLeft w:val="0"/>
      <w:marRight w:val="0"/>
      <w:marTop w:val="0"/>
      <w:marBottom w:val="0"/>
      <w:divBdr>
        <w:top w:val="none" w:sz="0" w:space="0" w:color="auto"/>
        <w:left w:val="none" w:sz="0" w:space="0" w:color="auto"/>
        <w:bottom w:val="none" w:sz="0" w:space="0" w:color="auto"/>
        <w:right w:val="none" w:sz="0" w:space="0" w:color="auto"/>
      </w:divBdr>
    </w:div>
    <w:div w:id="18813618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8.xml"/><Relationship Id="rId13" Type="http://schemas.openxmlformats.org/officeDocument/2006/relationships/footnotes" Target="footnotes.xml"/><Relationship Id="rId18" Type="http://schemas.openxmlformats.org/officeDocument/2006/relationships/hyperlink" Target="mailto:academicprogression@warwick.ac.uk" TargetMode="External"/><Relationship Id="rId3" Type="http://schemas.openxmlformats.org/officeDocument/2006/relationships/customXml" Target="../customXml/item3.xml"/><Relationship Id="rId21" Type="http://schemas.openxmlformats.org/officeDocument/2006/relationships/header" Target="header2.xml"/><Relationship Id="rId7" Type="http://schemas.openxmlformats.org/officeDocument/2006/relationships/customXml" Target="../customXml/item7.xml"/><Relationship Id="rId12" Type="http://schemas.openxmlformats.org/officeDocument/2006/relationships/webSettings" Target="webSettings.xml"/><Relationship Id="rId17" Type="http://schemas.openxmlformats.org/officeDocument/2006/relationships/hyperlink" Target="http://www.leidenmanifesto.org/" TargetMode="External"/><Relationship Id="rId2" Type="http://schemas.openxmlformats.org/officeDocument/2006/relationships/customXml" Target="../customXml/item2.xml"/><Relationship Id="rId16" Type="http://schemas.openxmlformats.org/officeDocument/2006/relationships/hyperlink" Target="mailto:academicprocesses@warwick.ac.uk"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settings" Target="settings.xml"/><Relationship Id="rId24"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hyperlink" Target="https://warwick.ac.uk/services/humanresources/internal/academicprocesses/academicpromotion/" TargetMode="External"/><Relationship Id="rId23" Type="http://schemas.openxmlformats.org/officeDocument/2006/relationships/fontTable" Target="fontTable.xml"/><Relationship Id="rId10" Type="http://schemas.openxmlformats.org/officeDocument/2006/relationships/styles" Target="styles.xml"/><Relationship Id="rId19"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numbering" Target="numbering.xml"/><Relationship Id="rId14" Type="http://schemas.openxmlformats.org/officeDocument/2006/relationships/endnotes" Target="endnotes.xml"/><Relationship Id="rId22" Type="http://schemas.openxmlformats.org/officeDocument/2006/relationships/footer" Target="footer2.xml"/></Relationships>
</file>

<file path=word/_rels/header2.xml.rels><?xml version="1.0" encoding="UTF-8" standalone="yes"?>
<Relationships xmlns="http://schemas.openxmlformats.org/package/2006/relationships"><Relationship Id="rId1" Type="http://schemas.openxmlformats.org/officeDocument/2006/relationships/image" Target="media/image1.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u2171166\AppData\Local\Temp\MicrosoftEdgeDownloads\612e5227-7b72-4e50-8f56-db2267ce5995\brand_portal_stationery_digital_letterhead.dotx" TargetMode="External"/></Relationships>
</file>

<file path=word/theme/_rels/theme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Executive">
  <a:themeElements>
    <a:clrScheme name="Uni of Warwick 2023">
      <a:dk1>
        <a:srgbClr val="000000"/>
      </a:dk1>
      <a:lt1>
        <a:srgbClr val="FFFFFF"/>
      </a:lt1>
      <a:dk2>
        <a:srgbClr val="501C6C"/>
      </a:dk2>
      <a:lt2>
        <a:srgbClr val="FFFFFF"/>
      </a:lt2>
      <a:accent1>
        <a:srgbClr val="7ECBB6"/>
      </a:accent1>
      <a:accent2>
        <a:srgbClr val="00B2DD"/>
      </a:accent2>
      <a:accent3>
        <a:srgbClr val="FFC233"/>
      </a:accent3>
      <a:accent4>
        <a:srgbClr val="F37920"/>
      </a:accent4>
      <a:accent5>
        <a:srgbClr val="EF4050"/>
      </a:accent5>
      <a:accent6>
        <a:srgbClr val="501C6C"/>
      </a:accent6>
      <a:hlink>
        <a:srgbClr val="3F4146"/>
      </a:hlink>
      <a:folHlink>
        <a:srgbClr val="501C6C"/>
      </a:folHlink>
    </a:clrScheme>
    <a:fontScheme name="warwick">
      <a:majorFont>
        <a:latin typeface="Calibri"/>
        <a:ea typeface=""/>
        <a:cs typeface=""/>
      </a:majorFont>
      <a:minorFont>
        <a:latin typeface="Calibri"/>
        <a:ea typeface=""/>
        <a:cs typeface=""/>
      </a:minorFont>
    </a:fontScheme>
    <a:fmtScheme name="Executiv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8575" cap="flat" cmpd="sng" algn="ctr">
          <a:solidFill>
            <a:schemeClr val="phClr"/>
          </a:solidFill>
          <a:prstDash val="solid"/>
        </a:ln>
        <a:ln w="508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50000">
              <a:schemeClr val="phClr">
                <a:tint val="80000"/>
                <a:satMod val="250000"/>
              </a:schemeClr>
            </a:gs>
            <a:gs pos="76000">
              <a:schemeClr val="phClr">
                <a:tint val="90000"/>
                <a:shade val="90000"/>
                <a:satMod val="200000"/>
              </a:schemeClr>
            </a:gs>
            <a:gs pos="92000">
              <a:schemeClr val="phClr">
                <a:tint val="90000"/>
                <a:shade val="70000"/>
                <a:satMod val="250000"/>
              </a:schemeClr>
            </a:gs>
          </a:gsLst>
          <a:path path="circle">
            <a:fillToRect l="50000" t="50000" r="50000" b="50000"/>
          </a:path>
        </a:gradFill>
        <a:blipFill>
          <a:blip xmlns:r="http://schemas.openxmlformats.org/officeDocument/2006/relationships" r:embed="rId1">
            <a:duotone>
              <a:schemeClr val="phClr">
                <a:tint val="95000"/>
              </a:schemeClr>
              <a:schemeClr val="phClr">
                <a:shade val="90000"/>
              </a:schemeClr>
            </a:duotone>
          </a:blip>
          <a:tile tx="0" ty="0" sx="100000" sy="100000" flip="none" algn="tl"/>
        </a:blip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item1.xml><?xml version="1.0" encoding="utf-8"?>
<CoverPageProperties xmlns="http://schemas.microsoft.com/office/2006/coverPageProps">
  <PublishDate/>
  <Abstract/>
  <CompanyAddress/>
  <CompanyPhone/>
  <CompanyFax/>
  <CompanyEmail/>
</CoverPageProperties>
</file>

<file path=customXml/item2.xml><?xml version="1.0" encoding="utf-8"?>
<b:Sources xmlns:b="http://schemas.openxmlformats.org/officeDocument/2006/bibliography" SelectedStyle="\APA.XSL" StyleName="AP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overPageProperties xmlns="http://schemas.microsoft.com/office/2006/coverPageProps">
  <PublishDate/>
  <Abstract/>
  <CompanyAddress/>
  <CompanyPhone/>
  <CompanyFax/>
  <CompanyEmail/>
</CoverPageProperties>
</file>

<file path=customXml/item5.xml><?xml version="1.0" encoding="utf-8"?>
<ct:contentTypeSchema xmlns:ct="http://schemas.microsoft.com/office/2006/metadata/contentType" xmlns:ma="http://schemas.microsoft.com/office/2006/metadata/properties/metaAttributes" ct:_="" ma:_="" ma:contentTypeName="Document" ma:contentTypeID="0x010100138BF2393C4EA04AB7F96C5D4020735B" ma:contentTypeVersion="14" ma:contentTypeDescription="Create a new document." ma:contentTypeScope="" ma:versionID="42a30d9cbca3924387bef3bf69eaa7c9">
  <xsd:schema xmlns:xsd="http://www.w3.org/2001/XMLSchema" xmlns:xs="http://www.w3.org/2001/XMLSchema" xmlns:p="http://schemas.microsoft.com/office/2006/metadata/properties" xmlns:ns2="2457cae1-bbb3-49df-91d0-3eeeba63d323" xmlns:ns3="ef19808f-d5e4-40cd-93fa-31b8700ee2cf" targetNamespace="http://schemas.microsoft.com/office/2006/metadata/properties" ma:root="true" ma:fieldsID="f7ba673e26b3dbf0eaaa6d510e659d75" ns2:_="" ns3:_="">
    <xsd:import namespace="2457cae1-bbb3-49df-91d0-3eeeba63d323"/>
    <xsd:import namespace="ef19808f-d5e4-40cd-93fa-31b8700ee2cf"/>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lcf76f155ced4ddcb4097134ff3c332f" minOccurs="0"/>
                <xsd:element ref="ns3:TaxCatchAll" minOccurs="0"/>
                <xsd:element ref="ns2:MediaServiceDateTaken" minOccurs="0"/>
                <xsd:element ref="ns2:MediaServiceGenerationTime" minOccurs="0"/>
                <xsd:element ref="ns2:MediaServiceEventHashCode" minOccurs="0"/>
                <xsd:element ref="ns2:MediaServiceOCR" minOccurs="0"/>
                <xsd:element ref="ns2:MediaServiceLocation" minOccurs="0"/>
                <xsd:element ref="ns2:MediaLengthInSecond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457cae1-bbb3-49df-91d0-3eeeba63d32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955cd427-a42c-44c8-816a-2405638e27c4" ma:termSetId="09814cd3-568e-fe90-9814-8d621ff8fb84" ma:anchorId="fba54fb3-c3e1-fe81-a776-ca4b69148c4d" ma:open="true" ma:isKeyword="false">
      <xsd:complexType>
        <xsd:sequence>
          <xsd:element ref="pc:Terms" minOccurs="0" maxOccurs="1"/>
        </xsd:sequence>
      </xsd:complexType>
    </xsd:element>
    <xsd:element name="MediaServiceDateTaken" ma:index="15" nillable="true" ma:displayName="MediaServiceDateTaken" ma:hidden="true" ma:indexed="true" ma:internalName="MediaServiceDateTaken"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Location" ma:index="19" nillable="true" ma:displayName="Location" ma:indexed="true" ma:internalName="MediaServiceLocatio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ObjectDetectorVersions" ma:index="21"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f19808f-d5e4-40cd-93fa-31b8700ee2cf"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14" nillable="true" ma:displayName="Taxonomy Catch All Column" ma:hidden="true" ma:list="{8d093c4e-51e7-44f8-921c-27a14d3f10ee}" ma:internalName="TaxCatchAll" ma:showField="CatchAllData" ma:web="ef19808f-d5e4-40cd-93fa-31b8700ee2c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6.xml><?xml version="1.0" encoding="utf-8"?>
<outs:outSpaceData xmlns:outs="http://schemas.microsoft.com/office/2009/outspace/metadata">
  <outs:relatedDates/>
  <outs:relatedDocuments/>
  <outs:relatedPeople/>
  <propertyMetadataList xmlns="http://schemas.microsoft.com/office/2009/outspace/metadata"/>
  <outs:corruptMetadataWasLost/>
</outs:outSpaceData>
</file>

<file path=customXml/item7.xml><?xml version="1.0" encoding="utf-8"?>
<b:Sources xmlns:b="http://schemas.microsoft.com/office/word/2004/10/bibliography" xmlns="http://schemas.microsoft.com/office/word/2004/10/bibliography"/>
</file>

<file path=customXml/item8.xml><?xml version="1.0" encoding="utf-8"?>
<p:properties xmlns:p="http://schemas.microsoft.com/office/2006/metadata/properties" xmlns:xsi="http://www.w3.org/2001/XMLSchema-instance" xmlns:pc="http://schemas.microsoft.com/office/infopath/2007/PartnerControls">
  <documentManagement>
    <lcf76f155ced4ddcb4097134ff3c332f xmlns="2457cae1-bbb3-49df-91d0-3eeeba63d323">
      <Terms xmlns="http://schemas.microsoft.com/office/infopath/2007/PartnerControls"/>
    </lcf76f155ced4ddcb4097134ff3c332f>
    <TaxCatchAll xmlns="ef19808f-d5e4-40cd-93fa-31b8700ee2cf" xsi:nil="true"/>
  </documentManagement>
</p:properti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9A0200FD-273E-4D45-8C57-7A18E196A4F1}">
  <ds:schemaRefs>
    <ds:schemaRef ds:uri="http://schemas.openxmlformats.org/officeDocument/2006/bibliography"/>
  </ds:schemaRefs>
</ds:datastoreItem>
</file>

<file path=customXml/itemProps3.xml><?xml version="1.0" encoding="utf-8"?>
<ds:datastoreItem xmlns:ds="http://schemas.openxmlformats.org/officeDocument/2006/customXml" ds:itemID="{B64D65B2-99C9-4755-824D-EC8E4D758BB1}">
  <ds:schemaRefs>
    <ds:schemaRef ds:uri="http://schemas.microsoft.com/sharepoint/v3/contenttype/forms"/>
  </ds:schemaRefs>
</ds:datastoreItem>
</file>

<file path=customXml/itemProps4.xml><?xml version="1.0" encoding="utf-8"?>
<ds:datastoreItem xmlns:ds="http://schemas.openxmlformats.org/officeDocument/2006/customXml" ds:itemID="{8A90BD7C-A107-473D-9CEC-88442B1DCEDA}">
  <ds:schemaRefs>
    <ds:schemaRef ds:uri="http://schemas.microsoft.com/office/2006/coverPageProps"/>
  </ds:schemaRefs>
</ds:datastoreItem>
</file>

<file path=customXml/itemProps5.xml><?xml version="1.0" encoding="utf-8"?>
<ds:datastoreItem xmlns:ds="http://schemas.openxmlformats.org/officeDocument/2006/customXml" ds:itemID="{F8F9F4AD-E0D2-49FD-A1C6-4F6176E779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457cae1-bbb3-49df-91d0-3eeeba63d323"/>
    <ds:schemaRef ds:uri="ef19808f-d5e4-40cd-93fa-31b8700ee2c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6.xml><?xml version="1.0" encoding="utf-8"?>
<ds:datastoreItem xmlns:ds="http://schemas.openxmlformats.org/officeDocument/2006/customXml" ds:itemID="{5472DDDD-EF00-4AE5-AFBA-4A4AE8527F10}">
  <ds:schemaRefs>
    <ds:schemaRef ds:uri="http://schemas.microsoft.com/office/2009/outspace/metadata"/>
  </ds:schemaRefs>
</ds:datastoreItem>
</file>

<file path=customXml/itemProps7.xml><?xml version="1.0" encoding="utf-8"?>
<ds:datastoreItem xmlns:ds="http://schemas.openxmlformats.org/officeDocument/2006/customXml" ds:itemID="{C2CF5E3A-7B6D-49D9-98D1-497DE9185669}">
  <ds:schemaRefs>
    <ds:schemaRef ds:uri="http://schemas.microsoft.com/office/word/2004/10/bibliography"/>
  </ds:schemaRefs>
</ds:datastoreItem>
</file>

<file path=customXml/itemProps8.xml><?xml version="1.0" encoding="utf-8"?>
<ds:datastoreItem xmlns:ds="http://schemas.openxmlformats.org/officeDocument/2006/customXml" ds:itemID="{8AC2ABA6-0939-4ED9-B917-C58A6AF54FE6}">
  <ds:schemaRefs>
    <ds:schemaRef ds:uri="http://schemas.microsoft.com/office/2006/metadata/properties"/>
    <ds:schemaRef ds:uri="http://schemas.microsoft.com/office/infopath/2007/PartnerControls"/>
    <ds:schemaRef ds:uri="2457cae1-bbb3-49df-91d0-3eeeba63d323"/>
    <ds:schemaRef ds:uri="ef19808f-d5e4-40cd-93fa-31b8700ee2cf"/>
  </ds:schemaRefs>
</ds:datastoreItem>
</file>

<file path=docProps/app.xml><?xml version="1.0" encoding="utf-8"?>
<Properties xmlns="http://schemas.openxmlformats.org/officeDocument/2006/extended-properties" xmlns:vt="http://schemas.openxmlformats.org/officeDocument/2006/docPropsVTypes">
  <Template>brand_portal_stationery_digital_letterhead</Template>
  <TotalTime>3</TotalTime>
  <Pages>5</Pages>
  <Words>817</Words>
  <Characters>4514</Characters>
  <Application>Microsoft Office Word</Application>
  <DocSecurity>0</DocSecurity>
  <Lines>250</Lines>
  <Paragraphs>74</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5257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Mullis, Debbie</dc:creator>
  <cp:lastModifiedBy>O'Rourke, Emma</cp:lastModifiedBy>
  <cp:revision>4</cp:revision>
  <cp:lastPrinted>2023-08-10T10:28:00Z</cp:lastPrinted>
  <dcterms:created xsi:type="dcterms:W3CDTF">2024-10-10T09:40:00Z</dcterms:created>
  <dcterms:modified xsi:type="dcterms:W3CDTF">2025-12-22T14:36:00Z</dcterms:modified>
  <cp:ver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TemplateID">
    <vt:lpwstr>TC017730559991</vt:lpwstr>
  </property>
  <property fmtid="{D5CDD505-2E9C-101B-9397-08002B2CF9AE}" pid="3" name="ContentTypeId">
    <vt:lpwstr>0x010100138BF2393C4EA04AB7F96C5D4020735B</vt:lpwstr>
  </property>
</Properties>
</file>