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517B9" w14:textId="77777777" w:rsidR="00AB2BBD" w:rsidRDefault="00AB2BBD" w:rsidP="00AB2BBD">
      <w:pPr>
        <w:jc w:val="center"/>
        <w:rPr>
          <w:rFonts w:ascii="Calibri" w:hAnsi="Calibri" w:cs="Calibri"/>
          <w:b/>
          <w:bCs/>
          <w:sz w:val="28"/>
          <w:szCs w:val="28"/>
        </w:rPr>
      </w:pPr>
    </w:p>
    <w:p w14:paraId="4D8FC109" w14:textId="77777777" w:rsidR="00AB2BBD" w:rsidRDefault="00AB2BBD" w:rsidP="00AB2BBD">
      <w:pPr>
        <w:jc w:val="center"/>
        <w:rPr>
          <w:rFonts w:ascii="Calibri" w:hAnsi="Calibri" w:cs="Calibri"/>
          <w:b/>
          <w:bCs/>
          <w:sz w:val="28"/>
          <w:szCs w:val="28"/>
        </w:rPr>
      </w:pPr>
    </w:p>
    <w:p w14:paraId="13493B46" w14:textId="77777777" w:rsidR="00AB2BBD" w:rsidRDefault="00AB2BBD" w:rsidP="00AB2BBD">
      <w:pPr>
        <w:jc w:val="center"/>
        <w:rPr>
          <w:rFonts w:ascii="Calibri" w:hAnsi="Calibri" w:cs="Calibri"/>
          <w:b/>
          <w:bCs/>
          <w:sz w:val="28"/>
          <w:szCs w:val="28"/>
        </w:rPr>
      </w:pPr>
    </w:p>
    <w:p w14:paraId="5CF8D5CB" w14:textId="1D7407F7" w:rsidR="2C6AAB56" w:rsidRDefault="2C6AAB56" w:rsidP="2C6AAB56">
      <w:pPr>
        <w:jc w:val="center"/>
        <w:rPr>
          <w:rFonts w:ascii="Calibri" w:hAnsi="Calibri" w:cs="Calibri"/>
          <w:b/>
          <w:bCs/>
          <w:sz w:val="28"/>
          <w:szCs w:val="28"/>
        </w:rPr>
      </w:pPr>
    </w:p>
    <w:p w14:paraId="3D3C4B4A" w14:textId="1E68CABC" w:rsidR="2C6AAB56" w:rsidRDefault="2C6AAB56" w:rsidP="2C6AAB56">
      <w:pPr>
        <w:jc w:val="center"/>
        <w:rPr>
          <w:rFonts w:ascii="Calibri" w:hAnsi="Calibri" w:cs="Calibri"/>
          <w:b/>
          <w:bCs/>
          <w:sz w:val="28"/>
          <w:szCs w:val="28"/>
        </w:rPr>
      </w:pPr>
    </w:p>
    <w:p w14:paraId="4BDC896F" w14:textId="5562B424" w:rsidR="2C6AAB56" w:rsidRDefault="2C6AAB56" w:rsidP="2C6AAB56">
      <w:pPr>
        <w:jc w:val="center"/>
        <w:rPr>
          <w:rFonts w:ascii="Calibri" w:hAnsi="Calibri" w:cs="Calibri"/>
          <w:b/>
          <w:bCs/>
          <w:sz w:val="28"/>
          <w:szCs w:val="28"/>
        </w:rPr>
      </w:pPr>
    </w:p>
    <w:p w14:paraId="75BAAC58" w14:textId="1EED5E59" w:rsidR="00AB2BBD" w:rsidRDefault="2C6AAB56" w:rsidP="00AB2BBD">
      <w:pPr>
        <w:jc w:val="center"/>
      </w:pPr>
      <w:r w:rsidRPr="2C6AAB56">
        <w:rPr>
          <w:rFonts w:ascii="Calibri" w:hAnsi="Calibri" w:cs="Calibri"/>
          <w:b/>
          <w:bCs/>
          <w:sz w:val="28"/>
          <w:szCs w:val="28"/>
        </w:rPr>
        <w:t>Academic Promotion Application – Checklist</w:t>
      </w:r>
    </w:p>
    <w:p w14:paraId="56A383F8" w14:textId="7FAE531B" w:rsidR="2C6AAB56" w:rsidRDefault="2C6AAB56" w:rsidP="2C6AAB56">
      <w:pPr>
        <w:jc w:val="center"/>
        <w:rPr>
          <w:rFonts w:ascii="Calibri" w:hAnsi="Calibri" w:cs="Calibri"/>
          <w:b/>
          <w:bCs/>
          <w:sz w:val="28"/>
          <w:szCs w:val="28"/>
        </w:rPr>
      </w:pPr>
    </w:p>
    <w:tbl>
      <w:tblPr>
        <w:tblStyle w:val="TableGrid"/>
        <w:tblpPr w:leftFromText="180" w:rightFromText="180" w:vertAnchor="text" w:horzAnchor="margin" w:tblpXSpec="center" w:tblpY="214"/>
        <w:tblW w:w="902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835"/>
        <w:gridCol w:w="1515"/>
        <w:gridCol w:w="1147"/>
        <w:gridCol w:w="1530"/>
        <w:gridCol w:w="1725"/>
        <w:gridCol w:w="1274"/>
      </w:tblGrid>
      <w:tr w:rsidR="00AB2BBD" w14:paraId="210F3926" w14:textId="77777777" w:rsidTr="15E4EFF2">
        <w:trPr>
          <w:trHeight w:val="300"/>
        </w:trPr>
        <w:tc>
          <w:tcPr>
            <w:tcW w:w="1835" w:type="dxa"/>
          </w:tcPr>
          <w:p w14:paraId="686CA686" w14:textId="77777777" w:rsidR="00AB2BBD" w:rsidRPr="00771AE3" w:rsidRDefault="00AB2BBD" w:rsidP="00002A03">
            <w:pPr>
              <w:jc w:val="center"/>
              <w:rPr>
                <w:rFonts w:ascii="Calibri" w:hAnsi="Calibri" w:cs="Calibri"/>
              </w:rPr>
            </w:pPr>
            <w:r w:rsidRPr="00771AE3">
              <w:rPr>
                <w:rFonts w:ascii="Calibri" w:hAnsi="Calibri" w:cs="Calibri"/>
              </w:rPr>
              <w:t>Applicant Name:</w:t>
            </w:r>
          </w:p>
        </w:tc>
        <w:tc>
          <w:tcPr>
            <w:tcW w:w="2662" w:type="dxa"/>
            <w:gridSpan w:val="2"/>
          </w:tcPr>
          <w:p w14:paraId="3B3C69E4" w14:textId="53B2289B" w:rsidR="00AB2BBD" w:rsidRPr="00771AE3" w:rsidRDefault="00AB2BBD" w:rsidP="2C6AAB56">
            <w:pPr>
              <w:jc w:val="center"/>
              <w:rPr>
                <w:rFonts w:ascii="Calibri" w:hAnsi="Calibri" w:cs="Calibri"/>
              </w:rPr>
            </w:pPr>
          </w:p>
          <w:p w14:paraId="05EBA22C" w14:textId="1270178F" w:rsidR="00AB2BBD" w:rsidRPr="00771AE3" w:rsidRDefault="00AB2BBD" w:rsidP="2C6AAB56">
            <w:pPr>
              <w:jc w:val="center"/>
              <w:rPr>
                <w:rFonts w:ascii="Calibri" w:hAnsi="Calibri" w:cs="Calibri"/>
              </w:rPr>
            </w:pPr>
          </w:p>
          <w:p w14:paraId="2B3D50D3" w14:textId="4035968E" w:rsidR="00AB2BBD" w:rsidRPr="00771AE3" w:rsidRDefault="00AB2BBD" w:rsidP="00002A03">
            <w:pPr>
              <w:jc w:val="center"/>
              <w:rPr>
                <w:rFonts w:ascii="Calibri" w:hAnsi="Calibri" w:cs="Calibri"/>
              </w:rPr>
            </w:pPr>
          </w:p>
        </w:tc>
        <w:tc>
          <w:tcPr>
            <w:tcW w:w="1530" w:type="dxa"/>
          </w:tcPr>
          <w:p w14:paraId="6A5288F0" w14:textId="4483FC7D" w:rsidR="00AB2BBD" w:rsidRPr="00771AE3" w:rsidRDefault="00AB2BBD" w:rsidP="00002A03">
            <w:pPr>
              <w:jc w:val="center"/>
              <w:rPr>
                <w:rFonts w:ascii="Calibri" w:hAnsi="Calibri" w:cs="Calibri"/>
              </w:rPr>
            </w:pPr>
            <w:r w:rsidRPr="13BC2705">
              <w:rPr>
                <w:rFonts w:ascii="Calibri" w:hAnsi="Calibri" w:cs="Calibri"/>
              </w:rPr>
              <w:t>Department</w:t>
            </w:r>
            <w:r w:rsidR="6F1B648F" w:rsidRPr="13BC2705">
              <w:rPr>
                <w:rFonts w:ascii="Calibri" w:hAnsi="Calibri" w:cs="Calibri"/>
              </w:rPr>
              <w:t>:</w:t>
            </w:r>
          </w:p>
        </w:tc>
        <w:tc>
          <w:tcPr>
            <w:tcW w:w="2999" w:type="dxa"/>
            <w:gridSpan w:val="2"/>
          </w:tcPr>
          <w:p w14:paraId="7B5C5AAB" w14:textId="77777777" w:rsidR="00AB2BBD" w:rsidRDefault="00AB2BBD" w:rsidP="00002A03">
            <w:pPr>
              <w:jc w:val="center"/>
              <w:rPr>
                <w:rFonts w:ascii="Calibri" w:hAnsi="Calibri" w:cs="Calibri"/>
                <w:b/>
                <w:bCs/>
                <w:sz w:val="28"/>
                <w:szCs w:val="28"/>
              </w:rPr>
            </w:pPr>
          </w:p>
        </w:tc>
      </w:tr>
      <w:tr w:rsidR="13BC2705" w14:paraId="7111023F" w14:textId="77777777" w:rsidTr="15E4EFF2">
        <w:trPr>
          <w:trHeight w:val="300"/>
        </w:trPr>
        <w:tc>
          <w:tcPr>
            <w:tcW w:w="1835" w:type="dxa"/>
          </w:tcPr>
          <w:p w14:paraId="63666199" w14:textId="5E1550ED" w:rsidR="6F1B648F" w:rsidRDefault="6F1B648F" w:rsidP="13BC2705">
            <w:pPr>
              <w:jc w:val="center"/>
              <w:rPr>
                <w:rFonts w:ascii="Calibri" w:hAnsi="Calibri" w:cs="Calibri"/>
              </w:rPr>
            </w:pPr>
            <w:r w:rsidRPr="13BC2705">
              <w:rPr>
                <w:rFonts w:ascii="Calibri" w:hAnsi="Calibri" w:cs="Calibri"/>
              </w:rPr>
              <w:t>Date:</w:t>
            </w:r>
          </w:p>
        </w:tc>
        <w:tc>
          <w:tcPr>
            <w:tcW w:w="2662" w:type="dxa"/>
            <w:gridSpan w:val="2"/>
          </w:tcPr>
          <w:p w14:paraId="50005B62" w14:textId="754F658A" w:rsidR="13BC2705" w:rsidRDefault="13BC2705" w:rsidP="2C6AAB56">
            <w:pPr>
              <w:jc w:val="center"/>
              <w:rPr>
                <w:rFonts w:ascii="Calibri" w:hAnsi="Calibri" w:cs="Calibri"/>
              </w:rPr>
            </w:pPr>
          </w:p>
          <w:p w14:paraId="2DF8FD16" w14:textId="3741D347" w:rsidR="13BC2705" w:rsidRDefault="13BC2705" w:rsidP="13BC2705">
            <w:pPr>
              <w:jc w:val="center"/>
              <w:rPr>
                <w:rFonts w:ascii="Calibri" w:hAnsi="Calibri" w:cs="Calibri"/>
              </w:rPr>
            </w:pPr>
          </w:p>
        </w:tc>
        <w:tc>
          <w:tcPr>
            <w:tcW w:w="1530" w:type="dxa"/>
          </w:tcPr>
          <w:p w14:paraId="5F94B8C8" w14:textId="3DEF068F" w:rsidR="6F1B648F" w:rsidRDefault="6F1B648F" w:rsidP="13BC2705">
            <w:pPr>
              <w:jc w:val="center"/>
            </w:pPr>
            <w:r w:rsidRPr="13BC2705">
              <w:rPr>
                <w:rFonts w:ascii="Calibri" w:hAnsi="Calibri" w:cs="Calibri"/>
              </w:rPr>
              <w:t>Staff ID</w:t>
            </w:r>
          </w:p>
        </w:tc>
        <w:tc>
          <w:tcPr>
            <w:tcW w:w="2999" w:type="dxa"/>
            <w:gridSpan w:val="2"/>
          </w:tcPr>
          <w:p w14:paraId="19295BB4" w14:textId="2844B45C" w:rsidR="13BC2705" w:rsidRDefault="13BC2705" w:rsidP="13BC2705">
            <w:pPr>
              <w:jc w:val="center"/>
              <w:rPr>
                <w:rFonts w:ascii="Calibri" w:hAnsi="Calibri" w:cs="Calibri"/>
                <w:b/>
                <w:bCs/>
                <w:sz w:val="28"/>
                <w:szCs w:val="28"/>
              </w:rPr>
            </w:pPr>
          </w:p>
        </w:tc>
      </w:tr>
      <w:tr w:rsidR="00AB2BBD" w14:paraId="40D326A6" w14:textId="77777777" w:rsidTr="15E4EFF2">
        <w:trPr>
          <w:trHeight w:val="300"/>
        </w:trPr>
        <w:tc>
          <w:tcPr>
            <w:tcW w:w="1835" w:type="dxa"/>
          </w:tcPr>
          <w:p w14:paraId="6010375A" w14:textId="7BC8A3F7" w:rsidR="00AB2BBD" w:rsidRPr="00771AE3" w:rsidRDefault="6F1B648F" w:rsidP="00002A03">
            <w:pPr>
              <w:jc w:val="center"/>
            </w:pPr>
            <w:r w:rsidRPr="13BC2705">
              <w:rPr>
                <w:rFonts w:ascii="Calibri" w:hAnsi="Calibri" w:cs="Calibri"/>
              </w:rPr>
              <w:t>Orchid ID:</w:t>
            </w:r>
          </w:p>
        </w:tc>
        <w:tc>
          <w:tcPr>
            <w:tcW w:w="1515" w:type="dxa"/>
          </w:tcPr>
          <w:p w14:paraId="69285BA6" w14:textId="77777777" w:rsidR="00AB2BBD" w:rsidRPr="00771AE3" w:rsidRDefault="00AB2BBD" w:rsidP="00002A03">
            <w:pPr>
              <w:jc w:val="center"/>
              <w:rPr>
                <w:rFonts w:ascii="Calibri" w:hAnsi="Calibri" w:cs="Calibri"/>
              </w:rPr>
            </w:pPr>
          </w:p>
        </w:tc>
        <w:tc>
          <w:tcPr>
            <w:tcW w:w="1147" w:type="dxa"/>
          </w:tcPr>
          <w:p w14:paraId="01AB6556" w14:textId="484D89E2" w:rsidR="2C6AAB56" w:rsidRDefault="2C6AAB56" w:rsidP="2C6AAB56">
            <w:pPr>
              <w:rPr>
                <w:rFonts w:ascii="Calibri" w:hAnsi="Calibri" w:cs="Calibri"/>
                <w:b/>
                <w:bCs/>
                <w:sz w:val="22"/>
                <w:szCs w:val="22"/>
              </w:rPr>
            </w:pPr>
            <w:r w:rsidRPr="2C6AAB56">
              <w:rPr>
                <w:rFonts w:ascii="Calibri" w:hAnsi="Calibri" w:cs="Calibri"/>
              </w:rPr>
              <w:t xml:space="preserve">N/A    </w:t>
            </w:r>
            <w:sdt>
              <w:sdtPr>
                <w:rPr>
                  <w:rFonts w:ascii="Calibri" w:hAnsi="Calibri" w:cs="Calibri"/>
                  <w:b/>
                  <w:bCs/>
                  <w:sz w:val="22"/>
                  <w:szCs w:val="22"/>
                </w:rPr>
                <w:id w:val="1116617682"/>
                <w14:checkbox>
                  <w14:checked w14:val="0"/>
                  <w14:checkedState w14:val="2612" w14:font="MS Gothic"/>
                  <w14:uncheckedState w14:val="2610" w14:font="MS Gothic"/>
                </w14:checkbox>
              </w:sdtPr>
              <w:sdtEndPr/>
              <w:sdtContent>
                <w:r w:rsidRPr="2C6AAB56">
                  <w:rPr>
                    <w:rFonts w:ascii="MS Gothic" w:eastAsia="MS Gothic" w:hAnsi="MS Gothic" w:cs="MS Gothic"/>
                    <w:b/>
                    <w:bCs/>
                    <w:sz w:val="22"/>
                    <w:szCs w:val="22"/>
                  </w:rPr>
                  <w:t>☐</w:t>
                </w:r>
              </w:sdtContent>
            </w:sdt>
          </w:p>
          <w:p w14:paraId="505962E0" w14:textId="733EC861" w:rsidR="2C6AAB56" w:rsidRDefault="2C6AAB56" w:rsidP="2C6AAB56">
            <w:pPr>
              <w:jc w:val="center"/>
              <w:rPr>
                <w:rFonts w:ascii="Calibri" w:hAnsi="Calibri" w:cs="Calibri"/>
              </w:rPr>
            </w:pPr>
          </w:p>
        </w:tc>
        <w:tc>
          <w:tcPr>
            <w:tcW w:w="1530" w:type="dxa"/>
          </w:tcPr>
          <w:p w14:paraId="4C50D4FB" w14:textId="6902089B" w:rsidR="00AB2BBD" w:rsidRPr="00771AE3" w:rsidRDefault="6F1B648F" w:rsidP="00002A03">
            <w:pPr>
              <w:jc w:val="center"/>
            </w:pPr>
            <w:r w:rsidRPr="13BC2705">
              <w:rPr>
                <w:rFonts w:ascii="Calibri" w:hAnsi="Calibri" w:cs="Calibri"/>
              </w:rPr>
              <w:t>Scopus ID:</w:t>
            </w:r>
          </w:p>
        </w:tc>
        <w:tc>
          <w:tcPr>
            <w:tcW w:w="1725" w:type="dxa"/>
          </w:tcPr>
          <w:p w14:paraId="2357FC83" w14:textId="3320070A" w:rsidR="00AB2BBD" w:rsidRDefault="00AB2BBD" w:rsidP="2C6AAB56">
            <w:pPr>
              <w:jc w:val="center"/>
              <w:rPr>
                <w:rFonts w:ascii="Calibri" w:hAnsi="Calibri" w:cs="Calibri"/>
                <w:b/>
                <w:bCs/>
                <w:sz w:val="28"/>
                <w:szCs w:val="28"/>
              </w:rPr>
            </w:pPr>
          </w:p>
          <w:p w14:paraId="54078DAE" w14:textId="3CF4A963" w:rsidR="00AB2BBD" w:rsidRDefault="00AB2BBD" w:rsidP="00002A03">
            <w:pPr>
              <w:jc w:val="center"/>
              <w:rPr>
                <w:rFonts w:ascii="Calibri" w:hAnsi="Calibri" w:cs="Calibri"/>
                <w:b/>
                <w:bCs/>
                <w:sz w:val="28"/>
                <w:szCs w:val="28"/>
              </w:rPr>
            </w:pPr>
          </w:p>
        </w:tc>
        <w:tc>
          <w:tcPr>
            <w:tcW w:w="1274" w:type="dxa"/>
          </w:tcPr>
          <w:p w14:paraId="2144FCA3" w14:textId="660A1266" w:rsidR="2C6AAB56" w:rsidRDefault="2C6AAB56" w:rsidP="2C6AAB56">
            <w:pPr>
              <w:rPr>
                <w:rFonts w:ascii="Calibri" w:hAnsi="Calibri" w:cs="Calibri"/>
                <w:b/>
                <w:bCs/>
                <w:sz w:val="22"/>
                <w:szCs w:val="22"/>
              </w:rPr>
            </w:pPr>
            <w:r w:rsidRPr="2C6AAB56">
              <w:rPr>
                <w:rFonts w:ascii="Calibri" w:hAnsi="Calibri" w:cs="Calibri"/>
              </w:rPr>
              <w:t xml:space="preserve">N/A     </w:t>
            </w:r>
            <w:sdt>
              <w:sdtPr>
                <w:rPr>
                  <w:rFonts w:ascii="Calibri" w:hAnsi="Calibri" w:cs="Calibri"/>
                  <w:b/>
                  <w:bCs/>
                  <w:sz w:val="22"/>
                  <w:szCs w:val="22"/>
                </w:rPr>
                <w:id w:val="1696887815"/>
                <w14:checkbox>
                  <w14:checked w14:val="0"/>
                  <w14:checkedState w14:val="2612" w14:font="MS Gothic"/>
                  <w14:uncheckedState w14:val="2610" w14:font="MS Gothic"/>
                </w14:checkbox>
              </w:sdtPr>
              <w:sdtEndPr/>
              <w:sdtContent>
                <w:r w:rsidRPr="2C6AAB56">
                  <w:rPr>
                    <w:rFonts w:ascii="MS Gothic" w:eastAsia="MS Gothic" w:hAnsi="MS Gothic" w:cs="MS Gothic"/>
                    <w:b/>
                    <w:bCs/>
                    <w:sz w:val="22"/>
                    <w:szCs w:val="22"/>
                  </w:rPr>
                  <w:t>☐</w:t>
                </w:r>
              </w:sdtContent>
            </w:sdt>
          </w:p>
          <w:p w14:paraId="02073F26" w14:textId="75DEA89A" w:rsidR="2C6AAB56" w:rsidRDefault="2C6AAB56" w:rsidP="2C6AAB56">
            <w:pPr>
              <w:jc w:val="center"/>
              <w:rPr>
                <w:rFonts w:ascii="Calibri" w:hAnsi="Calibri" w:cs="Calibri"/>
              </w:rPr>
            </w:pPr>
          </w:p>
        </w:tc>
      </w:tr>
      <w:tr w:rsidR="3734B74C" w14:paraId="2A657316" w14:textId="77777777" w:rsidTr="15E4EFF2">
        <w:trPr>
          <w:trHeight w:val="630"/>
        </w:trPr>
        <w:tc>
          <w:tcPr>
            <w:tcW w:w="9026" w:type="dxa"/>
            <w:gridSpan w:val="6"/>
          </w:tcPr>
          <w:p w14:paraId="176276A3" w14:textId="63011BEE" w:rsidR="2C6AAB56" w:rsidRDefault="2C6AAB56" w:rsidP="2C6AAB56">
            <w:pPr>
              <w:jc w:val="center"/>
              <w:rPr>
                <w:rFonts w:ascii="Calibri" w:hAnsi="Calibri" w:cs="Calibri"/>
                <w:i/>
                <w:iCs/>
              </w:rPr>
            </w:pPr>
          </w:p>
          <w:p w14:paraId="52449E89" w14:textId="77777777" w:rsidR="004A324E" w:rsidRDefault="004A324E"/>
        </w:tc>
      </w:tr>
    </w:tbl>
    <w:p w14:paraId="65611B3D" w14:textId="6453AD13" w:rsidR="00AB2BBD" w:rsidRDefault="00AB2BBD" w:rsidP="3734B74C">
      <w:pPr>
        <w:jc w:val="both"/>
        <w:rPr>
          <w:rFonts w:ascii="Calibri" w:hAnsi="Calibri" w:cs="Calibri"/>
          <w:b/>
          <w:bCs/>
          <w:sz w:val="18"/>
          <w:szCs w:val="18"/>
        </w:rPr>
      </w:pPr>
    </w:p>
    <w:p w14:paraId="2649FAE5" w14:textId="77777777" w:rsidR="00AB2BBD" w:rsidRDefault="00AB2BBD" w:rsidP="00AB2BBD">
      <w:pPr>
        <w:jc w:val="both"/>
        <w:rPr>
          <w:rFonts w:ascii="Calibri" w:hAnsi="Calibri" w:cs="Calibri"/>
          <w:b/>
          <w:bCs/>
        </w:rPr>
      </w:pPr>
    </w:p>
    <w:p w14:paraId="1EE60B40" w14:textId="0C1F44DB" w:rsidR="00AB2BBD" w:rsidRDefault="00AB2BBD" w:rsidP="2C6AAB56">
      <w:pPr>
        <w:jc w:val="both"/>
        <w:rPr>
          <w:rFonts w:ascii="Calibri" w:hAnsi="Calibri" w:cs="Calibri"/>
          <w:b/>
          <w:bCs/>
        </w:rPr>
      </w:pPr>
    </w:p>
    <w:p w14:paraId="7258BE6C" w14:textId="4EFDDD51" w:rsidR="00AB2BBD" w:rsidRDefault="00AB2BBD" w:rsidP="2C6AAB56">
      <w:pPr>
        <w:jc w:val="both"/>
        <w:rPr>
          <w:rFonts w:ascii="Calibri" w:hAnsi="Calibri" w:cs="Calibri"/>
          <w:b/>
          <w:bCs/>
        </w:rPr>
      </w:pPr>
    </w:p>
    <w:p w14:paraId="1A1337C1" w14:textId="5B4ABD45" w:rsidR="00AB2BBD" w:rsidRDefault="00AB2BBD" w:rsidP="2C6AAB56">
      <w:pPr>
        <w:jc w:val="both"/>
        <w:rPr>
          <w:rFonts w:ascii="Calibri" w:hAnsi="Calibri" w:cs="Calibri"/>
          <w:b/>
          <w:bCs/>
        </w:rPr>
      </w:pPr>
    </w:p>
    <w:p w14:paraId="4EAFF300" w14:textId="3E0BDB56" w:rsidR="00AB2BBD" w:rsidRDefault="00AB2BBD" w:rsidP="2C6AAB56">
      <w:pPr>
        <w:jc w:val="both"/>
        <w:rPr>
          <w:rFonts w:ascii="Calibri" w:hAnsi="Calibri" w:cs="Calibri"/>
          <w:b/>
          <w:bCs/>
        </w:rPr>
      </w:pPr>
    </w:p>
    <w:p w14:paraId="1279A237" w14:textId="3CF133D9" w:rsidR="00AB2BBD" w:rsidRDefault="00AB2BBD" w:rsidP="2C6AAB56">
      <w:pPr>
        <w:jc w:val="both"/>
        <w:rPr>
          <w:rFonts w:ascii="Calibri" w:hAnsi="Calibri" w:cs="Calibri"/>
          <w:b/>
          <w:bCs/>
        </w:rPr>
      </w:pPr>
    </w:p>
    <w:p w14:paraId="297E4CB4" w14:textId="4C7ABF98" w:rsidR="00AB2BBD" w:rsidRDefault="00AB2BBD" w:rsidP="2C6AAB56">
      <w:pPr>
        <w:jc w:val="both"/>
        <w:rPr>
          <w:rFonts w:ascii="Calibri" w:hAnsi="Calibri" w:cs="Calibri"/>
          <w:b/>
          <w:bCs/>
        </w:rPr>
      </w:pPr>
    </w:p>
    <w:p w14:paraId="56270F3E" w14:textId="2270D0AC" w:rsidR="00AB2BBD" w:rsidRDefault="00AB2BBD" w:rsidP="2C6AAB56">
      <w:pPr>
        <w:jc w:val="both"/>
        <w:rPr>
          <w:rFonts w:ascii="Calibri" w:hAnsi="Calibri" w:cs="Calibri"/>
          <w:b/>
          <w:bCs/>
        </w:rPr>
      </w:pPr>
    </w:p>
    <w:p w14:paraId="72CEE47E" w14:textId="55C439AD" w:rsidR="00AB2BBD" w:rsidRDefault="00AB2BBD" w:rsidP="2C6AAB56">
      <w:pPr>
        <w:jc w:val="both"/>
        <w:rPr>
          <w:rFonts w:ascii="Calibri" w:hAnsi="Calibri" w:cs="Calibri"/>
          <w:b/>
          <w:bCs/>
        </w:rPr>
      </w:pPr>
    </w:p>
    <w:p w14:paraId="66B793BB" w14:textId="7003197D" w:rsidR="00AB2BBD" w:rsidRDefault="00AB2BBD" w:rsidP="2C6AAB56">
      <w:pPr>
        <w:jc w:val="both"/>
        <w:rPr>
          <w:rFonts w:ascii="Calibri" w:hAnsi="Calibri" w:cs="Calibri"/>
          <w:b/>
          <w:bCs/>
        </w:rPr>
      </w:pPr>
    </w:p>
    <w:p w14:paraId="6A0FF700" w14:textId="3CC56564" w:rsidR="00AB2BBD" w:rsidRDefault="00AB2BBD" w:rsidP="2C6AAB56">
      <w:pPr>
        <w:jc w:val="both"/>
        <w:rPr>
          <w:rFonts w:ascii="Calibri" w:hAnsi="Calibri" w:cs="Calibri"/>
          <w:b/>
          <w:bCs/>
        </w:rPr>
      </w:pPr>
    </w:p>
    <w:p w14:paraId="6CAFB6D4" w14:textId="31DC2595" w:rsidR="00AB2BBD" w:rsidRDefault="00AB2BBD" w:rsidP="2C6AAB56">
      <w:pPr>
        <w:jc w:val="both"/>
        <w:rPr>
          <w:rFonts w:ascii="Calibri" w:hAnsi="Calibri" w:cs="Calibri"/>
          <w:b/>
          <w:bCs/>
        </w:rPr>
      </w:pPr>
    </w:p>
    <w:p w14:paraId="622C0AA2" w14:textId="362E50F2" w:rsidR="00AB2BBD" w:rsidRDefault="00AB2BBD" w:rsidP="2C6AAB56">
      <w:pPr>
        <w:jc w:val="both"/>
        <w:rPr>
          <w:rFonts w:ascii="Calibri" w:hAnsi="Calibri" w:cs="Calibri"/>
          <w:b/>
          <w:bCs/>
        </w:rPr>
      </w:pPr>
    </w:p>
    <w:p w14:paraId="62027E0B" w14:textId="40EC6142" w:rsidR="00AB2BBD" w:rsidRDefault="00AB2BBD" w:rsidP="2C6AAB56">
      <w:pPr>
        <w:jc w:val="both"/>
        <w:rPr>
          <w:rFonts w:ascii="Calibri" w:hAnsi="Calibri" w:cs="Calibri"/>
          <w:b/>
          <w:bCs/>
        </w:rPr>
      </w:pPr>
    </w:p>
    <w:p w14:paraId="10BC93F9" w14:textId="64C18F48" w:rsidR="00AB2BBD" w:rsidRDefault="00AB2BBD" w:rsidP="2C6AAB56">
      <w:pPr>
        <w:jc w:val="both"/>
        <w:rPr>
          <w:rFonts w:ascii="Calibri" w:hAnsi="Calibri" w:cs="Calibri"/>
          <w:b/>
          <w:bCs/>
        </w:rPr>
      </w:pPr>
    </w:p>
    <w:p w14:paraId="711C5DA5" w14:textId="79379608" w:rsidR="00AB2BBD" w:rsidRDefault="00AB2BBD" w:rsidP="2C6AAB56">
      <w:pPr>
        <w:jc w:val="both"/>
        <w:rPr>
          <w:rFonts w:ascii="Calibri" w:hAnsi="Calibri" w:cs="Calibri"/>
          <w:b/>
          <w:bCs/>
        </w:rPr>
      </w:pPr>
    </w:p>
    <w:p w14:paraId="6CFE4E78" w14:textId="1FEC95C5" w:rsidR="00AB2BBD" w:rsidRDefault="00AB2BBD" w:rsidP="2C6AAB56">
      <w:pPr>
        <w:jc w:val="both"/>
        <w:rPr>
          <w:rFonts w:ascii="Calibri" w:hAnsi="Calibri" w:cs="Calibri"/>
          <w:b/>
          <w:bCs/>
        </w:rPr>
      </w:pPr>
    </w:p>
    <w:p w14:paraId="5FD2F176" w14:textId="58D1403E" w:rsidR="00AB2BBD" w:rsidRDefault="00AB2BBD" w:rsidP="2C6AAB56">
      <w:pPr>
        <w:jc w:val="both"/>
        <w:rPr>
          <w:rFonts w:ascii="Calibri" w:hAnsi="Calibri" w:cs="Calibri"/>
          <w:b/>
          <w:bCs/>
        </w:rPr>
      </w:pPr>
    </w:p>
    <w:p w14:paraId="4486B215" w14:textId="77777777" w:rsidR="007254E0" w:rsidRDefault="007254E0" w:rsidP="2C6AAB56">
      <w:pPr>
        <w:jc w:val="both"/>
        <w:rPr>
          <w:rFonts w:ascii="Calibri" w:hAnsi="Calibri" w:cs="Calibri"/>
          <w:b/>
          <w:bCs/>
        </w:rPr>
      </w:pPr>
    </w:p>
    <w:p w14:paraId="5D89AB8A" w14:textId="77777777" w:rsidR="007254E0" w:rsidRDefault="007254E0" w:rsidP="2C6AAB56">
      <w:pPr>
        <w:jc w:val="both"/>
        <w:rPr>
          <w:rFonts w:ascii="Calibri" w:hAnsi="Calibri" w:cs="Calibri"/>
          <w:b/>
          <w:bCs/>
        </w:rPr>
      </w:pPr>
    </w:p>
    <w:p w14:paraId="230DF255" w14:textId="1C96348F" w:rsidR="007254E0" w:rsidRDefault="007254E0" w:rsidP="2C6AAB56">
      <w:pPr>
        <w:jc w:val="both"/>
        <w:rPr>
          <w:rFonts w:ascii="Calibri" w:hAnsi="Calibri" w:cs="Calibri"/>
          <w:b/>
          <w:bCs/>
        </w:rPr>
      </w:pPr>
    </w:p>
    <w:p w14:paraId="1D7D79BA" w14:textId="77777777" w:rsidR="007254E0" w:rsidRDefault="007254E0" w:rsidP="2C6AAB56">
      <w:pPr>
        <w:jc w:val="both"/>
        <w:rPr>
          <w:rFonts w:ascii="Calibri" w:hAnsi="Calibri" w:cs="Calibri"/>
          <w:b/>
          <w:bCs/>
        </w:rPr>
      </w:pPr>
    </w:p>
    <w:p w14:paraId="12F21DF1" w14:textId="77777777" w:rsidR="007254E0" w:rsidRDefault="007254E0" w:rsidP="2C6AAB56">
      <w:pPr>
        <w:jc w:val="both"/>
        <w:rPr>
          <w:rFonts w:ascii="Calibri" w:hAnsi="Calibri" w:cs="Calibri"/>
          <w:b/>
          <w:bCs/>
        </w:rPr>
      </w:pPr>
    </w:p>
    <w:p w14:paraId="287C7CDB" w14:textId="77777777" w:rsidR="007254E0" w:rsidRDefault="007254E0" w:rsidP="2C6AAB56">
      <w:pPr>
        <w:jc w:val="both"/>
        <w:rPr>
          <w:rFonts w:ascii="Calibri" w:hAnsi="Calibri" w:cs="Calibri"/>
          <w:b/>
          <w:bCs/>
        </w:rPr>
      </w:pPr>
    </w:p>
    <w:p w14:paraId="359B5535" w14:textId="67243852" w:rsidR="00AB2BBD" w:rsidRDefault="2C6AAB56" w:rsidP="2C6AAB56">
      <w:pPr>
        <w:jc w:val="both"/>
        <w:rPr>
          <w:rFonts w:ascii="Calibri" w:hAnsi="Calibri" w:cs="Calibri"/>
          <w:b/>
          <w:bCs/>
        </w:rPr>
      </w:pPr>
      <w:r w:rsidRPr="2C6AAB56">
        <w:rPr>
          <w:rFonts w:ascii="Calibri" w:hAnsi="Calibri" w:cs="Calibri"/>
          <w:b/>
          <w:bCs/>
        </w:rPr>
        <w:t>This mandatory checklist has been developed to support applicants to submit a complete and accurate application, based on common omissions identified. Before submitting your application, please review each item carefully and tick to confirm that you have completed the following:</w:t>
      </w:r>
    </w:p>
    <w:p w14:paraId="2B4F19D1" w14:textId="77777777" w:rsidR="007D0055" w:rsidRPr="00DF23C4" w:rsidRDefault="007D0055" w:rsidP="00AB2BBD">
      <w:pPr>
        <w:jc w:val="both"/>
        <w:rPr>
          <w:rFonts w:ascii="Calibri" w:hAnsi="Calibri" w:cs="Calibri"/>
          <w:b/>
          <w:bCs/>
        </w:rPr>
      </w:pPr>
    </w:p>
    <w:tbl>
      <w:tblPr>
        <w:tblStyle w:val="TableGrid"/>
        <w:tblW w:w="0" w:type="auto"/>
        <w:jc w:val="center"/>
        <w:tblLook w:val="04A0" w:firstRow="1" w:lastRow="0" w:firstColumn="1" w:lastColumn="0" w:noHBand="0" w:noVBand="1"/>
      </w:tblPr>
      <w:tblGrid>
        <w:gridCol w:w="562"/>
        <w:gridCol w:w="8434"/>
      </w:tblGrid>
      <w:tr w:rsidR="00AB2BBD" w14:paraId="4C163C2E" w14:textId="77777777" w:rsidTr="00AE020E">
        <w:trPr>
          <w:jc w:val="center"/>
        </w:trPr>
        <w:tc>
          <w:tcPr>
            <w:tcW w:w="562" w:type="dxa"/>
            <w:tcBorders>
              <w:top w:val="single" w:sz="12" w:space="0" w:color="auto"/>
              <w:left w:val="single" w:sz="12" w:space="0" w:color="auto"/>
              <w:bottom w:val="nil"/>
              <w:right w:val="nil"/>
            </w:tcBorders>
          </w:tcPr>
          <w:p w14:paraId="2320A38E" w14:textId="77777777" w:rsidR="00AB2BBD" w:rsidRDefault="00AB2BBD" w:rsidP="00AB2BBD">
            <w:pPr>
              <w:rPr>
                <w:rFonts w:ascii="Calibri" w:hAnsi="Calibri" w:cs="Calibri"/>
                <w:b/>
                <w:bCs/>
                <w:sz w:val="18"/>
                <w:szCs w:val="18"/>
              </w:rPr>
            </w:pPr>
          </w:p>
        </w:tc>
        <w:tc>
          <w:tcPr>
            <w:tcW w:w="8434" w:type="dxa"/>
            <w:tcBorders>
              <w:top w:val="single" w:sz="12" w:space="0" w:color="auto"/>
              <w:left w:val="nil"/>
              <w:bottom w:val="nil"/>
              <w:right w:val="single" w:sz="12" w:space="0" w:color="auto"/>
            </w:tcBorders>
          </w:tcPr>
          <w:p w14:paraId="57061EFF" w14:textId="77777777" w:rsidR="00AB2BBD" w:rsidRDefault="00AB2BBD" w:rsidP="00AB2BBD">
            <w:pPr>
              <w:jc w:val="center"/>
              <w:rPr>
                <w:rFonts w:ascii="Calibri" w:hAnsi="Calibri" w:cs="Calibri"/>
                <w:u w:val="single"/>
              </w:rPr>
            </w:pPr>
            <w:r>
              <w:rPr>
                <w:rFonts w:ascii="Calibri" w:hAnsi="Calibri" w:cs="Calibri"/>
                <w:u w:val="single"/>
              </w:rPr>
              <w:t>Application Checks</w:t>
            </w:r>
          </w:p>
          <w:p w14:paraId="362F3522" w14:textId="77777777" w:rsidR="00AB2BBD" w:rsidRPr="00970B2C" w:rsidRDefault="00AB2BBD" w:rsidP="00AB2BBD">
            <w:pPr>
              <w:jc w:val="center"/>
              <w:rPr>
                <w:rFonts w:ascii="Calibri" w:hAnsi="Calibri" w:cs="Calibri"/>
                <w:u w:val="single"/>
              </w:rPr>
            </w:pPr>
          </w:p>
        </w:tc>
      </w:tr>
      <w:tr w:rsidR="00AB2BBD" w14:paraId="33C31BE4" w14:textId="77777777" w:rsidTr="00AE020E">
        <w:trPr>
          <w:jc w:val="center"/>
        </w:trPr>
        <w:tc>
          <w:tcPr>
            <w:tcW w:w="562" w:type="dxa"/>
            <w:tcBorders>
              <w:top w:val="nil"/>
              <w:left w:val="single" w:sz="12" w:space="0" w:color="auto"/>
              <w:bottom w:val="nil"/>
              <w:right w:val="nil"/>
            </w:tcBorders>
          </w:tcPr>
          <w:p w14:paraId="0C0FA0F5" w14:textId="2CD08C34" w:rsidR="00AB2BBD" w:rsidRDefault="00AB2BBD" w:rsidP="2C6AAB56">
            <w:pPr>
              <w:rPr>
                <w:rFonts w:ascii="Calibri" w:hAnsi="Calibri" w:cs="Calibri"/>
                <w:b/>
                <w:bCs/>
                <w:sz w:val="22"/>
                <w:szCs w:val="22"/>
              </w:rPr>
            </w:pPr>
          </w:p>
        </w:tc>
        <w:tc>
          <w:tcPr>
            <w:tcW w:w="8434" w:type="dxa"/>
            <w:tcBorders>
              <w:top w:val="nil"/>
              <w:left w:val="nil"/>
              <w:bottom w:val="nil"/>
              <w:right w:val="single" w:sz="12" w:space="0" w:color="auto"/>
            </w:tcBorders>
          </w:tcPr>
          <w:p w14:paraId="4E9E8E3A" w14:textId="0BF5F01B" w:rsidR="00AB2BBD" w:rsidRPr="00A93C34" w:rsidRDefault="00AB2BBD" w:rsidP="003E0FF8">
            <w:pPr>
              <w:rPr>
                <w:rFonts w:ascii="Calibri" w:hAnsi="Calibri" w:cs="Calibri"/>
                <w:highlight w:val="yellow"/>
              </w:rPr>
            </w:pPr>
          </w:p>
        </w:tc>
      </w:tr>
      <w:tr w:rsidR="00AB2BBD" w14:paraId="79C4EA90" w14:textId="77777777" w:rsidTr="00AE020E">
        <w:trPr>
          <w:jc w:val="center"/>
        </w:trPr>
        <w:sdt>
          <w:sdtPr>
            <w:rPr>
              <w:rFonts w:ascii="Calibri" w:hAnsi="Calibri" w:cs="Calibri"/>
              <w:b/>
              <w:bCs/>
              <w:sz w:val="22"/>
              <w:szCs w:val="22"/>
            </w:rPr>
            <w:id w:val="2060742794"/>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5F11C4FB"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531CBEB6" w14:textId="0D2F38A9" w:rsidR="00AB2BBD" w:rsidRPr="00A93C34" w:rsidRDefault="2C6AAB56" w:rsidP="00AB2BBD">
            <w:r w:rsidRPr="2C6AAB56">
              <w:rPr>
                <w:rFonts w:ascii="Calibri" w:hAnsi="Calibri" w:cs="Calibri"/>
              </w:rPr>
              <w:t xml:space="preserve">Each section of your application has been completed within the specified word limit, and word count for each section noted. </w:t>
            </w:r>
          </w:p>
          <w:p w14:paraId="47BEB224" w14:textId="0A1A1979" w:rsidR="00AB2BBD" w:rsidRPr="00A93C34" w:rsidRDefault="00AB2BBD" w:rsidP="00AB2BBD">
            <w:pPr>
              <w:rPr>
                <w:rFonts w:ascii="Calibri" w:hAnsi="Calibri" w:cs="Calibri"/>
              </w:rPr>
            </w:pPr>
          </w:p>
        </w:tc>
      </w:tr>
      <w:tr w:rsidR="00AB2BBD" w14:paraId="533D44A6" w14:textId="77777777" w:rsidTr="00AE020E">
        <w:trPr>
          <w:jc w:val="center"/>
        </w:trPr>
        <w:sdt>
          <w:sdtPr>
            <w:rPr>
              <w:rFonts w:ascii="Calibri" w:hAnsi="Calibri" w:cs="Calibri"/>
              <w:b/>
              <w:bCs/>
              <w:sz w:val="22"/>
              <w:szCs w:val="22"/>
            </w:rPr>
            <w:id w:val="-220984417"/>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12678E33"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70BB8B5A" w14:textId="3299DCA9" w:rsidR="00AB2BBD" w:rsidRPr="00A93C34" w:rsidRDefault="2C6AAB56" w:rsidP="00AB2BBD">
            <w:r w:rsidRPr="2C6AAB56">
              <w:rPr>
                <w:rFonts w:ascii="Calibri" w:hAnsi="Calibri" w:cs="Calibri"/>
              </w:rPr>
              <w:t xml:space="preserve">The scoring has been checked against the Academic Promotions Matrix and added to the total score </w:t>
            </w:r>
            <w:hyperlink r:id="rId15">
              <w:r w:rsidRPr="2C6AAB56">
                <w:rPr>
                  <w:rStyle w:val="Hyperlink"/>
                </w:rPr>
                <w:t>matrix.pdf</w:t>
              </w:r>
            </w:hyperlink>
          </w:p>
          <w:p w14:paraId="29C705FB" w14:textId="73839795" w:rsidR="00AB2BBD" w:rsidRPr="00A93C34" w:rsidRDefault="00AB2BBD" w:rsidP="2C6AAB56"/>
        </w:tc>
      </w:tr>
      <w:tr w:rsidR="00AB2BBD" w14:paraId="672C3A97" w14:textId="77777777" w:rsidTr="00AE020E">
        <w:trPr>
          <w:jc w:val="center"/>
        </w:trPr>
        <w:sdt>
          <w:sdtPr>
            <w:rPr>
              <w:rFonts w:ascii="Calibri" w:hAnsi="Calibri" w:cs="Calibri"/>
              <w:b/>
              <w:bCs/>
              <w:sz w:val="22"/>
              <w:szCs w:val="22"/>
            </w:rPr>
            <w:id w:val="323098957"/>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707F85AB"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3F3E55E3" w14:textId="3AADE718" w:rsidR="00AB2BBD" w:rsidRPr="00970B2C" w:rsidRDefault="2C6AAB56" w:rsidP="00AB2BBD">
            <w:r w:rsidRPr="2C6AAB56">
              <w:rPr>
                <w:rFonts w:ascii="Calibri" w:hAnsi="Calibri" w:cs="Calibri"/>
              </w:rPr>
              <w:t xml:space="preserve">The Head of Department Statement has been completed and dated </w:t>
            </w:r>
            <w:r w:rsidRPr="2C6AAB56">
              <w:rPr>
                <w:rFonts w:ascii="Calibri" w:hAnsi="Calibri" w:cs="Calibri"/>
                <w:b/>
                <w:bCs/>
              </w:rPr>
              <w:t>(Please note we can only accept application forms which have been reviewed by your department)</w:t>
            </w:r>
          </w:p>
          <w:p w14:paraId="6737EA81" w14:textId="5EDEDD4C" w:rsidR="00AB2BBD" w:rsidRPr="00970B2C" w:rsidRDefault="00AB2BBD" w:rsidP="2C6AAB56">
            <w:pPr>
              <w:rPr>
                <w:rFonts w:ascii="Calibri" w:hAnsi="Calibri" w:cs="Calibri"/>
                <w:b/>
                <w:bCs/>
              </w:rPr>
            </w:pPr>
          </w:p>
        </w:tc>
      </w:tr>
      <w:tr w:rsidR="00AB2BBD" w14:paraId="27CC29E2" w14:textId="77777777" w:rsidTr="00AE020E">
        <w:trPr>
          <w:jc w:val="center"/>
        </w:trPr>
        <w:sdt>
          <w:sdtPr>
            <w:rPr>
              <w:rFonts w:ascii="Calibri" w:hAnsi="Calibri" w:cs="Calibri"/>
              <w:b/>
              <w:bCs/>
              <w:sz w:val="22"/>
              <w:szCs w:val="22"/>
            </w:rPr>
            <w:id w:val="-848568720"/>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26D0A9FE"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09B7FFD6" w14:textId="48567491" w:rsidR="00AB2BBD" w:rsidRPr="00A93C34" w:rsidRDefault="2C6AAB56" w:rsidP="00AB2BBD">
            <w:r w:rsidRPr="2C6AAB56">
              <w:rPr>
                <w:rFonts w:ascii="Calibri" w:hAnsi="Calibri" w:cs="Calibri"/>
              </w:rPr>
              <w:t xml:space="preserve">The application form has been signed and dated </w:t>
            </w:r>
          </w:p>
          <w:p w14:paraId="2E1647C5" w14:textId="74A0DF90" w:rsidR="00AB2BBD" w:rsidRPr="00A93C34" w:rsidRDefault="00AB2BBD" w:rsidP="00AB2BBD">
            <w:pPr>
              <w:rPr>
                <w:rFonts w:ascii="Calibri" w:hAnsi="Calibri" w:cs="Calibri"/>
              </w:rPr>
            </w:pPr>
          </w:p>
        </w:tc>
      </w:tr>
      <w:tr w:rsidR="00AB2BBD" w14:paraId="5AED1E36" w14:textId="77777777" w:rsidTr="00AE020E">
        <w:trPr>
          <w:jc w:val="center"/>
        </w:trPr>
        <w:sdt>
          <w:sdtPr>
            <w:rPr>
              <w:rFonts w:ascii="Calibri" w:hAnsi="Calibri" w:cs="Calibri"/>
              <w:b/>
              <w:bCs/>
              <w:sz w:val="22"/>
              <w:szCs w:val="22"/>
            </w:rPr>
            <w:id w:val="893788682"/>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5E6F8A5B"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5E203299" w14:textId="46704B2E" w:rsidR="00AB2BBD" w:rsidRPr="00AB2BBD" w:rsidRDefault="2C6AAB56" w:rsidP="00AB2BBD">
            <w:r w:rsidRPr="2C6AAB56">
              <w:rPr>
                <w:rFonts w:ascii="Calibri" w:hAnsi="Calibri" w:cs="Calibri"/>
              </w:rPr>
              <w:t xml:space="preserve">Your selection of referees </w:t>
            </w:r>
            <w:proofErr w:type="gramStart"/>
            <w:r w:rsidRPr="2C6AAB56">
              <w:rPr>
                <w:rFonts w:ascii="Calibri" w:hAnsi="Calibri" w:cs="Calibri"/>
              </w:rPr>
              <w:t>comply</w:t>
            </w:r>
            <w:proofErr w:type="gramEnd"/>
            <w:r w:rsidRPr="2C6AAB56">
              <w:rPr>
                <w:rFonts w:ascii="Calibri" w:hAnsi="Calibri" w:cs="Calibri"/>
              </w:rPr>
              <w:t xml:space="preserve"> with the Academic Promotions Guidance </w:t>
            </w:r>
            <w:hyperlink r:id="rId16" w:history="1">
              <w:r w:rsidR="00AE020E" w:rsidRPr="00AE020E">
                <w:rPr>
                  <w:rStyle w:val="Hyperlink"/>
                </w:rPr>
                <w:t>Academic Promotions Guidance 2026-27</w:t>
              </w:r>
            </w:hyperlink>
          </w:p>
          <w:p w14:paraId="781BBB4B" w14:textId="71F897CC" w:rsidR="00AB2BBD" w:rsidRPr="00AB2BBD" w:rsidRDefault="00AB2BBD" w:rsidP="2C6AAB56">
            <w:pPr>
              <w:rPr>
                <w:rFonts w:ascii="Calibri" w:hAnsi="Calibri" w:cs="Calibri"/>
              </w:rPr>
            </w:pPr>
          </w:p>
        </w:tc>
      </w:tr>
      <w:tr w:rsidR="00AB2BBD" w14:paraId="69F4D536" w14:textId="77777777" w:rsidTr="00AE020E">
        <w:trPr>
          <w:jc w:val="center"/>
        </w:trPr>
        <w:sdt>
          <w:sdtPr>
            <w:rPr>
              <w:rFonts w:ascii="Calibri" w:hAnsi="Calibri" w:cs="Calibri"/>
              <w:b/>
              <w:bCs/>
              <w:sz w:val="22"/>
              <w:szCs w:val="22"/>
            </w:rPr>
            <w:id w:val="-1463110132"/>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55ACE218" w14:textId="77777777" w:rsidR="00AB2BBD" w:rsidRDefault="2C6AAB56" w:rsidP="00AB2BBD">
                <w:pPr>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3AD14BD2" w14:textId="744363F6" w:rsidR="00AB2BBD" w:rsidRPr="009A3569" w:rsidRDefault="2C6AAB56" w:rsidP="00AB2BBD">
            <w:r w:rsidRPr="2C6AAB56">
              <w:rPr>
                <w:rFonts w:ascii="Calibri" w:hAnsi="Calibri" w:cs="Calibri"/>
              </w:rPr>
              <w:t>Full contact details of all referees have been included</w:t>
            </w:r>
          </w:p>
          <w:p w14:paraId="646AA2CF" w14:textId="03359DBA" w:rsidR="00AB2BBD" w:rsidRPr="009A3569" w:rsidRDefault="00AB2BBD" w:rsidP="00AB2BBD">
            <w:pPr>
              <w:rPr>
                <w:rFonts w:ascii="Calibri" w:hAnsi="Calibri" w:cs="Calibri"/>
              </w:rPr>
            </w:pPr>
          </w:p>
        </w:tc>
      </w:tr>
      <w:tr w:rsidR="00AB2BBD" w14:paraId="6BD8751C" w14:textId="77777777" w:rsidTr="00AE020E">
        <w:trPr>
          <w:jc w:val="center"/>
        </w:trPr>
        <w:sdt>
          <w:sdtPr>
            <w:rPr>
              <w:rFonts w:ascii="Calibri" w:hAnsi="Calibri" w:cs="Calibri"/>
              <w:b/>
              <w:bCs/>
              <w:sz w:val="22"/>
              <w:szCs w:val="22"/>
            </w:rPr>
            <w:id w:val="-1192842031"/>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70A455AD" w14:textId="46AD5011" w:rsidR="00AB2BBD" w:rsidRDefault="00AE020E" w:rsidP="00002A03">
                <w:pPr>
                  <w:spacing w:line="360" w:lineRule="auto"/>
                  <w:rPr>
                    <w:rFonts w:ascii="Calibri" w:hAnsi="Calibri" w:cs="Calibri"/>
                    <w:b/>
                    <w:bCs/>
                    <w:sz w:val="18"/>
                    <w:szCs w:val="18"/>
                  </w:rPr>
                </w:pPr>
                <w:r>
                  <w:rPr>
                    <w:rFonts w:ascii="MS Gothic" w:eastAsia="MS Gothic" w:hAnsi="MS Gothic" w:cs="Calibri" w:hint="eastAsia"/>
                    <w:b/>
                    <w:bCs/>
                    <w:sz w:val="22"/>
                    <w:szCs w:val="22"/>
                  </w:rPr>
                  <w:t>☐</w:t>
                </w:r>
              </w:p>
            </w:tc>
          </w:sdtContent>
        </w:sdt>
        <w:tc>
          <w:tcPr>
            <w:tcW w:w="8434" w:type="dxa"/>
            <w:tcBorders>
              <w:top w:val="nil"/>
              <w:left w:val="nil"/>
              <w:bottom w:val="nil"/>
              <w:right w:val="single" w:sz="12" w:space="0" w:color="auto"/>
            </w:tcBorders>
          </w:tcPr>
          <w:p w14:paraId="12B45193" w14:textId="30DE01DC" w:rsidR="00AB2BBD" w:rsidRDefault="2C6AAB56" w:rsidP="00002A03">
            <w:pPr>
              <w:spacing w:line="360" w:lineRule="auto"/>
            </w:pPr>
            <w:r w:rsidRPr="2C6AAB56">
              <w:rPr>
                <w:rFonts w:ascii="Calibri" w:hAnsi="Calibri" w:cs="Calibri"/>
              </w:rPr>
              <w:t xml:space="preserve">The application is not a sideways or diagonal pathway change </w:t>
            </w:r>
            <w:r w:rsidRPr="2C6AAB56">
              <w:rPr>
                <w:rFonts w:ascii="Calibri" w:hAnsi="Calibri" w:cs="Calibri"/>
                <w:b/>
                <w:bCs/>
              </w:rPr>
              <w:t xml:space="preserve">(for all sideways or diagonal pathway applications please use this form </w:t>
            </w:r>
            <w:hyperlink r:id="rId17">
              <w:r w:rsidRPr="2C6AAB56">
                <w:rPr>
                  <w:rStyle w:val="Hyperlink"/>
                  <w:rFonts w:ascii="Calibri" w:hAnsi="Calibri" w:cs="Calibri"/>
                  <w:b/>
                  <w:bCs/>
                </w:rPr>
                <w:t>academic-change-of-career-pathway-application-form.docx</w:t>
              </w:r>
            </w:hyperlink>
            <w:r w:rsidRPr="2C6AAB56">
              <w:rPr>
                <w:rFonts w:ascii="Calibri" w:hAnsi="Calibri" w:cs="Calibri"/>
                <w:b/>
                <w:bCs/>
              </w:rPr>
              <w:t>)</w:t>
            </w:r>
          </w:p>
          <w:p w14:paraId="6B77BE9D" w14:textId="38340FAF" w:rsidR="00AB2BBD" w:rsidRDefault="00AB2BBD" w:rsidP="2C6AAB56">
            <w:pPr>
              <w:spacing w:line="360" w:lineRule="auto"/>
              <w:rPr>
                <w:rFonts w:ascii="Calibri" w:hAnsi="Calibri" w:cs="Calibri"/>
                <w:b/>
                <w:bCs/>
              </w:rPr>
            </w:pPr>
          </w:p>
        </w:tc>
      </w:tr>
      <w:tr w:rsidR="00AB2BBD" w14:paraId="2258CBBF" w14:textId="77777777" w:rsidTr="00AE020E">
        <w:trPr>
          <w:jc w:val="center"/>
        </w:trPr>
        <w:sdt>
          <w:sdtPr>
            <w:rPr>
              <w:rFonts w:ascii="Calibri" w:hAnsi="Calibri" w:cs="Calibri"/>
              <w:b/>
              <w:bCs/>
              <w:sz w:val="22"/>
              <w:szCs w:val="22"/>
            </w:rPr>
            <w:id w:val="-1771387774"/>
            <w14:checkbox>
              <w14:checked w14:val="0"/>
              <w14:checkedState w14:val="2612" w14:font="MS Gothic"/>
              <w14:uncheckedState w14:val="2610" w14:font="MS Gothic"/>
            </w14:checkbox>
          </w:sdtPr>
          <w:sdtEndPr/>
          <w:sdtContent>
            <w:tc>
              <w:tcPr>
                <w:tcW w:w="562" w:type="dxa"/>
                <w:tcBorders>
                  <w:top w:val="nil"/>
                  <w:left w:val="single" w:sz="12" w:space="0" w:color="auto"/>
                  <w:bottom w:val="single" w:sz="12" w:space="0" w:color="auto"/>
                  <w:right w:val="nil"/>
                </w:tcBorders>
              </w:tcPr>
              <w:p w14:paraId="6A11988C" w14:textId="77777777" w:rsidR="00AB2BBD" w:rsidRDefault="2C6AAB56" w:rsidP="00002A03">
                <w:pPr>
                  <w:spacing w:line="360" w:lineRule="auto"/>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single" w:sz="12" w:space="0" w:color="auto"/>
              <w:right w:val="single" w:sz="12" w:space="0" w:color="auto"/>
            </w:tcBorders>
          </w:tcPr>
          <w:p w14:paraId="7B068B23" w14:textId="3EC7165A" w:rsidR="00AB2BBD" w:rsidRDefault="2C6AAB56" w:rsidP="00002A03">
            <w:pPr>
              <w:spacing w:line="360" w:lineRule="auto"/>
            </w:pPr>
            <w:proofErr w:type="gramStart"/>
            <w:r w:rsidRPr="2C6AAB56">
              <w:rPr>
                <w:rFonts w:ascii="Calibri" w:hAnsi="Calibri" w:cs="Calibri"/>
              </w:rPr>
              <w:t>Copies  of</w:t>
            </w:r>
            <w:proofErr w:type="gramEnd"/>
            <w:r w:rsidRPr="2C6AAB56">
              <w:rPr>
                <w:rFonts w:ascii="Calibri" w:hAnsi="Calibri" w:cs="Calibri"/>
              </w:rPr>
              <w:t xml:space="preserve"> all four publications listed within your application are included in your application papers (Mandatory for Fa09 - Research Focussed or Research and Teaching Focussed)</w:t>
            </w:r>
          </w:p>
          <w:p w14:paraId="7BF19FB1" w14:textId="2CA209A3" w:rsidR="00AB2BBD" w:rsidRDefault="00AB2BBD" w:rsidP="2C6AAB56">
            <w:pPr>
              <w:spacing w:line="360" w:lineRule="auto"/>
              <w:rPr>
                <w:rFonts w:ascii="Calibri" w:hAnsi="Calibri" w:cs="Calibri"/>
              </w:rPr>
            </w:pPr>
          </w:p>
          <w:p w14:paraId="7421E5C5" w14:textId="320D46F7" w:rsidR="00AB2BBD" w:rsidRDefault="00AB2BBD" w:rsidP="2C6AAB56">
            <w:pPr>
              <w:spacing w:line="360" w:lineRule="auto"/>
              <w:rPr>
                <w:rFonts w:ascii="Calibri" w:hAnsi="Calibri" w:cs="Calibri"/>
              </w:rPr>
            </w:pPr>
          </w:p>
          <w:p w14:paraId="09F4F480" w14:textId="77777777" w:rsidR="00AB2BBD" w:rsidRDefault="00AB2BBD" w:rsidP="00002A03">
            <w:pPr>
              <w:spacing w:line="360" w:lineRule="auto"/>
              <w:rPr>
                <w:rFonts w:ascii="Calibri" w:hAnsi="Calibri" w:cs="Calibri"/>
              </w:rPr>
            </w:pPr>
          </w:p>
          <w:p w14:paraId="662BDEEC" w14:textId="77777777" w:rsidR="003E0FF8" w:rsidRDefault="003E0FF8" w:rsidP="00002A03">
            <w:pPr>
              <w:spacing w:line="360" w:lineRule="auto"/>
              <w:rPr>
                <w:rFonts w:ascii="Calibri" w:hAnsi="Calibri" w:cs="Calibri"/>
              </w:rPr>
            </w:pPr>
          </w:p>
          <w:p w14:paraId="640800F7" w14:textId="77777777" w:rsidR="003E0FF8" w:rsidRDefault="003E0FF8" w:rsidP="00002A03">
            <w:pPr>
              <w:spacing w:line="360" w:lineRule="auto"/>
              <w:rPr>
                <w:rFonts w:ascii="Calibri" w:hAnsi="Calibri" w:cs="Calibri"/>
              </w:rPr>
            </w:pPr>
          </w:p>
          <w:p w14:paraId="58249B61" w14:textId="77777777" w:rsidR="003E0FF8" w:rsidRDefault="003E0FF8" w:rsidP="00002A03">
            <w:pPr>
              <w:spacing w:line="360" w:lineRule="auto"/>
              <w:rPr>
                <w:rFonts w:ascii="Calibri" w:hAnsi="Calibri" w:cs="Calibri"/>
              </w:rPr>
            </w:pPr>
          </w:p>
          <w:p w14:paraId="65A4F224" w14:textId="77777777" w:rsidR="003E0FF8" w:rsidRDefault="003E0FF8" w:rsidP="00002A03">
            <w:pPr>
              <w:spacing w:line="360" w:lineRule="auto"/>
              <w:rPr>
                <w:rFonts w:ascii="Calibri" w:hAnsi="Calibri" w:cs="Calibri"/>
              </w:rPr>
            </w:pPr>
          </w:p>
          <w:p w14:paraId="4D1EA3C7" w14:textId="77777777" w:rsidR="003E0FF8" w:rsidRDefault="003E0FF8" w:rsidP="00002A03">
            <w:pPr>
              <w:spacing w:line="360" w:lineRule="auto"/>
              <w:rPr>
                <w:rFonts w:ascii="Calibri" w:hAnsi="Calibri" w:cs="Calibri"/>
              </w:rPr>
            </w:pPr>
          </w:p>
          <w:p w14:paraId="19BE4729" w14:textId="77777777" w:rsidR="003E0FF8" w:rsidRDefault="003E0FF8" w:rsidP="00002A03">
            <w:pPr>
              <w:spacing w:line="360" w:lineRule="auto"/>
              <w:rPr>
                <w:rFonts w:ascii="Calibri" w:hAnsi="Calibri" w:cs="Calibri"/>
              </w:rPr>
            </w:pPr>
          </w:p>
          <w:p w14:paraId="69B9E3D1" w14:textId="77777777" w:rsidR="003E0FF8" w:rsidRDefault="003E0FF8" w:rsidP="00002A03">
            <w:pPr>
              <w:spacing w:line="360" w:lineRule="auto"/>
              <w:rPr>
                <w:rFonts w:ascii="Calibri" w:hAnsi="Calibri" w:cs="Calibri"/>
              </w:rPr>
            </w:pPr>
          </w:p>
          <w:p w14:paraId="26B478C5" w14:textId="77777777" w:rsidR="003E0FF8" w:rsidRDefault="003E0FF8" w:rsidP="00002A03">
            <w:pPr>
              <w:spacing w:line="360" w:lineRule="auto"/>
              <w:rPr>
                <w:rFonts w:ascii="Calibri" w:hAnsi="Calibri" w:cs="Calibri"/>
              </w:rPr>
            </w:pPr>
          </w:p>
          <w:p w14:paraId="3252822D" w14:textId="20BEC2B4" w:rsidR="003E0FF8" w:rsidRDefault="003E0FF8" w:rsidP="00002A03">
            <w:pPr>
              <w:spacing w:line="360" w:lineRule="auto"/>
              <w:rPr>
                <w:rFonts w:ascii="Calibri" w:hAnsi="Calibri" w:cs="Calibri"/>
              </w:rPr>
            </w:pPr>
          </w:p>
        </w:tc>
      </w:tr>
      <w:tr w:rsidR="00AB2BBD" w14:paraId="480BE519" w14:textId="77777777" w:rsidTr="00AE020E">
        <w:trPr>
          <w:cantSplit/>
          <w:jc w:val="center"/>
        </w:trPr>
        <w:tc>
          <w:tcPr>
            <w:tcW w:w="562" w:type="dxa"/>
            <w:tcBorders>
              <w:top w:val="single" w:sz="12" w:space="0" w:color="auto"/>
              <w:left w:val="single" w:sz="12" w:space="0" w:color="auto"/>
              <w:bottom w:val="nil"/>
              <w:right w:val="nil"/>
            </w:tcBorders>
          </w:tcPr>
          <w:p w14:paraId="438D183B" w14:textId="77777777" w:rsidR="00AB2BBD" w:rsidRDefault="00AB2BBD" w:rsidP="00002A03">
            <w:pPr>
              <w:spacing w:line="480" w:lineRule="auto"/>
              <w:rPr>
                <w:rFonts w:ascii="Calibri" w:hAnsi="Calibri" w:cs="Calibri"/>
                <w:b/>
                <w:bCs/>
                <w:sz w:val="18"/>
                <w:szCs w:val="18"/>
              </w:rPr>
            </w:pPr>
          </w:p>
        </w:tc>
        <w:tc>
          <w:tcPr>
            <w:tcW w:w="8434" w:type="dxa"/>
            <w:tcBorders>
              <w:top w:val="single" w:sz="12" w:space="0" w:color="auto"/>
              <w:left w:val="nil"/>
              <w:bottom w:val="nil"/>
              <w:right w:val="single" w:sz="12" w:space="0" w:color="auto"/>
            </w:tcBorders>
          </w:tcPr>
          <w:p w14:paraId="16E771F8" w14:textId="77777777" w:rsidR="00AB2BBD" w:rsidRDefault="00AB2BBD" w:rsidP="00002A03">
            <w:pPr>
              <w:spacing w:line="480" w:lineRule="auto"/>
              <w:jc w:val="center"/>
              <w:rPr>
                <w:rFonts w:ascii="Calibri" w:hAnsi="Calibri" w:cs="Calibri"/>
                <w:u w:val="single"/>
              </w:rPr>
            </w:pPr>
            <w:r>
              <w:rPr>
                <w:rFonts w:ascii="Calibri" w:hAnsi="Calibri" w:cs="Calibri"/>
                <w:u w:val="single"/>
              </w:rPr>
              <w:t>CV</w:t>
            </w:r>
            <w:r w:rsidRPr="00970B2C">
              <w:rPr>
                <w:rFonts w:ascii="Calibri" w:hAnsi="Calibri" w:cs="Calibri"/>
                <w:u w:val="single"/>
              </w:rPr>
              <w:t xml:space="preserve"> Checks</w:t>
            </w:r>
          </w:p>
        </w:tc>
      </w:tr>
      <w:tr w:rsidR="00AB2BBD" w14:paraId="4B3E01A6" w14:textId="77777777" w:rsidTr="00AE020E">
        <w:trPr>
          <w:cantSplit/>
          <w:jc w:val="center"/>
        </w:trPr>
        <w:sdt>
          <w:sdtPr>
            <w:rPr>
              <w:rFonts w:ascii="Calibri" w:hAnsi="Calibri" w:cs="Calibri"/>
              <w:b/>
              <w:bCs/>
              <w:sz w:val="22"/>
              <w:szCs w:val="22"/>
            </w:rPr>
            <w:id w:val="266897406"/>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0B60DE28" w14:textId="77777777" w:rsidR="00AB2BBD" w:rsidRDefault="2C6AAB56" w:rsidP="00002A03">
                <w:pPr>
                  <w:spacing w:line="480" w:lineRule="auto"/>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2C41AF6E" w14:textId="2941F433" w:rsidR="00AB2BBD" w:rsidRPr="00DF23C4" w:rsidRDefault="2C6AAB56" w:rsidP="007D0055">
            <w:r w:rsidRPr="2C6AAB56">
              <w:rPr>
                <w:rFonts w:ascii="Calibri" w:hAnsi="Calibri" w:cs="Calibri"/>
              </w:rPr>
              <w:t xml:space="preserve">The latest version of the CV Template has been completed </w:t>
            </w:r>
            <w:hyperlink r:id="rId18">
              <w:r w:rsidRPr="2C6AAB56">
                <w:rPr>
                  <w:rStyle w:val="Hyperlink"/>
                  <w:rFonts w:ascii="Calibri" w:hAnsi="Calibri" w:cs="Calibri"/>
                </w:rPr>
                <w:t>cv-template.docx</w:t>
              </w:r>
            </w:hyperlink>
          </w:p>
          <w:p w14:paraId="1E37517E" w14:textId="0E9DFD1B" w:rsidR="00AB2BBD" w:rsidRPr="00DF23C4" w:rsidRDefault="00AB2BBD" w:rsidP="2C6AAB56">
            <w:pPr>
              <w:rPr>
                <w:rFonts w:ascii="Calibri" w:hAnsi="Calibri" w:cs="Calibri"/>
              </w:rPr>
            </w:pPr>
          </w:p>
        </w:tc>
      </w:tr>
      <w:tr w:rsidR="00AB2BBD" w14:paraId="0082C53B" w14:textId="77777777" w:rsidTr="00AE020E">
        <w:trPr>
          <w:cantSplit/>
          <w:jc w:val="center"/>
        </w:trPr>
        <w:sdt>
          <w:sdtPr>
            <w:rPr>
              <w:rFonts w:ascii="Calibri" w:hAnsi="Calibri" w:cs="Calibri"/>
              <w:b/>
              <w:bCs/>
              <w:sz w:val="22"/>
              <w:szCs w:val="22"/>
            </w:rPr>
            <w:id w:val="-569658122"/>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24D223F5" w14:textId="77777777" w:rsidR="00AB2BBD" w:rsidRDefault="2C6AAB56" w:rsidP="00002A03">
                <w:pPr>
                  <w:spacing w:line="480" w:lineRule="auto"/>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0F9FDC0E" w14:textId="6B059B6F" w:rsidR="00AB2BBD" w:rsidRPr="00461480" w:rsidRDefault="2C6AAB56" w:rsidP="007D0055">
            <w:r w:rsidRPr="2C6AAB56">
              <w:rPr>
                <w:rFonts w:ascii="Calibri" w:hAnsi="Calibri" w:cs="Calibri"/>
              </w:rPr>
              <w:t>The percentage contribution/page numbers in the publication section have been included</w:t>
            </w:r>
          </w:p>
          <w:p w14:paraId="2CBA4200" w14:textId="29C3AC0B" w:rsidR="00AB2BBD" w:rsidRPr="00461480" w:rsidRDefault="00AB2BBD" w:rsidP="007D0055">
            <w:pPr>
              <w:rPr>
                <w:rFonts w:ascii="Calibri" w:hAnsi="Calibri" w:cs="Calibri"/>
              </w:rPr>
            </w:pPr>
          </w:p>
        </w:tc>
      </w:tr>
      <w:tr w:rsidR="00AB2BBD" w14:paraId="394F4AC3" w14:textId="77777777" w:rsidTr="00AE020E">
        <w:trPr>
          <w:cantSplit/>
          <w:trHeight w:val="879"/>
          <w:jc w:val="center"/>
        </w:trPr>
        <w:sdt>
          <w:sdtPr>
            <w:rPr>
              <w:rFonts w:ascii="Calibri" w:hAnsi="Calibri" w:cs="Calibri"/>
              <w:b/>
              <w:bCs/>
              <w:sz w:val="22"/>
              <w:szCs w:val="22"/>
            </w:rPr>
            <w:id w:val="563764999"/>
            <w14:checkbox>
              <w14:checked w14:val="0"/>
              <w14:checkedState w14:val="2612" w14:font="MS Gothic"/>
              <w14:uncheckedState w14:val="2610" w14:font="MS Gothic"/>
            </w14:checkbox>
          </w:sdtPr>
          <w:sdtEndPr/>
          <w:sdtContent>
            <w:tc>
              <w:tcPr>
                <w:tcW w:w="562" w:type="dxa"/>
                <w:tcBorders>
                  <w:top w:val="nil"/>
                  <w:left w:val="single" w:sz="12" w:space="0" w:color="auto"/>
                  <w:bottom w:val="nil"/>
                  <w:right w:val="nil"/>
                </w:tcBorders>
              </w:tcPr>
              <w:p w14:paraId="33D529FF" w14:textId="77777777" w:rsidR="00AB2BBD" w:rsidRDefault="2C6AAB56" w:rsidP="00002A03">
                <w:pPr>
                  <w:spacing w:line="480" w:lineRule="auto"/>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nil"/>
              <w:right w:val="single" w:sz="12" w:space="0" w:color="auto"/>
            </w:tcBorders>
          </w:tcPr>
          <w:p w14:paraId="0DF65EF6" w14:textId="7B389445" w:rsidR="00AB2BBD" w:rsidRDefault="2C6AAB56" w:rsidP="007D0055">
            <w:r w:rsidRPr="2C6AAB56">
              <w:rPr>
                <w:rFonts w:ascii="Calibri" w:hAnsi="Calibri" w:cs="Calibri"/>
              </w:rPr>
              <w:t xml:space="preserve">The Research and Contracts table clearly indicates whether you were Principal Investigator </w:t>
            </w:r>
          </w:p>
          <w:p w14:paraId="13B8F302" w14:textId="20F6371F" w:rsidR="00AB2BBD" w:rsidRDefault="00AB2BBD" w:rsidP="007D0055">
            <w:pPr>
              <w:rPr>
                <w:rFonts w:ascii="Calibri" w:hAnsi="Calibri" w:cs="Calibri"/>
              </w:rPr>
            </w:pPr>
          </w:p>
        </w:tc>
      </w:tr>
      <w:tr w:rsidR="00AB2BBD" w14:paraId="60DDB14F" w14:textId="77777777" w:rsidTr="00AE020E">
        <w:trPr>
          <w:cantSplit/>
          <w:jc w:val="center"/>
        </w:trPr>
        <w:sdt>
          <w:sdtPr>
            <w:rPr>
              <w:rFonts w:ascii="Calibri" w:hAnsi="Calibri" w:cs="Calibri"/>
              <w:b/>
              <w:bCs/>
              <w:sz w:val="22"/>
              <w:szCs w:val="22"/>
            </w:rPr>
            <w:id w:val="-48684450"/>
            <w14:checkbox>
              <w14:checked w14:val="0"/>
              <w14:checkedState w14:val="2612" w14:font="MS Gothic"/>
              <w14:uncheckedState w14:val="2610" w14:font="MS Gothic"/>
            </w14:checkbox>
          </w:sdtPr>
          <w:sdtEndPr/>
          <w:sdtContent>
            <w:tc>
              <w:tcPr>
                <w:tcW w:w="562" w:type="dxa"/>
                <w:tcBorders>
                  <w:top w:val="nil"/>
                  <w:left w:val="single" w:sz="12" w:space="0" w:color="auto"/>
                  <w:bottom w:val="single" w:sz="12" w:space="0" w:color="auto"/>
                  <w:right w:val="nil"/>
                </w:tcBorders>
              </w:tcPr>
              <w:p w14:paraId="31F3F16C" w14:textId="77777777" w:rsidR="00AB2BBD" w:rsidRDefault="2C6AAB56" w:rsidP="00002A03">
                <w:pPr>
                  <w:spacing w:line="480" w:lineRule="auto"/>
                  <w:rPr>
                    <w:rFonts w:ascii="Calibri" w:hAnsi="Calibri" w:cs="Calibri"/>
                    <w:b/>
                    <w:bCs/>
                    <w:sz w:val="18"/>
                    <w:szCs w:val="18"/>
                  </w:rPr>
                </w:pPr>
                <w:r w:rsidRPr="2C6AAB56">
                  <w:rPr>
                    <w:rFonts w:ascii="MS Gothic" w:eastAsia="MS Gothic" w:hAnsi="MS Gothic" w:cs="Calibri"/>
                    <w:b/>
                    <w:bCs/>
                    <w:sz w:val="18"/>
                    <w:szCs w:val="18"/>
                  </w:rPr>
                  <w:t>☐</w:t>
                </w:r>
              </w:p>
            </w:tc>
          </w:sdtContent>
        </w:sdt>
        <w:tc>
          <w:tcPr>
            <w:tcW w:w="8434" w:type="dxa"/>
            <w:tcBorders>
              <w:top w:val="nil"/>
              <w:left w:val="nil"/>
              <w:bottom w:val="single" w:sz="12" w:space="0" w:color="auto"/>
              <w:right w:val="single" w:sz="12" w:space="0" w:color="auto"/>
            </w:tcBorders>
          </w:tcPr>
          <w:p w14:paraId="76817E78" w14:textId="7C360F77" w:rsidR="00AB2BBD" w:rsidRPr="00437E75" w:rsidRDefault="2C6AAB56" w:rsidP="007D0055">
            <w:pPr>
              <w:rPr>
                <w:rFonts w:ascii="Calibri" w:hAnsi="Calibri" w:cs="Calibri"/>
              </w:rPr>
            </w:pPr>
            <w:r w:rsidRPr="2C6AAB56">
              <w:rPr>
                <w:rFonts w:ascii="Calibri" w:hAnsi="Calibri" w:cs="Calibri"/>
              </w:rPr>
              <w:t xml:space="preserve">Any PhD students referred to in your CV have been anonymised </w:t>
            </w:r>
          </w:p>
        </w:tc>
      </w:tr>
    </w:tbl>
    <w:p w14:paraId="33E81D4F" w14:textId="77777777" w:rsidR="00AB2BBD" w:rsidRDefault="00AB2BBD" w:rsidP="00AB2BBD">
      <w:pPr>
        <w:rPr>
          <w:rFonts w:ascii="Calibri" w:hAnsi="Calibri" w:cs="Calibri"/>
          <w:b/>
          <w:bCs/>
          <w:sz w:val="18"/>
          <w:szCs w:val="18"/>
        </w:rPr>
      </w:pPr>
    </w:p>
    <w:tbl>
      <w:tblPr>
        <w:tblStyle w:val="TableGrid"/>
        <w:tblpPr w:leftFromText="180" w:rightFromText="180" w:horzAnchor="margin" w:tblpXSpec="center" w:tblpY="440"/>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AB2BBD" w14:paraId="386186D1" w14:textId="77777777" w:rsidTr="00AE020E">
        <w:tc>
          <w:tcPr>
            <w:tcW w:w="8996" w:type="dxa"/>
          </w:tcPr>
          <w:p w14:paraId="44C59D3C" w14:textId="42AF73D1" w:rsidR="00AB2BBD" w:rsidRDefault="2C6AAB56" w:rsidP="00002A03">
            <w:r w:rsidRPr="2C6AAB56">
              <w:rPr>
                <w:rFonts w:ascii="Calibri" w:hAnsi="Calibri" w:cs="Calibri"/>
                <w:b/>
                <w:bCs/>
              </w:rPr>
              <w:t xml:space="preserve">If you have applied previously and were unsuccessful, please provide: </w:t>
            </w:r>
          </w:p>
          <w:p w14:paraId="4C691917" w14:textId="58B2EE80" w:rsidR="00AB2BBD" w:rsidRDefault="00AB2BBD" w:rsidP="2C6AAB56">
            <w:pPr>
              <w:rPr>
                <w:rFonts w:ascii="Calibri" w:hAnsi="Calibri" w:cs="Calibri"/>
                <w:b/>
                <w:bCs/>
              </w:rPr>
            </w:pPr>
          </w:p>
          <w:p w14:paraId="2C860B46" w14:textId="362DCCF2" w:rsidR="00AB2BBD" w:rsidRDefault="2C6AAB56" w:rsidP="2C6AAB56">
            <w:pPr>
              <w:pStyle w:val="ListParagraph"/>
              <w:numPr>
                <w:ilvl w:val="0"/>
                <w:numId w:val="1"/>
              </w:numPr>
              <w:rPr>
                <w:rFonts w:ascii="Calibri" w:hAnsi="Calibri" w:cs="Calibri"/>
              </w:rPr>
            </w:pPr>
            <w:r w:rsidRPr="2C6AAB56">
              <w:rPr>
                <w:rFonts w:asciiTheme="minorHAnsi" w:eastAsiaTheme="minorEastAsia" w:hAnsiTheme="minorHAnsi" w:cstheme="minorBidi"/>
                <w:sz w:val="24"/>
              </w:rPr>
              <w:t>A summary of the actions you have taken</w:t>
            </w:r>
          </w:p>
          <w:p w14:paraId="2A4E659E" w14:textId="28DC9573" w:rsidR="00AB2BBD" w:rsidRDefault="2C6AAB56" w:rsidP="2C6AAB56">
            <w:pPr>
              <w:pStyle w:val="ListParagraph"/>
              <w:numPr>
                <w:ilvl w:val="0"/>
                <w:numId w:val="1"/>
              </w:numPr>
              <w:rPr>
                <w:rFonts w:ascii="Calibri" w:hAnsi="Calibri" w:cs="Calibri"/>
              </w:rPr>
            </w:pPr>
            <w:r w:rsidRPr="2C6AAB56">
              <w:rPr>
                <w:rFonts w:asciiTheme="minorHAnsi" w:eastAsiaTheme="minorEastAsia" w:hAnsiTheme="minorHAnsi" w:cstheme="minorBidi"/>
                <w:sz w:val="24"/>
              </w:rPr>
              <w:t>Progress made in response to the feedback received</w:t>
            </w:r>
          </w:p>
          <w:p w14:paraId="14BCA759" w14:textId="4BFBE849" w:rsidR="00AB2BBD" w:rsidRDefault="2C6AAB56" w:rsidP="2C6AAB56">
            <w:pPr>
              <w:pStyle w:val="ListParagraph"/>
              <w:numPr>
                <w:ilvl w:val="0"/>
                <w:numId w:val="1"/>
              </w:numPr>
              <w:rPr>
                <w:rFonts w:ascii="Calibri" w:hAnsi="Calibri" w:cs="Calibri"/>
              </w:rPr>
            </w:pPr>
            <w:r w:rsidRPr="2C6AAB56">
              <w:rPr>
                <w:rFonts w:asciiTheme="minorHAnsi" w:eastAsiaTheme="minorEastAsia" w:hAnsiTheme="minorHAnsi" w:cstheme="minorBidi"/>
                <w:sz w:val="24"/>
              </w:rPr>
              <w:t xml:space="preserve">Date of previous submission </w:t>
            </w:r>
          </w:p>
          <w:p w14:paraId="6D55E09C" w14:textId="32BF563E" w:rsidR="00AB2BBD" w:rsidRDefault="00AB2BBD" w:rsidP="2C6AAB56">
            <w:pPr>
              <w:rPr>
                <w:rFonts w:ascii="Calibri" w:hAnsi="Calibri" w:cs="Calibri"/>
              </w:rPr>
            </w:pPr>
          </w:p>
          <w:p w14:paraId="5DBEE1DD" w14:textId="09388EE9" w:rsidR="00AB2BBD" w:rsidRDefault="2C6AAB56" w:rsidP="2C6AAB56">
            <w:pPr>
              <w:rPr>
                <w:rFonts w:ascii="Calibri" w:hAnsi="Calibri" w:cs="Calibri"/>
              </w:rPr>
            </w:pPr>
            <w:r w:rsidRPr="2C6AAB56">
              <w:rPr>
                <w:rFonts w:asciiTheme="minorHAnsi" w:eastAsiaTheme="minorEastAsia" w:hAnsiTheme="minorHAnsi" w:cstheme="minorBidi"/>
              </w:rPr>
              <w:t>This will help reviewers to clearly understand the developments and improvements made since your previous application.</w:t>
            </w:r>
          </w:p>
          <w:p w14:paraId="7EEBD544" w14:textId="77777777" w:rsidR="00AB2BBD" w:rsidRDefault="00AB2BBD" w:rsidP="00002A03">
            <w:pPr>
              <w:rPr>
                <w:rFonts w:ascii="Calibri" w:hAnsi="Calibri" w:cs="Calibri"/>
                <w:b/>
                <w:bCs/>
                <w:sz w:val="18"/>
                <w:szCs w:val="18"/>
              </w:rPr>
            </w:pPr>
          </w:p>
        </w:tc>
      </w:tr>
    </w:tbl>
    <w:p w14:paraId="5AA7FFE3" w14:textId="77777777" w:rsidR="00AE020E" w:rsidRDefault="00AE020E" w:rsidP="2C6AAB56">
      <w:pPr>
        <w:pStyle w:val="Subtitle"/>
        <w:rPr>
          <w:rFonts w:ascii="Aptos" w:hAnsi="Aptos" w:cstheme="minorBidi"/>
          <w:b/>
          <w:bCs/>
          <w:sz w:val="28"/>
          <w:szCs w:val="28"/>
        </w:rPr>
      </w:pPr>
    </w:p>
    <w:p w14:paraId="6A67CF07" w14:textId="77777777" w:rsidR="00AE020E" w:rsidRDefault="00AE020E" w:rsidP="2C6AAB56">
      <w:pPr>
        <w:pStyle w:val="Subtitle"/>
        <w:rPr>
          <w:rFonts w:ascii="Aptos" w:hAnsi="Aptos" w:cstheme="minorBidi"/>
          <w:b/>
          <w:bCs/>
          <w:sz w:val="28"/>
          <w:szCs w:val="28"/>
        </w:rPr>
      </w:pPr>
    </w:p>
    <w:p w14:paraId="3406493C" w14:textId="311B62E6" w:rsidR="00043416" w:rsidRPr="006F67AD" w:rsidRDefault="2C6AAB56" w:rsidP="00AE020E">
      <w:pPr>
        <w:pStyle w:val="Subtitle"/>
        <w:jc w:val="center"/>
        <w:rPr>
          <w:rFonts w:ascii="Aptos" w:hAnsi="Aptos" w:cstheme="minorBidi"/>
          <w:b/>
          <w:bCs/>
          <w:sz w:val="28"/>
          <w:szCs w:val="28"/>
        </w:rPr>
      </w:pPr>
      <w:r w:rsidRPr="2C6AAB56">
        <w:rPr>
          <w:rFonts w:ascii="Aptos" w:hAnsi="Aptos" w:cstheme="minorBidi"/>
          <w:b/>
          <w:bCs/>
          <w:sz w:val="28"/>
          <w:szCs w:val="28"/>
        </w:rPr>
        <w:lastRenderedPageBreak/>
        <w:t>Academic Promotion Application Form</w:t>
      </w:r>
    </w:p>
    <w:p w14:paraId="70345105" w14:textId="77777777" w:rsidR="00043416" w:rsidRPr="006F67AD" w:rsidRDefault="00043416" w:rsidP="00043416">
      <w:pPr>
        <w:jc w:val="center"/>
        <w:rPr>
          <w:rFonts w:ascii="Aptos" w:hAnsi="Aptos"/>
          <w:sz w:val="22"/>
          <w:szCs w:val="22"/>
        </w:rPr>
      </w:pPr>
    </w:p>
    <w:p w14:paraId="22151EEF" w14:textId="5E99347C" w:rsidR="00043416" w:rsidRPr="006F67AD" w:rsidRDefault="00043416" w:rsidP="00043416">
      <w:pPr>
        <w:pStyle w:val="BodyText2"/>
        <w:rPr>
          <w:rFonts w:ascii="Aptos" w:hAnsi="Aptos"/>
          <w:szCs w:val="22"/>
        </w:rPr>
      </w:pPr>
      <w:r w:rsidRPr="006F67AD">
        <w:rPr>
          <w:rFonts w:ascii="Aptos" w:hAnsi="Aptos"/>
          <w:szCs w:val="22"/>
        </w:rPr>
        <w:t>This should be completed by the member of staff who is applying for promotion</w:t>
      </w:r>
      <w:r w:rsidR="00420FBF" w:rsidRPr="006F67AD">
        <w:rPr>
          <w:rFonts w:ascii="Aptos" w:hAnsi="Aptos"/>
          <w:szCs w:val="22"/>
        </w:rPr>
        <w:t>,</w:t>
      </w:r>
      <w:r w:rsidRPr="006F67AD">
        <w:rPr>
          <w:rFonts w:ascii="Aptos" w:hAnsi="Aptos"/>
          <w:szCs w:val="22"/>
        </w:rPr>
        <w:t xml:space="preserve"> with comments from the Head of Department</w:t>
      </w:r>
      <w:r w:rsidR="00420FBF" w:rsidRPr="006F67AD">
        <w:rPr>
          <w:rFonts w:ascii="Aptos" w:hAnsi="Aptos"/>
          <w:szCs w:val="22"/>
        </w:rPr>
        <w:t xml:space="preserve">, </w:t>
      </w:r>
      <w:r w:rsidRPr="006F67AD">
        <w:rPr>
          <w:rFonts w:ascii="Aptos" w:hAnsi="Aptos"/>
          <w:szCs w:val="22"/>
        </w:rPr>
        <w:t xml:space="preserve">and </w:t>
      </w:r>
      <w:r w:rsidRPr="006F67AD">
        <w:rPr>
          <w:rFonts w:ascii="Aptos" w:hAnsi="Aptos"/>
          <w:b/>
          <w:szCs w:val="22"/>
        </w:rPr>
        <w:t xml:space="preserve">submitted with an up-to-date CV </w:t>
      </w:r>
      <w:r w:rsidRPr="006F67AD">
        <w:rPr>
          <w:rFonts w:ascii="Aptos" w:hAnsi="Aptos"/>
          <w:szCs w:val="22"/>
        </w:rPr>
        <w:t xml:space="preserve">in the approved style (available on the </w:t>
      </w:r>
      <w:hyperlink r:id="rId19" w:history="1">
        <w:r w:rsidRPr="006F67AD">
          <w:rPr>
            <w:rStyle w:val="Hyperlink"/>
            <w:rFonts w:ascii="Aptos" w:hAnsi="Aptos"/>
            <w:color w:val="0070C0"/>
            <w:szCs w:val="22"/>
          </w:rPr>
          <w:t xml:space="preserve">Academic </w:t>
        </w:r>
        <w:r w:rsidR="00754423" w:rsidRPr="006F67AD">
          <w:rPr>
            <w:rStyle w:val="Hyperlink"/>
            <w:rFonts w:ascii="Aptos" w:hAnsi="Aptos"/>
            <w:color w:val="0070C0"/>
            <w:szCs w:val="22"/>
          </w:rPr>
          <w:t>Progression</w:t>
        </w:r>
        <w:r w:rsidRPr="006F67AD">
          <w:rPr>
            <w:rStyle w:val="Hyperlink"/>
            <w:rFonts w:ascii="Aptos" w:hAnsi="Aptos"/>
            <w:color w:val="0070C0"/>
            <w:szCs w:val="22"/>
          </w:rPr>
          <w:t xml:space="preserve"> webpage</w:t>
        </w:r>
        <w:r w:rsidRPr="006F67AD">
          <w:rPr>
            <w:rStyle w:val="Hyperlink"/>
            <w:rFonts w:ascii="Aptos" w:hAnsi="Aptos"/>
            <w:szCs w:val="22"/>
          </w:rPr>
          <w:t>)</w:t>
        </w:r>
      </w:hyperlink>
      <w:r w:rsidRPr="006F67AD">
        <w:rPr>
          <w:rFonts w:ascii="Aptos" w:hAnsi="Aptos"/>
          <w:szCs w:val="22"/>
        </w:rPr>
        <w:t xml:space="preserve"> to the</w:t>
      </w:r>
      <w:r w:rsidRPr="006F67AD">
        <w:rPr>
          <w:rFonts w:ascii="Aptos" w:hAnsi="Aptos"/>
          <w:color w:val="0070C0"/>
          <w:szCs w:val="22"/>
        </w:rPr>
        <w:t xml:space="preserve"> </w:t>
      </w:r>
      <w:hyperlink r:id="rId20" w:history="1">
        <w:r w:rsidRPr="006F67AD">
          <w:rPr>
            <w:rStyle w:val="Hyperlink"/>
            <w:rFonts w:ascii="Aptos" w:hAnsi="Aptos"/>
            <w:color w:val="0070C0"/>
            <w:szCs w:val="22"/>
          </w:rPr>
          <w:t xml:space="preserve">Academic </w:t>
        </w:r>
        <w:r w:rsidR="00754423" w:rsidRPr="006F67AD">
          <w:rPr>
            <w:rStyle w:val="Hyperlink"/>
            <w:rFonts w:ascii="Aptos" w:hAnsi="Aptos"/>
            <w:color w:val="0070C0"/>
            <w:szCs w:val="22"/>
          </w:rPr>
          <w:t xml:space="preserve"> Progression </w:t>
        </w:r>
        <w:r w:rsidRPr="006F67AD">
          <w:rPr>
            <w:rStyle w:val="Hyperlink"/>
            <w:rFonts w:ascii="Aptos" w:hAnsi="Aptos"/>
            <w:color w:val="0070C0"/>
            <w:szCs w:val="22"/>
          </w:rPr>
          <w:t>Team</w:t>
        </w:r>
      </w:hyperlink>
      <w:r w:rsidRPr="006F67AD">
        <w:rPr>
          <w:rFonts w:ascii="Aptos" w:hAnsi="Aptos"/>
          <w:szCs w:val="22"/>
        </w:rPr>
        <w:t xml:space="preserve"> in </w:t>
      </w:r>
      <w:r w:rsidR="00A93750" w:rsidRPr="006F67AD">
        <w:rPr>
          <w:rFonts w:ascii="Aptos" w:hAnsi="Aptos"/>
          <w:szCs w:val="22"/>
        </w:rPr>
        <w:t xml:space="preserve">the People Team </w:t>
      </w:r>
      <w:r w:rsidRPr="006F67AD">
        <w:rPr>
          <w:rFonts w:ascii="Aptos" w:hAnsi="Aptos"/>
          <w:szCs w:val="22"/>
        </w:rPr>
        <w:t>.  You are asked to respect the stated word limits while ensuring that you provide clear evidence to support your application. It is acceptable to use bullet points in making your case and to cross reference to your CV.</w:t>
      </w:r>
      <w:r w:rsidR="00255F35" w:rsidRPr="006F67AD">
        <w:rPr>
          <w:rFonts w:ascii="Aptos" w:hAnsi="Aptos"/>
          <w:sz w:val="24"/>
        </w:rPr>
        <w:t xml:space="preserve"> </w:t>
      </w:r>
      <w:r w:rsidR="00255F35" w:rsidRPr="006F67AD">
        <w:rPr>
          <w:rFonts w:ascii="Aptos" w:hAnsi="Aptos"/>
          <w:szCs w:val="22"/>
        </w:rPr>
        <w:t>Please do not submit any additional documents over and above what has been requested, as these will not be forwarded or considered by the Committee</w:t>
      </w:r>
      <w:r w:rsidR="00754423" w:rsidRPr="006F67AD">
        <w:rPr>
          <w:rFonts w:ascii="Aptos" w:hAnsi="Aptos"/>
          <w:szCs w:val="22"/>
        </w:rPr>
        <w:t>.</w:t>
      </w:r>
    </w:p>
    <w:p w14:paraId="1F5082E1" w14:textId="77777777" w:rsidR="00043416" w:rsidRPr="006F67AD" w:rsidRDefault="00043416" w:rsidP="00043416">
      <w:pPr>
        <w:pStyle w:val="BodyText2"/>
        <w:rPr>
          <w:rFonts w:ascii="Aptos" w:hAnsi="Aptos"/>
          <w:szCs w:val="22"/>
        </w:rPr>
      </w:pPr>
    </w:p>
    <w:p w14:paraId="6EB9B339" w14:textId="77777777" w:rsidR="00043416" w:rsidRPr="006F67AD" w:rsidRDefault="00043416" w:rsidP="00043416">
      <w:pPr>
        <w:pStyle w:val="BodyText"/>
        <w:rPr>
          <w:rFonts w:ascii="Aptos" w:hAnsi="Aptos"/>
          <w:sz w:val="22"/>
          <w:szCs w:val="22"/>
        </w:rPr>
      </w:pPr>
      <w:r w:rsidRPr="006F67AD">
        <w:rPr>
          <w:rFonts w:ascii="Aptos" w:hAnsi="Aptos"/>
          <w:sz w:val="22"/>
          <w:szCs w:val="22"/>
        </w:rPr>
        <w:t xml:space="preserve">Prior to completion of this document, please read the document providing details on criteria and evidence and the standards matrix. </w:t>
      </w:r>
    </w:p>
    <w:p w14:paraId="651D8877" w14:textId="77777777" w:rsidR="00043416" w:rsidRPr="006F67AD" w:rsidRDefault="00043416" w:rsidP="00043416">
      <w:pPr>
        <w:pStyle w:val="BodyText2"/>
        <w:rPr>
          <w:rFonts w:ascii="Aptos" w:hAnsi="Aptos"/>
          <w:szCs w:val="22"/>
        </w:rPr>
      </w:pPr>
    </w:p>
    <w:tbl>
      <w:tblPr>
        <w:tblStyle w:val="TableGrid"/>
        <w:tblW w:w="0" w:type="auto"/>
        <w:tblLook w:val="04A0" w:firstRow="1" w:lastRow="0" w:firstColumn="1" w:lastColumn="0" w:noHBand="0" w:noVBand="1"/>
      </w:tblPr>
      <w:tblGrid>
        <w:gridCol w:w="2972"/>
        <w:gridCol w:w="1842"/>
        <w:gridCol w:w="2407"/>
        <w:gridCol w:w="2407"/>
      </w:tblGrid>
      <w:tr w:rsidR="00043416" w:rsidRPr="006F67AD" w14:paraId="6A8D0EDE" w14:textId="77777777" w:rsidTr="0070428B">
        <w:tc>
          <w:tcPr>
            <w:tcW w:w="2972" w:type="dxa"/>
            <w:shd w:val="clear" w:color="auto" w:fill="FFFFFF" w:themeFill="background2"/>
          </w:tcPr>
          <w:p w14:paraId="390939B0" w14:textId="77777777" w:rsidR="00043416" w:rsidRPr="0070428B" w:rsidRDefault="00043416" w:rsidP="009803CF">
            <w:pPr>
              <w:rPr>
                <w:rFonts w:ascii="Aptos" w:hAnsi="Aptos"/>
                <w:b/>
                <w:bCs/>
                <w:sz w:val="22"/>
                <w:szCs w:val="22"/>
              </w:rPr>
            </w:pPr>
            <w:r w:rsidRPr="0070428B">
              <w:rPr>
                <w:rFonts w:ascii="Aptos" w:hAnsi="Aptos"/>
                <w:b/>
                <w:bCs/>
                <w:sz w:val="22"/>
                <w:szCs w:val="22"/>
              </w:rPr>
              <w:t xml:space="preserve">Name of Employee </w:t>
            </w:r>
          </w:p>
        </w:tc>
        <w:tc>
          <w:tcPr>
            <w:tcW w:w="1842" w:type="dxa"/>
          </w:tcPr>
          <w:p w14:paraId="31F6E377" w14:textId="77777777" w:rsidR="00043416" w:rsidRPr="006F67AD" w:rsidRDefault="00043416" w:rsidP="009803CF">
            <w:pPr>
              <w:rPr>
                <w:rFonts w:ascii="Aptos" w:hAnsi="Aptos"/>
                <w:sz w:val="22"/>
                <w:szCs w:val="22"/>
              </w:rPr>
            </w:pPr>
          </w:p>
        </w:tc>
        <w:tc>
          <w:tcPr>
            <w:tcW w:w="2407" w:type="dxa"/>
            <w:shd w:val="clear" w:color="auto" w:fill="FFFFFF" w:themeFill="background2"/>
          </w:tcPr>
          <w:p w14:paraId="67810D7E" w14:textId="49CE9723" w:rsidR="00043416" w:rsidRPr="0070428B" w:rsidRDefault="00043416" w:rsidP="009803CF">
            <w:pPr>
              <w:rPr>
                <w:rFonts w:ascii="Aptos" w:hAnsi="Aptos"/>
                <w:b/>
                <w:bCs/>
                <w:sz w:val="22"/>
                <w:szCs w:val="22"/>
              </w:rPr>
            </w:pPr>
            <w:r w:rsidRPr="0070428B">
              <w:rPr>
                <w:rFonts w:ascii="Aptos" w:hAnsi="Aptos"/>
                <w:b/>
                <w:bCs/>
                <w:sz w:val="22"/>
                <w:szCs w:val="22"/>
              </w:rPr>
              <w:t>Department</w:t>
            </w:r>
            <w:r w:rsidR="00A50888" w:rsidRPr="0070428B">
              <w:rPr>
                <w:rFonts w:ascii="Aptos" w:hAnsi="Aptos"/>
                <w:b/>
                <w:bCs/>
                <w:sz w:val="22"/>
                <w:szCs w:val="22"/>
              </w:rPr>
              <w:t>/School</w:t>
            </w:r>
          </w:p>
        </w:tc>
        <w:tc>
          <w:tcPr>
            <w:tcW w:w="2407" w:type="dxa"/>
          </w:tcPr>
          <w:p w14:paraId="5CEF7CA1" w14:textId="77777777" w:rsidR="00043416" w:rsidRPr="006F67AD" w:rsidRDefault="00043416" w:rsidP="009803CF">
            <w:pPr>
              <w:rPr>
                <w:rFonts w:ascii="Aptos" w:hAnsi="Aptos"/>
                <w:sz w:val="22"/>
                <w:szCs w:val="22"/>
              </w:rPr>
            </w:pPr>
          </w:p>
        </w:tc>
      </w:tr>
      <w:tr w:rsidR="005F1AE2" w:rsidRPr="006F67AD" w14:paraId="6B3E8DF2" w14:textId="77777777" w:rsidTr="0070428B">
        <w:tc>
          <w:tcPr>
            <w:tcW w:w="2972" w:type="dxa"/>
            <w:shd w:val="clear" w:color="auto" w:fill="FFFFFF" w:themeFill="background2"/>
          </w:tcPr>
          <w:p w14:paraId="6904C290" w14:textId="2DAA7B66" w:rsidR="005F1AE2" w:rsidRPr="0070428B" w:rsidRDefault="005F1AE2" w:rsidP="009803CF">
            <w:pPr>
              <w:rPr>
                <w:rFonts w:ascii="Aptos" w:hAnsi="Aptos"/>
                <w:b/>
                <w:bCs/>
                <w:sz w:val="22"/>
                <w:szCs w:val="22"/>
              </w:rPr>
            </w:pPr>
            <w:r>
              <w:rPr>
                <w:rFonts w:ascii="Aptos" w:hAnsi="Aptos"/>
                <w:b/>
                <w:bCs/>
                <w:sz w:val="22"/>
                <w:szCs w:val="22"/>
              </w:rPr>
              <w:t>Current Appointment</w:t>
            </w:r>
          </w:p>
        </w:tc>
        <w:tc>
          <w:tcPr>
            <w:tcW w:w="1842" w:type="dxa"/>
          </w:tcPr>
          <w:p w14:paraId="76A8EEBE" w14:textId="77777777" w:rsidR="005F1AE2" w:rsidRPr="006F67AD" w:rsidRDefault="005F1AE2" w:rsidP="009803CF">
            <w:pPr>
              <w:rPr>
                <w:rFonts w:ascii="Aptos" w:hAnsi="Aptos"/>
                <w:sz w:val="22"/>
                <w:szCs w:val="22"/>
              </w:rPr>
            </w:pPr>
          </w:p>
        </w:tc>
        <w:tc>
          <w:tcPr>
            <w:tcW w:w="2407" w:type="dxa"/>
            <w:shd w:val="clear" w:color="auto" w:fill="FFFFFF" w:themeFill="background2"/>
          </w:tcPr>
          <w:p w14:paraId="49DBE675" w14:textId="0A54FE5E" w:rsidR="005F1AE2" w:rsidRPr="0070428B" w:rsidRDefault="005F1AE2" w:rsidP="009803CF">
            <w:pPr>
              <w:rPr>
                <w:rFonts w:ascii="Aptos" w:hAnsi="Aptos"/>
                <w:b/>
                <w:bCs/>
                <w:sz w:val="22"/>
                <w:szCs w:val="22"/>
              </w:rPr>
            </w:pPr>
            <w:r w:rsidRPr="0070428B">
              <w:rPr>
                <w:rFonts w:ascii="Aptos" w:hAnsi="Aptos"/>
                <w:b/>
                <w:bCs/>
                <w:sz w:val="22"/>
                <w:szCs w:val="22"/>
              </w:rPr>
              <w:t>Career Track (R&amp;T- T-focused, R-focused)</w:t>
            </w:r>
          </w:p>
        </w:tc>
        <w:tc>
          <w:tcPr>
            <w:tcW w:w="2407" w:type="dxa"/>
          </w:tcPr>
          <w:p w14:paraId="14250507" w14:textId="77777777" w:rsidR="005F1AE2" w:rsidRPr="006F67AD" w:rsidRDefault="005F1AE2" w:rsidP="009803CF">
            <w:pPr>
              <w:rPr>
                <w:rFonts w:ascii="Aptos" w:hAnsi="Aptos"/>
                <w:sz w:val="22"/>
                <w:szCs w:val="22"/>
              </w:rPr>
            </w:pPr>
          </w:p>
        </w:tc>
      </w:tr>
      <w:tr w:rsidR="005F1AE2" w:rsidRPr="006F67AD" w14:paraId="183B6C06" w14:textId="77777777" w:rsidTr="0070428B">
        <w:tc>
          <w:tcPr>
            <w:tcW w:w="2972" w:type="dxa"/>
            <w:shd w:val="clear" w:color="auto" w:fill="FFFFFF" w:themeFill="background2"/>
          </w:tcPr>
          <w:p w14:paraId="1D259EFE" w14:textId="62AB3CFC" w:rsidR="005F1AE2" w:rsidRPr="0070428B" w:rsidRDefault="005F1AE2" w:rsidP="009803CF">
            <w:pPr>
              <w:rPr>
                <w:rFonts w:ascii="Aptos" w:hAnsi="Aptos"/>
                <w:b/>
                <w:bCs/>
                <w:sz w:val="22"/>
                <w:szCs w:val="22"/>
              </w:rPr>
            </w:pPr>
            <w:r>
              <w:rPr>
                <w:rFonts w:ascii="Aptos" w:hAnsi="Aptos"/>
                <w:b/>
                <w:bCs/>
                <w:sz w:val="22"/>
                <w:szCs w:val="22"/>
              </w:rPr>
              <w:t>Level Applying for</w:t>
            </w:r>
          </w:p>
        </w:tc>
        <w:tc>
          <w:tcPr>
            <w:tcW w:w="1842" w:type="dxa"/>
          </w:tcPr>
          <w:p w14:paraId="47514147" w14:textId="77777777" w:rsidR="005F1AE2" w:rsidRPr="006F67AD" w:rsidRDefault="005F1AE2" w:rsidP="009803CF">
            <w:pPr>
              <w:rPr>
                <w:rFonts w:ascii="Aptos" w:hAnsi="Aptos"/>
                <w:sz w:val="22"/>
                <w:szCs w:val="22"/>
              </w:rPr>
            </w:pPr>
          </w:p>
        </w:tc>
        <w:tc>
          <w:tcPr>
            <w:tcW w:w="2407" w:type="dxa"/>
            <w:shd w:val="clear" w:color="auto" w:fill="FFFFFF" w:themeFill="background2"/>
          </w:tcPr>
          <w:p w14:paraId="134213D1" w14:textId="77777777" w:rsidR="005F1AE2" w:rsidRPr="0070428B" w:rsidRDefault="005F1AE2" w:rsidP="009803CF">
            <w:pPr>
              <w:rPr>
                <w:rFonts w:ascii="Aptos" w:hAnsi="Aptos"/>
                <w:b/>
                <w:bCs/>
                <w:sz w:val="22"/>
                <w:szCs w:val="22"/>
              </w:rPr>
            </w:pPr>
          </w:p>
        </w:tc>
        <w:tc>
          <w:tcPr>
            <w:tcW w:w="2407" w:type="dxa"/>
          </w:tcPr>
          <w:p w14:paraId="68FEF64A" w14:textId="77777777" w:rsidR="005F1AE2" w:rsidRPr="006F67AD" w:rsidRDefault="005F1AE2" w:rsidP="009803CF">
            <w:pPr>
              <w:rPr>
                <w:rFonts w:ascii="Aptos" w:hAnsi="Aptos"/>
                <w:sz w:val="22"/>
                <w:szCs w:val="22"/>
              </w:rPr>
            </w:pPr>
          </w:p>
        </w:tc>
      </w:tr>
      <w:tr w:rsidR="005F1AE2" w:rsidRPr="006F67AD" w14:paraId="6F9CC424" w14:textId="77777777" w:rsidTr="004F5016">
        <w:tc>
          <w:tcPr>
            <w:tcW w:w="2972" w:type="dxa"/>
            <w:shd w:val="clear" w:color="auto" w:fill="FFFFFF" w:themeFill="background2"/>
          </w:tcPr>
          <w:p w14:paraId="14448406" w14:textId="686B5FA8" w:rsidR="005F1AE2" w:rsidRDefault="005F1AE2" w:rsidP="009803CF">
            <w:pPr>
              <w:rPr>
                <w:rFonts w:ascii="Aptos" w:hAnsi="Aptos"/>
                <w:b/>
                <w:bCs/>
                <w:sz w:val="22"/>
                <w:szCs w:val="22"/>
              </w:rPr>
            </w:pPr>
            <w:r>
              <w:rPr>
                <w:rFonts w:ascii="Aptos" w:hAnsi="Aptos"/>
                <w:b/>
                <w:bCs/>
                <w:sz w:val="22"/>
                <w:szCs w:val="22"/>
              </w:rPr>
              <w:t xml:space="preserve">Are you applying for a change in career track? </w:t>
            </w:r>
            <w:r>
              <w:rPr>
                <w:rFonts w:ascii="Aptos" w:hAnsi="Aptos"/>
                <w:b/>
                <w:bCs/>
                <w:sz w:val="22"/>
                <w:szCs w:val="22"/>
              </w:rPr>
              <w:br/>
              <w:t xml:space="preserve">If yes, please state </w:t>
            </w:r>
            <w:r>
              <w:rPr>
                <w:rFonts w:ascii="Aptos" w:hAnsi="Aptos"/>
                <w:b/>
                <w:bCs/>
                <w:sz w:val="22"/>
                <w:szCs w:val="22"/>
              </w:rPr>
              <w:br/>
            </w:r>
            <w:r w:rsidRPr="0070428B">
              <w:rPr>
                <w:rFonts w:ascii="Aptos" w:hAnsi="Aptos"/>
                <w:b/>
                <w:bCs/>
                <w:sz w:val="22"/>
                <w:szCs w:val="22"/>
              </w:rPr>
              <w:t>(R&amp;T- T-focused, R-focused)</w:t>
            </w:r>
          </w:p>
        </w:tc>
        <w:tc>
          <w:tcPr>
            <w:tcW w:w="6656" w:type="dxa"/>
            <w:gridSpan w:val="3"/>
          </w:tcPr>
          <w:p w14:paraId="77721BAD" w14:textId="77777777" w:rsidR="005F1AE2" w:rsidRPr="006F67AD" w:rsidRDefault="005F1AE2" w:rsidP="009803CF">
            <w:pPr>
              <w:rPr>
                <w:rFonts w:ascii="Aptos" w:hAnsi="Aptos"/>
                <w:sz w:val="22"/>
                <w:szCs w:val="22"/>
              </w:rPr>
            </w:pPr>
          </w:p>
        </w:tc>
      </w:tr>
      <w:tr w:rsidR="005F1AE2" w:rsidRPr="006F67AD" w14:paraId="26A7D414" w14:textId="77777777" w:rsidTr="005E5779">
        <w:tc>
          <w:tcPr>
            <w:tcW w:w="2972" w:type="dxa"/>
            <w:shd w:val="clear" w:color="auto" w:fill="FFFFFF" w:themeFill="background2"/>
          </w:tcPr>
          <w:p w14:paraId="23222D58" w14:textId="3AA53059" w:rsidR="005F1AE2" w:rsidRPr="0070428B" w:rsidRDefault="005F1AE2" w:rsidP="009803CF">
            <w:pPr>
              <w:rPr>
                <w:rFonts w:ascii="Aptos" w:hAnsi="Aptos"/>
                <w:b/>
                <w:bCs/>
                <w:sz w:val="22"/>
                <w:szCs w:val="22"/>
              </w:rPr>
            </w:pPr>
            <w:r w:rsidRPr="0070428B">
              <w:rPr>
                <w:rFonts w:ascii="Aptos" w:hAnsi="Aptos"/>
                <w:b/>
                <w:bCs/>
                <w:sz w:val="22"/>
                <w:szCs w:val="22"/>
              </w:rPr>
              <w:t>Current FTE</w:t>
            </w:r>
          </w:p>
        </w:tc>
        <w:tc>
          <w:tcPr>
            <w:tcW w:w="6656" w:type="dxa"/>
            <w:gridSpan w:val="3"/>
          </w:tcPr>
          <w:p w14:paraId="27709F9B" w14:textId="77777777" w:rsidR="005F1AE2" w:rsidRPr="006F67AD" w:rsidRDefault="005F1AE2" w:rsidP="009803CF">
            <w:pPr>
              <w:rPr>
                <w:rFonts w:ascii="Aptos" w:hAnsi="Aptos"/>
                <w:sz w:val="22"/>
                <w:szCs w:val="22"/>
              </w:rPr>
            </w:pPr>
          </w:p>
        </w:tc>
      </w:tr>
      <w:tr w:rsidR="00043416" w:rsidRPr="006F67AD" w14:paraId="2EE8C098" w14:textId="77777777" w:rsidTr="0070428B">
        <w:tc>
          <w:tcPr>
            <w:tcW w:w="2972" w:type="dxa"/>
            <w:shd w:val="clear" w:color="auto" w:fill="FFFFFF" w:themeFill="background2"/>
          </w:tcPr>
          <w:p w14:paraId="0F7FC3C8" w14:textId="77777777" w:rsidR="00043416" w:rsidRPr="0070428B" w:rsidRDefault="00043416" w:rsidP="009803CF">
            <w:pPr>
              <w:rPr>
                <w:rFonts w:ascii="Aptos" w:hAnsi="Aptos"/>
                <w:b/>
                <w:bCs/>
                <w:sz w:val="22"/>
                <w:szCs w:val="22"/>
              </w:rPr>
            </w:pPr>
            <w:r w:rsidRPr="0070428B">
              <w:rPr>
                <w:rFonts w:ascii="Aptos" w:hAnsi="Aptos"/>
                <w:b/>
                <w:bCs/>
                <w:sz w:val="22"/>
                <w:szCs w:val="22"/>
              </w:rPr>
              <w:t>Previous appointments held at University of Warwick (please indicate if any of these appointments were part time)</w:t>
            </w:r>
          </w:p>
          <w:p w14:paraId="33869232" w14:textId="77777777" w:rsidR="00043416" w:rsidRPr="0070428B" w:rsidRDefault="00043416" w:rsidP="009803CF">
            <w:pPr>
              <w:rPr>
                <w:rFonts w:ascii="Aptos" w:hAnsi="Aptos"/>
                <w:b/>
                <w:bCs/>
                <w:sz w:val="22"/>
                <w:szCs w:val="22"/>
              </w:rPr>
            </w:pPr>
          </w:p>
        </w:tc>
        <w:tc>
          <w:tcPr>
            <w:tcW w:w="6656" w:type="dxa"/>
            <w:gridSpan w:val="3"/>
          </w:tcPr>
          <w:p w14:paraId="4CA34707" w14:textId="77777777" w:rsidR="00043416" w:rsidRPr="006F67AD" w:rsidRDefault="00043416" w:rsidP="009803CF">
            <w:pPr>
              <w:rPr>
                <w:rFonts w:ascii="Aptos" w:hAnsi="Aptos"/>
                <w:sz w:val="22"/>
                <w:szCs w:val="22"/>
              </w:rPr>
            </w:pPr>
          </w:p>
        </w:tc>
      </w:tr>
      <w:tr w:rsidR="00043416" w:rsidRPr="006F67AD" w14:paraId="2A1019EA" w14:textId="77777777" w:rsidTr="0070428B">
        <w:tc>
          <w:tcPr>
            <w:tcW w:w="2972" w:type="dxa"/>
            <w:shd w:val="clear" w:color="auto" w:fill="FFFFFF" w:themeFill="background2"/>
          </w:tcPr>
          <w:p w14:paraId="5A76559C" w14:textId="77777777" w:rsidR="00043416" w:rsidRPr="0070428B" w:rsidRDefault="00043416" w:rsidP="009803CF">
            <w:pPr>
              <w:rPr>
                <w:rFonts w:ascii="Aptos" w:hAnsi="Aptos"/>
                <w:b/>
                <w:bCs/>
                <w:sz w:val="22"/>
                <w:szCs w:val="22"/>
              </w:rPr>
            </w:pPr>
            <w:r w:rsidRPr="0070428B">
              <w:rPr>
                <w:rFonts w:ascii="Aptos" w:hAnsi="Aptos"/>
                <w:b/>
                <w:bCs/>
                <w:sz w:val="22"/>
                <w:szCs w:val="22"/>
              </w:rPr>
              <w:t>Have you previously applied for promotion to this level at Warwick? If ‘yes’, when?</w:t>
            </w:r>
          </w:p>
        </w:tc>
        <w:tc>
          <w:tcPr>
            <w:tcW w:w="6656" w:type="dxa"/>
            <w:gridSpan w:val="3"/>
          </w:tcPr>
          <w:p w14:paraId="08BF32E4" w14:textId="77777777" w:rsidR="00043416" w:rsidRPr="006F67AD" w:rsidRDefault="00043416" w:rsidP="009803CF">
            <w:pPr>
              <w:rPr>
                <w:rFonts w:ascii="Aptos" w:hAnsi="Aptos"/>
                <w:sz w:val="22"/>
                <w:szCs w:val="22"/>
              </w:rPr>
            </w:pPr>
          </w:p>
        </w:tc>
      </w:tr>
      <w:tr w:rsidR="00864425" w:rsidRPr="006F67AD" w14:paraId="77E70305" w14:textId="77777777" w:rsidTr="0070428B">
        <w:tc>
          <w:tcPr>
            <w:tcW w:w="2972" w:type="dxa"/>
            <w:shd w:val="clear" w:color="auto" w:fill="FFFFFF" w:themeFill="background2"/>
          </w:tcPr>
          <w:p w14:paraId="0FF3179C" w14:textId="60D7A95A" w:rsidR="00864425" w:rsidRPr="0070428B" w:rsidRDefault="00864425" w:rsidP="009803CF">
            <w:pPr>
              <w:rPr>
                <w:rFonts w:ascii="Aptos" w:hAnsi="Aptos"/>
                <w:b/>
                <w:bCs/>
                <w:sz w:val="22"/>
                <w:szCs w:val="22"/>
              </w:rPr>
            </w:pPr>
            <w:r w:rsidRPr="0070428B">
              <w:rPr>
                <w:rFonts w:ascii="Aptos" w:hAnsi="Aptos"/>
                <w:b/>
                <w:bCs/>
                <w:sz w:val="22"/>
                <w:szCs w:val="22"/>
              </w:rPr>
              <w:t>Line Manager and/or Mentor:</w:t>
            </w:r>
          </w:p>
        </w:tc>
        <w:tc>
          <w:tcPr>
            <w:tcW w:w="6656" w:type="dxa"/>
            <w:gridSpan w:val="3"/>
          </w:tcPr>
          <w:p w14:paraId="7BDD67E0" w14:textId="77777777" w:rsidR="00864425" w:rsidRPr="006F67AD" w:rsidRDefault="00864425" w:rsidP="009803CF">
            <w:pPr>
              <w:rPr>
                <w:rFonts w:ascii="Aptos" w:hAnsi="Aptos"/>
                <w:sz w:val="22"/>
                <w:szCs w:val="22"/>
              </w:rPr>
            </w:pPr>
          </w:p>
        </w:tc>
      </w:tr>
    </w:tbl>
    <w:p w14:paraId="46BEEB9E" w14:textId="77777777" w:rsidR="00043416" w:rsidRDefault="00043416" w:rsidP="00043416">
      <w:pPr>
        <w:rPr>
          <w:rFonts w:ascii="Aptos" w:hAnsi="Aptos"/>
          <w:sz w:val="22"/>
          <w:szCs w:val="22"/>
        </w:rPr>
      </w:pPr>
    </w:p>
    <w:p w14:paraId="40EE0F31" w14:textId="77777777" w:rsidR="005F1AE2" w:rsidRPr="006F67AD" w:rsidRDefault="005F1AE2" w:rsidP="00043416">
      <w:pPr>
        <w:rPr>
          <w:rFonts w:ascii="Aptos" w:hAnsi="Aptos"/>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43416" w:rsidRPr="006F67AD" w14:paraId="01282C18" w14:textId="77777777" w:rsidTr="00CD3FD1">
        <w:tc>
          <w:tcPr>
            <w:tcW w:w="9634" w:type="dxa"/>
            <w:shd w:val="clear" w:color="auto" w:fill="E0C3EF" w:themeFill="text2" w:themeFillTint="33"/>
          </w:tcPr>
          <w:p w14:paraId="2561DC6C" w14:textId="77777777" w:rsidR="00043416" w:rsidRPr="006F67AD" w:rsidRDefault="00043416" w:rsidP="009803CF">
            <w:pPr>
              <w:rPr>
                <w:rFonts w:ascii="Aptos" w:hAnsi="Aptos"/>
                <w:b/>
                <w:sz w:val="22"/>
                <w:szCs w:val="22"/>
              </w:rPr>
            </w:pPr>
            <w:r w:rsidRPr="006F67AD">
              <w:rPr>
                <w:rFonts w:ascii="Aptos" w:hAnsi="Aptos"/>
                <w:b/>
                <w:sz w:val="22"/>
                <w:szCs w:val="22"/>
              </w:rPr>
              <w:t>Special Circumstances (Optional and will only be used to support a case for promotion)</w:t>
            </w:r>
          </w:p>
          <w:p w14:paraId="3651F4C6" w14:textId="77777777" w:rsidR="00043416" w:rsidRPr="006F67AD" w:rsidRDefault="00043416" w:rsidP="009803CF">
            <w:pPr>
              <w:rPr>
                <w:rFonts w:ascii="Aptos" w:hAnsi="Aptos"/>
                <w:b/>
              </w:rPr>
            </w:pPr>
          </w:p>
        </w:tc>
      </w:tr>
      <w:tr w:rsidR="00043416" w:rsidRPr="006F67AD" w14:paraId="5A46E528" w14:textId="77777777" w:rsidTr="009803CF">
        <w:tc>
          <w:tcPr>
            <w:tcW w:w="9634" w:type="dxa"/>
          </w:tcPr>
          <w:p w14:paraId="7D73B07F" w14:textId="081E35E6" w:rsidR="00043416" w:rsidRPr="006F67AD" w:rsidRDefault="0094699E" w:rsidP="009803CF">
            <w:pPr>
              <w:rPr>
                <w:rFonts w:ascii="Aptos" w:hAnsi="Aptos"/>
                <w:iCs/>
              </w:rPr>
            </w:pPr>
            <w:r w:rsidRPr="006F67AD">
              <w:rPr>
                <w:rFonts w:ascii="Aptos" w:hAnsi="Aptos"/>
                <w:iCs/>
                <w:sz w:val="22"/>
                <w:szCs w:val="22"/>
              </w:rPr>
              <w:t>Applicants are invited to comment below on the impact of contextual factors on their case using a maximum of 300 words.</w:t>
            </w:r>
          </w:p>
        </w:tc>
      </w:tr>
      <w:tr w:rsidR="0094699E" w:rsidRPr="006F67AD" w14:paraId="657C50B8" w14:textId="77777777" w:rsidTr="009803CF">
        <w:tc>
          <w:tcPr>
            <w:tcW w:w="9634" w:type="dxa"/>
          </w:tcPr>
          <w:p w14:paraId="6DF393C9" w14:textId="77777777" w:rsidR="0094699E" w:rsidRPr="006F67AD" w:rsidRDefault="0094699E" w:rsidP="009803CF">
            <w:pPr>
              <w:rPr>
                <w:rFonts w:ascii="Aptos" w:hAnsi="Aptos"/>
                <w:iCs/>
                <w:sz w:val="22"/>
                <w:szCs w:val="22"/>
              </w:rPr>
            </w:pPr>
          </w:p>
          <w:p w14:paraId="35D9E1F9" w14:textId="77777777" w:rsidR="0094699E" w:rsidRPr="006F67AD" w:rsidRDefault="0094699E" w:rsidP="009803CF">
            <w:pPr>
              <w:rPr>
                <w:rFonts w:ascii="Aptos" w:hAnsi="Aptos"/>
                <w:iCs/>
                <w:sz w:val="22"/>
                <w:szCs w:val="22"/>
              </w:rPr>
            </w:pPr>
          </w:p>
          <w:p w14:paraId="1E2DFE2A" w14:textId="77777777" w:rsidR="0094699E" w:rsidRPr="006F67AD" w:rsidRDefault="0094699E" w:rsidP="009803CF">
            <w:pPr>
              <w:rPr>
                <w:rFonts w:ascii="Aptos" w:hAnsi="Aptos"/>
                <w:iCs/>
                <w:sz w:val="22"/>
                <w:szCs w:val="22"/>
              </w:rPr>
            </w:pPr>
          </w:p>
        </w:tc>
      </w:tr>
      <w:tr w:rsidR="0028037A" w:rsidRPr="006F67AD" w14:paraId="3D821477" w14:textId="77777777" w:rsidTr="00CD3FD1">
        <w:tc>
          <w:tcPr>
            <w:tcW w:w="9634" w:type="dxa"/>
            <w:shd w:val="clear" w:color="auto" w:fill="E0C3EF" w:themeFill="text2" w:themeFillTint="33"/>
          </w:tcPr>
          <w:p w14:paraId="27E90987" w14:textId="77777777" w:rsidR="0028037A" w:rsidRDefault="0028037A" w:rsidP="009803CF">
            <w:pPr>
              <w:rPr>
                <w:rFonts w:ascii="Aptos" w:hAnsi="Aptos"/>
                <w:b/>
                <w:bCs/>
                <w:iCs/>
                <w:sz w:val="22"/>
                <w:szCs w:val="22"/>
              </w:rPr>
            </w:pPr>
            <w:r w:rsidRPr="00D87756">
              <w:rPr>
                <w:rFonts w:ascii="Aptos" w:hAnsi="Aptos"/>
                <w:b/>
                <w:bCs/>
                <w:iCs/>
                <w:sz w:val="22"/>
                <w:szCs w:val="22"/>
              </w:rPr>
              <w:lastRenderedPageBreak/>
              <w:t>Adjustment Threshold</w:t>
            </w:r>
            <w:r w:rsidR="00D25C36" w:rsidRPr="00D87756">
              <w:rPr>
                <w:rFonts w:ascii="Aptos" w:hAnsi="Aptos"/>
                <w:b/>
                <w:bCs/>
                <w:iCs/>
                <w:sz w:val="22"/>
                <w:szCs w:val="22"/>
              </w:rPr>
              <w:t xml:space="preserve"> (Optional and will only be used to support a case for promotion)</w:t>
            </w:r>
          </w:p>
          <w:p w14:paraId="6CEC3A36" w14:textId="57540520" w:rsidR="0070428B" w:rsidRPr="00D87756" w:rsidRDefault="0070428B" w:rsidP="009803CF">
            <w:pPr>
              <w:rPr>
                <w:rFonts w:ascii="Aptos" w:hAnsi="Aptos"/>
                <w:b/>
                <w:bCs/>
                <w:iCs/>
                <w:sz w:val="22"/>
                <w:szCs w:val="22"/>
              </w:rPr>
            </w:pPr>
          </w:p>
        </w:tc>
      </w:tr>
      <w:tr w:rsidR="0028037A" w:rsidRPr="006F67AD" w14:paraId="300E9852" w14:textId="77777777" w:rsidTr="009803CF">
        <w:tc>
          <w:tcPr>
            <w:tcW w:w="9634" w:type="dxa"/>
          </w:tcPr>
          <w:p w14:paraId="5EE5C6F5" w14:textId="3F24D23D" w:rsidR="0028037A" w:rsidRPr="006F67AD" w:rsidRDefault="00D25C36" w:rsidP="009803CF">
            <w:pPr>
              <w:rPr>
                <w:rFonts w:ascii="Aptos" w:hAnsi="Aptos"/>
                <w:iCs/>
                <w:sz w:val="22"/>
                <w:szCs w:val="22"/>
              </w:rPr>
            </w:pPr>
            <w:r w:rsidRPr="006F67AD">
              <w:rPr>
                <w:rFonts w:ascii="Aptos" w:hAnsi="Aptos"/>
                <w:iCs/>
                <w:sz w:val="22"/>
                <w:szCs w:val="22"/>
              </w:rPr>
              <w:t xml:space="preserve">Applicants are invited to comment below on </w:t>
            </w:r>
            <w:r w:rsidR="004E4748" w:rsidRPr="006F67AD">
              <w:rPr>
                <w:rFonts w:ascii="Aptos" w:hAnsi="Aptos"/>
                <w:iCs/>
                <w:sz w:val="22"/>
                <w:szCs w:val="22"/>
              </w:rPr>
              <w:t xml:space="preserve">adjusted </w:t>
            </w:r>
            <w:proofErr w:type="gramStart"/>
            <w:r w:rsidR="004E4748" w:rsidRPr="006F67AD">
              <w:rPr>
                <w:rFonts w:ascii="Aptos" w:hAnsi="Aptos"/>
                <w:iCs/>
                <w:sz w:val="22"/>
                <w:szCs w:val="22"/>
              </w:rPr>
              <w:t>thresholds,</w:t>
            </w:r>
            <w:proofErr w:type="gramEnd"/>
            <w:r w:rsidR="004E4748" w:rsidRPr="006F67AD">
              <w:rPr>
                <w:rFonts w:ascii="Aptos" w:hAnsi="Aptos"/>
                <w:iCs/>
                <w:sz w:val="22"/>
                <w:szCs w:val="22"/>
              </w:rPr>
              <w:t xml:space="preserve"> th</w:t>
            </w:r>
            <w:r w:rsidR="00CD6709" w:rsidRPr="006F67AD">
              <w:rPr>
                <w:rFonts w:ascii="Aptos" w:hAnsi="Aptos"/>
                <w:iCs/>
                <w:sz w:val="22"/>
                <w:szCs w:val="22"/>
              </w:rPr>
              <w:t xml:space="preserve">is can be used for those currently undertaking a </w:t>
            </w:r>
            <w:r w:rsidR="00751DF9" w:rsidRPr="006F67AD">
              <w:rPr>
                <w:rFonts w:ascii="Aptos" w:hAnsi="Aptos"/>
                <w:iCs/>
                <w:sz w:val="22"/>
                <w:szCs w:val="22"/>
              </w:rPr>
              <w:t>5-year</w:t>
            </w:r>
            <w:r w:rsidR="00CD6709" w:rsidRPr="006F67AD">
              <w:rPr>
                <w:rFonts w:ascii="Aptos" w:hAnsi="Aptos"/>
                <w:iCs/>
                <w:sz w:val="22"/>
                <w:szCs w:val="22"/>
              </w:rPr>
              <w:t xml:space="preserve"> fellowship.</w:t>
            </w:r>
            <w:r w:rsidR="00701EB2" w:rsidRPr="006F67AD">
              <w:rPr>
                <w:rFonts w:ascii="Aptos" w:hAnsi="Aptos"/>
                <w:iCs/>
                <w:sz w:val="22"/>
                <w:szCs w:val="22"/>
              </w:rPr>
              <w:t xml:space="preserve"> Please use a maximum of 300 words.</w:t>
            </w:r>
            <w:r w:rsidR="003E0FF8">
              <w:rPr>
                <w:rFonts w:ascii="Aptos" w:hAnsi="Aptos"/>
                <w:iCs/>
                <w:sz w:val="22"/>
                <w:szCs w:val="22"/>
              </w:rPr>
              <w:t xml:space="preserve"> </w:t>
            </w:r>
          </w:p>
        </w:tc>
      </w:tr>
      <w:tr w:rsidR="00701EB2" w:rsidRPr="006F67AD" w14:paraId="65349165" w14:textId="77777777" w:rsidTr="009803CF">
        <w:tc>
          <w:tcPr>
            <w:tcW w:w="9634" w:type="dxa"/>
          </w:tcPr>
          <w:p w14:paraId="06E0BD53" w14:textId="77777777" w:rsidR="00701EB2" w:rsidRDefault="00701EB2" w:rsidP="009803CF">
            <w:pPr>
              <w:rPr>
                <w:rFonts w:ascii="Aptos" w:hAnsi="Aptos"/>
                <w:iCs/>
                <w:sz w:val="22"/>
                <w:szCs w:val="22"/>
              </w:rPr>
            </w:pPr>
          </w:p>
          <w:p w14:paraId="298A7C56" w14:textId="77777777" w:rsidR="0070428B" w:rsidRDefault="0070428B" w:rsidP="009803CF">
            <w:pPr>
              <w:rPr>
                <w:rFonts w:ascii="Aptos" w:hAnsi="Aptos"/>
                <w:iCs/>
                <w:sz w:val="22"/>
                <w:szCs w:val="22"/>
              </w:rPr>
            </w:pPr>
          </w:p>
          <w:p w14:paraId="2B61E255" w14:textId="77777777" w:rsidR="0070428B" w:rsidRPr="006F67AD" w:rsidRDefault="0070428B" w:rsidP="009803CF">
            <w:pPr>
              <w:rPr>
                <w:rFonts w:ascii="Aptos" w:hAnsi="Aptos"/>
                <w:iCs/>
                <w:sz w:val="22"/>
                <w:szCs w:val="22"/>
              </w:rPr>
            </w:pPr>
          </w:p>
        </w:tc>
      </w:tr>
    </w:tbl>
    <w:p w14:paraId="5267C00B" w14:textId="77777777" w:rsidR="00043416" w:rsidRPr="006F67AD" w:rsidRDefault="00043416" w:rsidP="00043416">
      <w:pPr>
        <w:pStyle w:val="BodyText"/>
        <w:rPr>
          <w:rFonts w:ascii="Aptos" w:hAnsi="Aptos"/>
          <w:sz w:val="22"/>
          <w:szCs w:val="22"/>
        </w:rPr>
      </w:pPr>
      <w:r w:rsidRPr="006F67AD">
        <w:rPr>
          <w:rFonts w:ascii="Aptos" w:hAnsi="Aptos"/>
          <w:sz w:val="22"/>
          <w:szCs w:val="22"/>
        </w:rPr>
        <w:t>Please summarise achievements in the following areas of activity:</w:t>
      </w:r>
    </w:p>
    <w:p w14:paraId="713F436E" w14:textId="77777777" w:rsidR="00043416" w:rsidRPr="006F67AD" w:rsidRDefault="00043416" w:rsidP="00043416">
      <w:pPr>
        <w:pStyle w:val="BodyText"/>
        <w:rPr>
          <w:rFonts w:ascii="Aptos" w:hAnsi="Aptos"/>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701"/>
      </w:tblGrid>
      <w:tr w:rsidR="00043416" w:rsidRPr="006F67AD" w14:paraId="39FF7441" w14:textId="77777777" w:rsidTr="13BC2705">
        <w:tc>
          <w:tcPr>
            <w:tcW w:w="9634" w:type="dxa"/>
            <w:gridSpan w:val="2"/>
            <w:shd w:val="clear" w:color="auto" w:fill="E0C3EF" w:themeFill="accent6" w:themeFillTint="33"/>
          </w:tcPr>
          <w:p w14:paraId="230AC035" w14:textId="77777777" w:rsidR="00043416" w:rsidRPr="006F67AD" w:rsidRDefault="00043416" w:rsidP="009803CF">
            <w:pPr>
              <w:rPr>
                <w:rFonts w:ascii="Aptos" w:hAnsi="Aptos"/>
                <w:b/>
                <w:sz w:val="22"/>
                <w:szCs w:val="22"/>
              </w:rPr>
            </w:pPr>
            <w:r w:rsidRPr="006F67AD">
              <w:rPr>
                <w:rFonts w:ascii="Aptos" w:hAnsi="Aptos"/>
                <w:b/>
                <w:sz w:val="22"/>
                <w:szCs w:val="22"/>
              </w:rPr>
              <w:t>Research and Scholarship</w:t>
            </w:r>
          </w:p>
          <w:p w14:paraId="6E7C84CC" w14:textId="02A9CD92" w:rsidR="00043416" w:rsidRPr="006F67AD" w:rsidRDefault="006838D8" w:rsidP="009803CF">
            <w:pPr>
              <w:rPr>
                <w:rFonts w:ascii="Aptos" w:hAnsi="Aptos"/>
                <w:b/>
              </w:rPr>
            </w:pPr>
            <w:r w:rsidRPr="006F67AD">
              <w:rPr>
                <w:rFonts w:ascii="Aptos" w:hAnsi="Aptos"/>
              </w:rPr>
              <w:t>(</w:t>
            </w:r>
            <w:r w:rsidR="00043416" w:rsidRPr="006F67AD">
              <w:rPr>
                <w:rFonts w:ascii="Aptos" w:hAnsi="Aptos"/>
                <w:sz w:val="22"/>
                <w:szCs w:val="22"/>
              </w:rPr>
              <w:t xml:space="preserve">The University will evaluate research achievements in line with the </w:t>
            </w:r>
            <w:hyperlink r:id="rId21" w:history="1">
              <w:r w:rsidR="00DC2447" w:rsidRPr="006F67AD">
                <w:rPr>
                  <w:rStyle w:val="Hyperlink"/>
                  <w:rFonts w:ascii="Aptos" w:hAnsi="Aptos"/>
                  <w:color w:val="0070C0"/>
                  <w:sz w:val="22"/>
                  <w:szCs w:val="22"/>
                </w:rPr>
                <w:t>Leiden Principles</w:t>
              </w:r>
            </w:hyperlink>
            <w:r w:rsidRPr="006F67AD">
              <w:rPr>
                <w:rFonts w:ascii="Aptos" w:hAnsi="Aptos"/>
                <w:sz w:val="22"/>
                <w:szCs w:val="22"/>
              </w:rPr>
              <w:t>)</w:t>
            </w:r>
            <w:r w:rsidR="00377866" w:rsidRPr="006F67AD">
              <w:rPr>
                <w:rFonts w:ascii="Aptos" w:hAnsi="Aptos"/>
                <w:sz w:val="22"/>
                <w:szCs w:val="22"/>
              </w:rPr>
              <w:t>.</w:t>
            </w:r>
          </w:p>
        </w:tc>
      </w:tr>
      <w:tr w:rsidR="00050CE6" w:rsidRPr="006F67AD" w14:paraId="7B0A21C6" w14:textId="77777777" w:rsidTr="13BC2705">
        <w:tc>
          <w:tcPr>
            <w:tcW w:w="7933" w:type="dxa"/>
          </w:tcPr>
          <w:p w14:paraId="06C62380" w14:textId="77777777" w:rsidR="00050CE6" w:rsidRPr="006F67AD" w:rsidRDefault="00050CE6" w:rsidP="009803CF">
            <w:pPr>
              <w:rPr>
                <w:rFonts w:ascii="Aptos" w:hAnsi="Aptos"/>
                <w:b/>
                <w:sz w:val="22"/>
                <w:szCs w:val="22"/>
              </w:rPr>
            </w:pPr>
            <w:r w:rsidRPr="006F67AD">
              <w:rPr>
                <w:rFonts w:ascii="Aptos" w:hAnsi="Aptos"/>
                <w:b/>
                <w:sz w:val="22"/>
                <w:szCs w:val="22"/>
              </w:rPr>
              <w:t>Minimum threshold requirement for the level of promotion for which you are applying:</w:t>
            </w:r>
          </w:p>
        </w:tc>
        <w:tc>
          <w:tcPr>
            <w:tcW w:w="1701" w:type="dxa"/>
          </w:tcPr>
          <w:p w14:paraId="181BBC0E" w14:textId="3A55C07C" w:rsidR="00050CE6" w:rsidRPr="006F67AD" w:rsidRDefault="00050CE6" w:rsidP="009803CF">
            <w:pPr>
              <w:rPr>
                <w:rFonts w:ascii="Aptos" w:hAnsi="Aptos"/>
                <w:b/>
                <w:sz w:val="22"/>
                <w:szCs w:val="22"/>
              </w:rPr>
            </w:pPr>
          </w:p>
        </w:tc>
      </w:tr>
      <w:tr w:rsidR="00050CE6" w:rsidRPr="006F67AD" w14:paraId="04290691" w14:textId="77777777" w:rsidTr="13BC2705">
        <w:tc>
          <w:tcPr>
            <w:tcW w:w="7933" w:type="dxa"/>
          </w:tcPr>
          <w:p w14:paraId="74DF4995" w14:textId="77777777" w:rsidR="00050CE6" w:rsidRPr="006F67AD" w:rsidRDefault="00050CE6" w:rsidP="009803CF">
            <w:pPr>
              <w:rPr>
                <w:rFonts w:ascii="Aptos" w:hAnsi="Aptos"/>
                <w:b/>
                <w:sz w:val="22"/>
                <w:szCs w:val="22"/>
              </w:rPr>
            </w:pPr>
            <w:r w:rsidRPr="006F67AD">
              <w:rPr>
                <w:rFonts w:ascii="Aptos" w:hAnsi="Aptos"/>
                <w:b/>
                <w:sz w:val="22"/>
                <w:szCs w:val="22"/>
              </w:rPr>
              <w:t>Score which you believe your experience demonstrates:</w:t>
            </w:r>
          </w:p>
        </w:tc>
        <w:tc>
          <w:tcPr>
            <w:tcW w:w="1701" w:type="dxa"/>
          </w:tcPr>
          <w:p w14:paraId="4EBEAE14" w14:textId="3C250FE3" w:rsidR="00050CE6" w:rsidRPr="006F67AD" w:rsidRDefault="00050CE6" w:rsidP="009803CF">
            <w:pPr>
              <w:rPr>
                <w:rFonts w:ascii="Aptos" w:hAnsi="Aptos"/>
                <w:b/>
                <w:sz w:val="22"/>
                <w:szCs w:val="22"/>
              </w:rPr>
            </w:pPr>
          </w:p>
        </w:tc>
      </w:tr>
      <w:tr w:rsidR="00043416" w:rsidRPr="006F67AD" w14:paraId="37884EFE" w14:textId="77777777" w:rsidTr="13BC2705">
        <w:trPr>
          <w:trHeight w:val="1120"/>
        </w:trPr>
        <w:tc>
          <w:tcPr>
            <w:tcW w:w="9634" w:type="dxa"/>
            <w:gridSpan w:val="2"/>
          </w:tcPr>
          <w:p w14:paraId="1CB06E68" w14:textId="02ADF031" w:rsidR="00043416" w:rsidRPr="006F67AD" w:rsidRDefault="00043416" w:rsidP="13BC2705">
            <w:pPr>
              <w:rPr>
                <w:rFonts w:ascii="Aptos" w:hAnsi="Aptos"/>
              </w:rPr>
            </w:pPr>
            <w:r w:rsidRPr="13BC2705">
              <w:rPr>
                <w:rFonts w:ascii="Aptos" w:hAnsi="Aptos"/>
                <w:sz w:val="22"/>
                <w:szCs w:val="22"/>
              </w:rPr>
              <w:t>Please submit a written summary of your achievements below, using a maximum of 800 words</w:t>
            </w:r>
            <w:r w:rsidR="0083168D" w:rsidRPr="13BC2705">
              <w:rPr>
                <w:rFonts w:ascii="Aptos" w:hAnsi="Aptos"/>
                <w:sz w:val="22"/>
                <w:szCs w:val="22"/>
              </w:rPr>
              <w:t>.</w:t>
            </w:r>
            <w:r>
              <w:br/>
            </w:r>
            <w:r>
              <w:br/>
            </w:r>
            <w:r w:rsidR="11668B8E" w:rsidRPr="13BC2705">
              <w:rPr>
                <w:rFonts w:ascii="Aptos" w:hAnsi="Aptos"/>
                <w:sz w:val="22"/>
                <w:szCs w:val="22"/>
              </w:rPr>
              <w:t>P</w:t>
            </w:r>
            <w:r w:rsidR="0083168D" w:rsidRPr="13BC2705">
              <w:rPr>
                <w:rFonts w:ascii="Aptos" w:hAnsi="Aptos"/>
                <w:sz w:val="22"/>
                <w:szCs w:val="22"/>
              </w:rPr>
              <w:t xml:space="preserve">lease </w:t>
            </w:r>
            <w:r w:rsidRPr="13BC2705">
              <w:rPr>
                <w:rFonts w:ascii="Aptos" w:hAnsi="Aptos"/>
                <w:sz w:val="22"/>
                <w:szCs w:val="22"/>
              </w:rPr>
              <w:t>attach a separate citation analysis (if relevant in your discipline) for your publications using Scopus</w:t>
            </w:r>
            <w:r w:rsidRPr="13BC2705">
              <w:rPr>
                <w:rFonts w:ascii="Aptos" w:hAnsi="Aptos"/>
                <w:b/>
                <w:bCs/>
                <w:sz w:val="22"/>
                <w:szCs w:val="22"/>
              </w:rPr>
              <w:t xml:space="preserve">.  </w:t>
            </w:r>
            <w:r w:rsidRPr="13BC2705">
              <w:rPr>
                <w:rFonts w:ascii="Aptos" w:hAnsi="Aptos"/>
                <w:sz w:val="22"/>
                <w:szCs w:val="22"/>
              </w:rPr>
              <w:t xml:space="preserve">Citation metrics will only be used where relevant and as part of a broader package of evidence about research. </w:t>
            </w:r>
          </w:p>
        </w:tc>
      </w:tr>
      <w:tr w:rsidR="00BA4C05" w:rsidRPr="006F67AD" w14:paraId="3EA885BB" w14:textId="77777777" w:rsidTr="13BC2705">
        <w:trPr>
          <w:trHeight w:val="1615"/>
        </w:trPr>
        <w:tc>
          <w:tcPr>
            <w:tcW w:w="9634" w:type="dxa"/>
            <w:gridSpan w:val="2"/>
          </w:tcPr>
          <w:p w14:paraId="5E7902E0" w14:textId="77777777" w:rsidR="00BA4C05" w:rsidRPr="006F67AD" w:rsidRDefault="00BA4C05" w:rsidP="009803CF">
            <w:pPr>
              <w:rPr>
                <w:rFonts w:ascii="Aptos" w:hAnsi="Aptos" w:cstheme="minorHAnsi"/>
                <w:iCs/>
                <w:sz w:val="22"/>
                <w:szCs w:val="22"/>
              </w:rPr>
            </w:pPr>
          </w:p>
          <w:p w14:paraId="629AE645" w14:textId="77777777" w:rsidR="00BA4C05" w:rsidRPr="006F67AD" w:rsidRDefault="00BA4C05" w:rsidP="009803CF">
            <w:pPr>
              <w:rPr>
                <w:rFonts w:ascii="Aptos" w:hAnsi="Aptos" w:cstheme="minorHAnsi"/>
                <w:iCs/>
                <w:sz w:val="22"/>
                <w:szCs w:val="22"/>
              </w:rPr>
            </w:pPr>
          </w:p>
          <w:p w14:paraId="4595D70A" w14:textId="77777777" w:rsidR="00BA4C05" w:rsidRPr="006F67AD" w:rsidRDefault="00BA4C05" w:rsidP="009803CF">
            <w:pPr>
              <w:rPr>
                <w:rFonts w:ascii="Aptos" w:hAnsi="Aptos" w:cstheme="minorHAnsi"/>
                <w:iCs/>
                <w:sz w:val="22"/>
                <w:szCs w:val="22"/>
              </w:rPr>
            </w:pPr>
          </w:p>
          <w:p w14:paraId="3B621DD6" w14:textId="77777777" w:rsidR="00BA4C05" w:rsidRPr="006F67AD" w:rsidRDefault="00BA4C05" w:rsidP="009803CF">
            <w:pPr>
              <w:rPr>
                <w:rFonts w:ascii="Aptos" w:hAnsi="Aptos" w:cstheme="minorHAnsi"/>
                <w:iCs/>
                <w:sz w:val="22"/>
                <w:szCs w:val="22"/>
              </w:rPr>
            </w:pPr>
          </w:p>
          <w:p w14:paraId="101D9657" w14:textId="77777777" w:rsidR="00B32C3A" w:rsidRPr="006F67AD" w:rsidRDefault="00B32C3A" w:rsidP="009803CF">
            <w:pPr>
              <w:rPr>
                <w:rFonts w:ascii="Aptos" w:hAnsi="Aptos" w:cstheme="minorHAnsi"/>
                <w:iCs/>
                <w:sz w:val="22"/>
                <w:szCs w:val="22"/>
              </w:rPr>
            </w:pPr>
          </w:p>
          <w:p w14:paraId="79EDA605" w14:textId="77777777" w:rsidR="00BA4C05" w:rsidRPr="006F67AD" w:rsidRDefault="00BA4C05" w:rsidP="009803CF">
            <w:pPr>
              <w:rPr>
                <w:rFonts w:ascii="Aptos" w:hAnsi="Aptos" w:cstheme="minorHAnsi"/>
                <w:iCs/>
                <w:sz w:val="22"/>
                <w:szCs w:val="22"/>
              </w:rPr>
            </w:pPr>
          </w:p>
          <w:p w14:paraId="2AD4BECD" w14:textId="77777777" w:rsidR="00BA4C05" w:rsidRPr="006F67AD" w:rsidRDefault="00BA4C05" w:rsidP="009803CF">
            <w:pPr>
              <w:rPr>
                <w:rFonts w:ascii="Aptos" w:hAnsi="Aptos" w:cstheme="minorHAnsi"/>
                <w:iCs/>
                <w:sz w:val="22"/>
                <w:szCs w:val="22"/>
              </w:rPr>
            </w:pPr>
          </w:p>
        </w:tc>
      </w:tr>
      <w:tr w:rsidR="00043416" w:rsidRPr="006F67AD" w14:paraId="7D27379F" w14:textId="77777777" w:rsidTr="13BC2705">
        <w:tc>
          <w:tcPr>
            <w:tcW w:w="9634" w:type="dxa"/>
            <w:gridSpan w:val="2"/>
            <w:shd w:val="clear" w:color="auto" w:fill="E0C3EF" w:themeFill="accent6" w:themeFillTint="33"/>
          </w:tcPr>
          <w:p w14:paraId="4D41D279" w14:textId="77777777" w:rsidR="00043416" w:rsidRPr="006F67AD" w:rsidRDefault="00043416" w:rsidP="009803CF">
            <w:pPr>
              <w:rPr>
                <w:rFonts w:ascii="Aptos" w:hAnsi="Aptos"/>
                <w:b/>
                <w:sz w:val="22"/>
                <w:szCs w:val="22"/>
              </w:rPr>
            </w:pPr>
            <w:r w:rsidRPr="006F67AD">
              <w:rPr>
                <w:rFonts w:ascii="Aptos" w:hAnsi="Aptos"/>
                <w:b/>
                <w:sz w:val="22"/>
                <w:szCs w:val="22"/>
              </w:rPr>
              <w:t>Teaching and Learning</w:t>
            </w:r>
          </w:p>
          <w:p w14:paraId="71344425" w14:textId="77777777" w:rsidR="00043416" w:rsidRPr="006F67AD" w:rsidRDefault="00043416" w:rsidP="009803CF">
            <w:pPr>
              <w:rPr>
                <w:rFonts w:ascii="Aptos" w:hAnsi="Aptos"/>
                <w:b/>
              </w:rPr>
            </w:pPr>
          </w:p>
        </w:tc>
      </w:tr>
      <w:tr w:rsidR="00B32C3A" w:rsidRPr="006F67AD" w14:paraId="314F1433" w14:textId="77777777" w:rsidTr="13BC2705">
        <w:tc>
          <w:tcPr>
            <w:tcW w:w="7933" w:type="dxa"/>
          </w:tcPr>
          <w:p w14:paraId="0C2C09BF" w14:textId="77777777" w:rsidR="00B32C3A" w:rsidRPr="006F67AD" w:rsidRDefault="00B32C3A" w:rsidP="009803CF">
            <w:pPr>
              <w:rPr>
                <w:rFonts w:ascii="Aptos" w:hAnsi="Aptos"/>
                <w:b/>
                <w:sz w:val="22"/>
                <w:szCs w:val="22"/>
              </w:rPr>
            </w:pPr>
            <w:r w:rsidRPr="006F67AD">
              <w:rPr>
                <w:rFonts w:ascii="Aptos" w:hAnsi="Aptos"/>
                <w:b/>
                <w:sz w:val="22"/>
                <w:szCs w:val="22"/>
              </w:rPr>
              <w:t>Minimum threshold requirement for the level of promotion for which you are applying:</w:t>
            </w:r>
          </w:p>
        </w:tc>
        <w:tc>
          <w:tcPr>
            <w:tcW w:w="1701" w:type="dxa"/>
          </w:tcPr>
          <w:p w14:paraId="648DDC73" w14:textId="19848697" w:rsidR="00B32C3A" w:rsidRPr="006F67AD" w:rsidRDefault="00B32C3A" w:rsidP="009803CF">
            <w:pPr>
              <w:rPr>
                <w:rFonts w:ascii="Aptos" w:hAnsi="Aptos"/>
                <w:b/>
                <w:sz w:val="22"/>
                <w:szCs w:val="22"/>
              </w:rPr>
            </w:pPr>
          </w:p>
        </w:tc>
      </w:tr>
      <w:tr w:rsidR="00B32C3A" w:rsidRPr="006F67AD" w14:paraId="00270CD1" w14:textId="77777777" w:rsidTr="13BC2705">
        <w:tc>
          <w:tcPr>
            <w:tcW w:w="7933" w:type="dxa"/>
          </w:tcPr>
          <w:p w14:paraId="73A9C1A1" w14:textId="77777777" w:rsidR="00B32C3A" w:rsidRPr="006F67AD" w:rsidRDefault="00B32C3A" w:rsidP="009803CF">
            <w:pPr>
              <w:rPr>
                <w:rFonts w:ascii="Aptos" w:hAnsi="Aptos"/>
                <w:b/>
                <w:sz w:val="22"/>
                <w:szCs w:val="22"/>
              </w:rPr>
            </w:pPr>
            <w:r w:rsidRPr="006F67AD">
              <w:rPr>
                <w:rFonts w:ascii="Aptos" w:hAnsi="Aptos"/>
                <w:b/>
                <w:sz w:val="22"/>
                <w:szCs w:val="22"/>
              </w:rPr>
              <w:t>Score which you believe your experience demonstrates:</w:t>
            </w:r>
          </w:p>
        </w:tc>
        <w:tc>
          <w:tcPr>
            <w:tcW w:w="1701" w:type="dxa"/>
          </w:tcPr>
          <w:p w14:paraId="41C6BBFF" w14:textId="5C0CD73A" w:rsidR="00B32C3A" w:rsidRPr="006F67AD" w:rsidRDefault="00B32C3A" w:rsidP="009803CF">
            <w:pPr>
              <w:rPr>
                <w:rFonts w:ascii="Aptos" w:hAnsi="Aptos"/>
                <w:b/>
                <w:sz w:val="22"/>
                <w:szCs w:val="22"/>
              </w:rPr>
            </w:pPr>
          </w:p>
        </w:tc>
      </w:tr>
      <w:tr w:rsidR="00612E48" w:rsidRPr="006F67AD" w14:paraId="318AD06F" w14:textId="77777777" w:rsidTr="13BC2705">
        <w:tc>
          <w:tcPr>
            <w:tcW w:w="9634" w:type="dxa"/>
            <w:gridSpan w:val="2"/>
          </w:tcPr>
          <w:p w14:paraId="187A93F5" w14:textId="050609F4" w:rsidR="00612E48" w:rsidRPr="006F67AD" w:rsidRDefault="00612E48" w:rsidP="009803CF">
            <w:pPr>
              <w:rPr>
                <w:rFonts w:ascii="Aptos" w:hAnsi="Aptos"/>
                <w:b/>
                <w:iCs/>
              </w:rPr>
            </w:pPr>
            <w:r w:rsidRPr="006F67AD">
              <w:rPr>
                <w:rFonts w:ascii="Aptos" w:hAnsi="Aptos"/>
                <w:iCs/>
                <w:sz w:val="22"/>
                <w:szCs w:val="22"/>
              </w:rPr>
              <w:t>Please submit a written summary of your achievements below, using a maximum of 800 words.</w:t>
            </w:r>
          </w:p>
        </w:tc>
      </w:tr>
      <w:tr w:rsidR="00043416" w:rsidRPr="006F67AD" w14:paraId="29087771" w14:textId="77777777" w:rsidTr="13BC2705">
        <w:tc>
          <w:tcPr>
            <w:tcW w:w="9634" w:type="dxa"/>
            <w:gridSpan w:val="2"/>
          </w:tcPr>
          <w:p w14:paraId="752365F8" w14:textId="7FC00829" w:rsidR="00043416" w:rsidRPr="006F67AD" w:rsidRDefault="00043416" w:rsidP="009803CF">
            <w:pPr>
              <w:rPr>
                <w:rFonts w:ascii="Aptos" w:hAnsi="Aptos" w:cstheme="minorHAnsi"/>
                <w:bCs/>
                <w:iCs/>
              </w:rPr>
            </w:pPr>
            <w:r w:rsidRPr="006F67AD">
              <w:rPr>
                <w:rFonts w:ascii="Aptos" w:hAnsi="Aptos"/>
                <w:b/>
                <w:i/>
              </w:rPr>
              <w:t xml:space="preserve"> </w:t>
            </w:r>
          </w:p>
          <w:p w14:paraId="632082AC" w14:textId="77777777" w:rsidR="00043416" w:rsidRPr="006F67AD" w:rsidRDefault="00043416" w:rsidP="009803CF">
            <w:pPr>
              <w:rPr>
                <w:rFonts w:ascii="Aptos" w:hAnsi="Aptos"/>
                <w:b/>
              </w:rPr>
            </w:pPr>
          </w:p>
          <w:p w14:paraId="06DA2E65" w14:textId="77777777" w:rsidR="00B32C3A" w:rsidRPr="006F67AD" w:rsidRDefault="00B32C3A" w:rsidP="009803CF">
            <w:pPr>
              <w:rPr>
                <w:rFonts w:ascii="Aptos" w:hAnsi="Aptos"/>
                <w:b/>
              </w:rPr>
            </w:pPr>
          </w:p>
          <w:p w14:paraId="5FF57FBC" w14:textId="77777777" w:rsidR="00B32C3A" w:rsidRPr="006F67AD" w:rsidRDefault="00B32C3A" w:rsidP="009803CF">
            <w:pPr>
              <w:rPr>
                <w:rFonts w:ascii="Aptos" w:hAnsi="Aptos"/>
                <w:b/>
              </w:rPr>
            </w:pPr>
          </w:p>
          <w:p w14:paraId="6BDEC1A7" w14:textId="77777777" w:rsidR="00B32C3A" w:rsidRPr="006F67AD" w:rsidRDefault="00B32C3A" w:rsidP="009803CF">
            <w:pPr>
              <w:rPr>
                <w:rFonts w:ascii="Aptos" w:hAnsi="Aptos"/>
                <w:b/>
              </w:rPr>
            </w:pPr>
          </w:p>
          <w:p w14:paraId="30182321" w14:textId="77777777" w:rsidR="00B32C3A" w:rsidRPr="006F67AD" w:rsidRDefault="00B32C3A" w:rsidP="009803CF">
            <w:pPr>
              <w:rPr>
                <w:rFonts w:ascii="Aptos" w:hAnsi="Aptos"/>
                <w:b/>
                <w:sz w:val="22"/>
                <w:szCs w:val="22"/>
              </w:rPr>
            </w:pPr>
          </w:p>
        </w:tc>
      </w:tr>
      <w:tr w:rsidR="00043416" w:rsidRPr="006F67AD" w14:paraId="5DB1097D" w14:textId="77777777" w:rsidTr="13BC2705">
        <w:tc>
          <w:tcPr>
            <w:tcW w:w="9634" w:type="dxa"/>
            <w:gridSpan w:val="2"/>
            <w:shd w:val="clear" w:color="auto" w:fill="E0C3EF" w:themeFill="accent6" w:themeFillTint="33"/>
          </w:tcPr>
          <w:p w14:paraId="18F9CAEC" w14:textId="77777777" w:rsidR="00043416" w:rsidRPr="006F67AD" w:rsidRDefault="00043416" w:rsidP="009803CF">
            <w:pPr>
              <w:rPr>
                <w:rFonts w:ascii="Aptos" w:hAnsi="Aptos"/>
                <w:b/>
                <w:sz w:val="22"/>
                <w:szCs w:val="22"/>
              </w:rPr>
            </w:pPr>
            <w:r w:rsidRPr="006F67AD">
              <w:rPr>
                <w:rFonts w:ascii="Aptos" w:hAnsi="Aptos"/>
                <w:b/>
                <w:sz w:val="22"/>
                <w:szCs w:val="22"/>
              </w:rPr>
              <w:t>Impact, Outreach and Engagement</w:t>
            </w:r>
          </w:p>
          <w:p w14:paraId="41EA89B0" w14:textId="77777777" w:rsidR="00043416" w:rsidRPr="006F67AD" w:rsidRDefault="00043416" w:rsidP="009803CF">
            <w:pPr>
              <w:rPr>
                <w:rFonts w:ascii="Aptos" w:hAnsi="Aptos"/>
                <w:b/>
              </w:rPr>
            </w:pPr>
          </w:p>
        </w:tc>
      </w:tr>
      <w:tr w:rsidR="00B32C3A" w:rsidRPr="006F67AD" w14:paraId="24B3A87D" w14:textId="77777777" w:rsidTr="13BC2705">
        <w:tc>
          <w:tcPr>
            <w:tcW w:w="7933" w:type="dxa"/>
          </w:tcPr>
          <w:p w14:paraId="23C3DEE7" w14:textId="77777777" w:rsidR="00B32C3A" w:rsidRPr="006F67AD" w:rsidRDefault="00B32C3A" w:rsidP="009803CF">
            <w:pPr>
              <w:rPr>
                <w:rFonts w:ascii="Aptos" w:hAnsi="Aptos"/>
                <w:b/>
                <w:sz w:val="22"/>
                <w:szCs w:val="22"/>
              </w:rPr>
            </w:pPr>
            <w:r w:rsidRPr="006F67AD">
              <w:rPr>
                <w:rFonts w:ascii="Aptos" w:hAnsi="Aptos"/>
                <w:b/>
                <w:sz w:val="22"/>
                <w:szCs w:val="22"/>
              </w:rPr>
              <w:t>Minimum threshold requirement for the level of promotion for which you are applying:</w:t>
            </w:r>
          </w:p>
        </w:tc>
        <w:tc>
          <w:tcPr>
            <w:tcW w:w="1701" w:type="dxa"/>
          </w:tcPr>
          <w:p w14:paraId="6BC5F778" w14:textId="56CA2395" w:rsidR="00B32C3A" w:rsidRPr="006F67AD" w:rsidRDefault="00B32C3A" w:rsidP="009803CF">
            <w:pPr>
              <w:rPr>
                <w:rFonts w:ascii="Aptos" w:hAnsi="Aptos"/>
                <w:b/>
                <w:sz w:val="22"/>
                <w:szCs w:val="22"/>
              </w:rPr>
            </w:pPr>
          </w:p>
        </w:tc>
      </w:tr>
      <w:tr w:rsidR="00B32C3A" w:rsidRPr="006F67AD" w14:paraId="6C8EADED" w14:textId="77777777" w:rsidTr="13BC2705">
        <w:tc>
          <w:tcPr>
            <w:tcW w:w="7933" w:type="dxa"/>
          </w:tcPr>
          <w:p w14:paraId="30B4C6FB" w14:textId="77777777" w:rsidR="00B32C3A" w:rsidRPr="006F67AD" w:rsidRDefault="00B32C3A" w:rsidP="009803CF">
            <w:pPr>
              <w:rPr>
                <w:rFonts w:ascii="Aptos" w:hAnsi="Aptos"/>
                <w:b/>
                <w:sz w:val="22"/>
                <w:szCs w:val="22"/>
              </w:rPr>
            </w:pPr>
            <w:r w:rsidRPr="006F67AD">
              <w:rPr>
                <w:rFonts w:ascii="Aptos" w:hAnsi="Aptos"/>
                <w:b/>
                <w:sz w:val="22"/>
                <w:szCs w:val="22"/>
              </w:rPr>
              <w:t>Score which you believe your experience demonstrates:</w:t>
            </w:r>
          </w:p>
        </w:tc>
        <w:tc>
          <w:tcPr>
            <w:tcW w:w="1701" w:type="dxa"/>
          </w:tcPr>
          <w:p w14:paraId="1B537A7C" w14:textId="774517F3" w:rsidR="00B32C3A" w:rsidRPr="006F67AD" w:rsidRDefault="00B32C3A" w:rsidP="009803CF">
            <w:pPr>
              <w:rPr>
                <w:rFonts w:ascii="Aptos" w:hAnsi="Aptos"/>
                <w:b/>
                <w:sz w:val="22"/>
                <w:szCs w:val="22"/>
              </w:rPr>
            </w:pPr>
          </w:p>
        </w:tc>
      </w:tr>
      <w:tr w:rsidR="008478F1" w:rsidRPr="006F67AD" w14:paraId="5B42834E" w14:textId="77777777" w:rsidTr="13BC2705">
        <w:tc>
          <w:tcPr>
            <w:tcW w:w="9634" w:type="dxa"/>
            <w:gridSpan w:val="2"/>
          </w:tcPr>
          <w:p w14:paraId="26E9327C" w14:textId="4E242AC0" w:rsidR="008478F1" w:rsidRPr="006F67AD" w:rsidRDefault="008478F1" w:rsidP="009803CF">
            <w:pPr>
              <w:rPr>
                <w:rFonts w:ascii="Aptos" w:hAnsi="Aptos"/>
                <w:b/>
                <w:iCs/>
              </w:rPr>
            </w:pPr>
            <w:r w:rsidRPr="006F67AD">
              <w:rPr>
                <w:rFonts w:ascii="Aptos" w:hAnsi="Aptos"/>
                <w:iCs/>
                <w:sz w:val="22"/>
                <w:szCs w:val="22"/>
              </w:rPr>
              <w:t>Please submit a written summary of your achievements below, using a maximum of 400 words.</w:t>
            </w:r>
          </w:p>
        </w:tc>
      </w:tr>
      <w:tr w:rsidR="00043416" w:rsidRPr="006F67AD" w14:paraId="4C30E429" w14:textId="77777777" w:rsidTr="13BC2705">
        <w:tc>
          <w:tcPr>
            <w:tcW w:w="9634" w:type="dxa"/>
            <w:gridSpan w:val="2"/>
          </w:tcPr>
          <w:p w14:paraId="38B356DB" w14:textId="172A55A4" w:rsidR="00043416" w:rsidRPr="006F67AD" w:rsidRDefault="00043416" w:rsidP="009803CF">
            <w:pPr>
              <w:rPr>
                <w:rFonts w:ascii="Aptos" w:hAnsi="Aptos" w:cstheme="minorHAnsi"/>
                <w:bCs/>
                <w:iCs/>
              </w:rPr>
            </w:pPr>
            <w:r w:rsidRPr="006F67AD">
              <w:rPr>
                <w:rFonts w:ascii="Aptos" w:hAnsi="Aptos" w:cstheme="minorHAnsi"/>
                <w:b/>
                <w:iCs/>
              </w:rPr>
              <w:lastRenderedPageBreak/>
              <w:t xml:space="preserve"> </w:t>
            </w:r>
          </w:p>
          <w:p w14:paraId="5317EFD7" w14:textId="77777777" w:rsidR="00043416" w:rsidRPr="006F67AD" w:rsidRDefault="00043416" w:rsidP="009803CF">
            <w:pPr>
              <w:rPr>
                <w:rFonts w:ascii="Aptos" w:hAnsi="Aptos" w:cstheme="minorHAnsi"/>
              </w:rPr>
            </w:pPr>
          </w:p>
          <w:p w14:paraId="5858F49A" w14:textId="77777777" w:rsidR="00043416" w:rsidRPr="006F67AD" w:rsidRDefault="00043416" w:rsidP="009803CF">
            <w:pPr>
              <w:rPr>
                <w:rFonts w:ascii="Aptos" w:hAnsi="Aptos" w:cstheme="minorHAnsi"/>
              </w:rPr>
            </w:pPr>
          </w:p>
          <w:p w14:paraId="67ACAE8E" w14:textId="77777777" w:rsidR="00043416" w:rsidRPr="006F67AD" w:rsidRDefault="00043416" w:rsidP="009803CF">
            <w:pPr>
              <w:rPr>
                <w:rFonts w:ascii="Aptos" w:hAnsi="Aptos" w:cstheme="minorHAnsi"/>
                <w:b/>
                <w:sz w:val="22"/>
                <w:szCs w:val="22"/>
              </w:rPr>
            </w:pPr>
          </w:p>
          <w:p w14:paraId="66B16C07" w14:textId="77777777" w:rsidR="00043416" w:rsidRPr="006F67AD" w:rsidRDefault="00043416" w:rsidP="009803CF">
            <w:pPr>
              <w:rPr>
                <w:rFonts w:ascii="Aptos" w:hAnsi="Aptos" w:cstheme="minorHAnsi"/>
                <w:b/>
                <w:sz w:val="22"/>
                <w:szCs w:val="22"/>
              </w:rPr>
            </w:pPr>
          </w:p>
          <w:p w14:paraId="3F8A3EB5" w14:textId="77777777" w:rsidR="00043416" w:rsidRPr="006F67AD" w:rsidRDefault="00043416" w:rsidP="009803CF">
            <w:pPr>
              <w:rPr>
                <w:rFonts w:ascii="Aptos" w:hAnsi="Aptos" w:cstheme="minorHAnsi"/>
                <w:b/>
                <w:sz w:val="22"/>
                <w:szCs w:val="22"/>
              </w:rPr>
            </w:pPr>
          </w:p>
          <w:p w14:paraId="35946A64" w14:textId="77777777" w:rsidR="00043416" w:rsidRPr="006F67AD" w:rsidRDefault="00043416" w:rsidP="009803CF">
            <w:pPr>
              <w:rPr>
                <w:rFonts w:ascii="Aptos" w:hAnsi="Aptos" w:cstheme="minorHAnsi"/>
                <w:b/>
                <w:sz w:val="22"/>
                <w:szCs w:val="22"/>
              </w:rPr>
            </w:pPr>
          </w:p>
          <w:p w14:paraId="19C2407E" w14:textId="77777777" w:rsidR="00043416" w:rsidRPr="006F67AD" w:rsidRDefault="00043416" w:rsidP="009803CF">
            <w:pPr>
              <w:rPr>
                <w:rFonts w:ascii="Aptos" w:hAnsi="Aptos" w:cstheme="minorHAnsi"/>
                <w:b/>
                <w:sz w:val="22"/>
                <w:szCs w:val="22"/>
              </w:rPr>
            </w:pPr>
          </w:p>
        </w:tc>
      </w:tr>
      <w:tr w:rsidR="00043416" w:rsidRPr="006F67AD" w14:paraId="3C2A63A3" w14:textId="77777777" w:rsidTr="13BC2705">
        <w:tc>
          <w:tcPr>
            <w:tcW w:w="9634" w:type="dxa"/>
            <w:gridSpan w:val="2"/>
            <w:shd w:val="clear" w:color="auto" w:fill="E0C3EF" w:themeFill="accent6" w:themeFillTint="33"/>
          </w:tcPr>
          <w:p w14:paraId="4DCDBE33" w14:textId="77777777" w:rsidR="00043416" w:rsidRPr="006F67AD" w:rsidRDefault="00043416" w:rsidP="009803CF">
            <w:pPr>
              <w:rPr>
                <w:rFonts w:ascii="Aptos" w:hAnsi="Aptos"/>
                <w:b/>
                <w:sz w:val="22"/>
                <w:szCs w:val="22"/>
              </w:rPr>
            </w:pPr>
            <w:r w:rsidRPr="006F67AD">
              <w:rPr>
                <w:rFonts w:ascii="Aptos" w:hAnsi="Aptos"/>
                <w:b/>
                <w:sz w:val="22"/>
                <w:szCs w:val="22"/>
              </w:rPr>
              <w:t>Collegiality, Leadership, Management</w:t>
            </w:r>
          </w:p>
          <w:p w14:paraId="69069260" w14:textId="77777777" w:rsidR="00043416" w:rsidRPr="006F67AD" w:rsidRDefault="00043416" w:rsidP="009803CF">
            <w:pPr>
              <w:rPr>
                <w:rFonts w:ascii="Aptos" w:hAnsi="Aptos"/>
                <w:b/>
              </w:rPr>
            </w:pPr>
          </w:p>
        </w:tc>
      </w:tr>
      <w:tr w:rsidR="008F041B" w:rsidRPr="006F67AD" w14:paraId="64EFD75A" w14:textId="77777777" w:rsidTr="13BC2705">
        <w:tc>
          <w:tcPr>
            <w:tcW w:w="7933" w:type="dxa"/>
          </w:tcPr>
          <w:p w14:paraId="0BA2C736" w14:textId="77777777" w:rsidR="008F041B" w:rsidRPr="006F67AD" w:rsidRDefault="008F041B" w:rsidP="009803CF">
            <w:pPr>
              <w:rPr>
                <w:rFonts w:ascii="Aptos" w:hAnsi="Aptos"/>
                <w:b/>
                <w:sz w:val="22"/>
                <w:szCs w:val="22"/>
              </w:rPr>
            </w:pPr>
            <w:r w:rsidRPr="006F67AD">
              <w:rPr>
                <w:rFonts w:ascii="Aptos" w:hAnsi="Aptos"/>
                <w:b/>
                <w:sz w:val="22"/>
                <w:szCs w:val="22"/>
              </w:rPr>
              <w:t>Minimum threshold requirement for the level of promotion for which you are applying:</w:t>
            </w:r>
          </w:p>
        </w:tc>
        <w:tc>
          <w:tcPr>
            <w:tcW w:w="1701" w:type="dxa"/>
          </w:tcPr>
          <w:p w14:paraId="413D3A3C" w14:textId="3A5C8D3A" w:rsidR="008F041B" w:rsidRPr="006F67AD" w:rsidRDefault="008F041B" w:rsidP="009803CF">
            <w:pPr>
              <w:rPr>
                <w:rFonts w:ascii="Aptos" w:hAnsi="Aptos"/>
                <w:b/>
                <w:sz w:val="22"/>
                <w:szCs w:val="22"/>
              </w:rPr>
            </w:pPr>
          </w:p>
        </w:tc>
      </w:tr>
      <w:tr w:rsidR="008F041B" w:rsidRPr="006F67AD" w14:paraId="1A306789" w14:textId="77777777" w:rsidTr="13BC2705">
        <w:tc>
          <w:tcPr>
            <w:tcW w:w="7933" w:type="dxa"/>
          </w:tcPr>
          <w:p w14:paraId="62F1698F" w14:textId="77777777" w:rsidR="008F041B" w:rsidRPr="006F67AD" w:rsidRDefault="008F041B" w:rsidP="009803CF">
            <w:pPr>
              <w:rPr>
                <w:rFonts w:ascii="Aptos" w:hAnsi="Aptos"/>
                <w:b/>
                <w:sz w:val="22"/>
                <w:szCs w:val="22"/>
              </w:rPr>
            </w:pPr>
            <w:r w:rsidRPr="006F67AD">
              <w:rPr>
                <w:rFonts w:ascii="Aptos" w:hAnsi="Aptos"/>
                <w:b/>
                <w:sz w:val="22"/>
                <w:szCs w:val="22"/>
              </w:rPr>
              <w:t>Score which you believe your experience demonstrates:</w:t>
            </w:r>
          </w:p>
        </w:tc>
        <w:tc>
          <w:tcPr>
            <w:tcW w:w="1701" w:type="dxa"/>
          </w:tcPr>
          <w:p w14:paraId="60258371" w14:textId="5ADCC7FF" w:rsidR="008F041B" w:rsidRPr="006F67AD" w:rsidRDefault="008F041B" w:rsidP="009803CF">
            <w:pPr>
              <w:rPr>
                <w:rFonts w:ascii="Aptos" w:hAnsi="Aptos"/>
                <w:b/>
                <w:sz w:val="22"/>
                <w:szCs w:val="22"/>
              </w:rPr>
            </w:pPr>
          </w:p>
        </w:tc>
      </w:tr>
      <w:tr w:rsidR="00F22788" w:rsidRPr="006F67AD" w14:paraId="71E907EF" w14:textId="77777777" w:rsidTr="13BC2705">
        <w:tc>
          <w:tcPr>
            <w:tcW w:w="9634" w:type="dxa"/>
            <w:gridSpan w:val="2"/>
          </w:tcPr>
          <w:p w14:paraId="1FB15A7C" w14:textId="038464C9" w:rsidR="00F22788" w:rsidRPr="006F67AD" w:rsidRDefault="00F22788" w:rsidP="009803CF">
            <w:pPr>
              <w:rPr>
                <w:rFonts w:ascii="Aptos" w:hAnsi="Aptos"/>
                <w:iCs/>
              </w:rPr>
            </w:pPr>
            <w:r w:rsidRPr="006F67AD">
              <w:rPr>
                <w:rFonts w:ascii="Aptos" w:hAnsi="Aptos"/>
                <w:iCs/>
                <w:sz w:val="22"/>
                <w:szCs w:val="22"/>
              </w:rPr>
              <w:t>Please submit a written summary of your achievements below, using a maximum of 400 words</w:t>
            </w:r>
            <w:r w:rsidR="008F041B" w:rsidRPr="006F67AD">
              <w:rPr>
                <w:rFonts w:ascii="Aptos" w:hAnsi="Aptos"/>
                <w:iCs/>
                <w:sz w:val="22"/>
                <w:szCs w:val="22"/>
              </w:rPr>
              <w:t>.</w:t>
            </w:r>
          </w:p>
        </w:tc>
      </w:tr>
      <w:tr w:rsidR="00043416" w:rsidRPr="006F67AD" w14:paraId="0F5581FB" w14:textId="77777777" w:rsidTr="13BC2705">
        <w:tc>
          <w:tcPr>
            <w:tcW w:w="9634" w:type="dxa"/>
            <w:gridSpan w:val="2"/>
          </w:tcPr>
          <w:p w14:paraId="0BC55BBE" w14:textId="77777777" w:rsidR="00043416" w:rsidRPr="006F67AD" w:rsidRDefault="00043416" w:rsidP="009803CF">
            <w:pPr>
              <w:rPr>
                <w:rFonts w:ascii="Aptos" w:hAnsi="Aptos" w:cstheme="minorHAnsi"/>
              </w:rPr>
            </w:pPr>
          </w:p>
          <w:p w14:paraId="2D5D2FBD" w14:textId="77777777" w:rsidR="00043416" w:rsidRPr="006F67AD" w:rsidRDefault="00043416" w:rsidP="009803CF">
            <w:pPr>
              <w:rPr>
                <w:rFonts w:ascii="Aptos" w:hAnsi="Aptos"/>
              </w:rPr>
            </w:pPr>
          </w:p>
          <w:p w14:paraId="6AFD2379" w14:textId="77777777" w:rsidR="00043416" w:rsidRPr="006F67AD" w:rsidRDefault="00043416" w:rsidP="009803CF">
            <w:pPr>
              <w:rPr>
                <w:rFonts w:ascii="Aptos" w:hAnsi="Aptos"/>
                <w:b/>
                <w:sz w:val="22"/>
                <w:szCs w:val="22"/>
              </w:rPr>
            </w:pPr>
          </w:p>
          <w:p w14:paraId="0C46D38B" w14:textId="77777777" w:rsidR="00043416" w:rsidRPr="006F67AD" w:rsidRDefault="00043416" w:rsidP="009803CF">
            <w:pPr>
              <w:rPr>
                <w:rFonts w:ascii="Aptos" w:hAnsi="Aptos"/>
                <w:b/>
                <w:sz w:val="22"/>
                <w:szCs w:val="22"/>
              </w:rPr>
            </w:pPr>
          </w:p>
          <w:p w14:paraId="142E3545" w14:textId="77777777" w:rsidR="00043416" w:rsidRPr="006F67AD" w:rsidRDefault="00043416" w:rsidP="009803CF">
            <w:pPr>
              <w:rPr>
                <w:rFonts w:ascii="Aptos" w:hAnsi="Aptos"/>
                <w:b/>
                <w:sz w:val="22"/>
                <w:szCs w:val="22"/>
              </w:rPr>
            </w:pPr>
          </w:p>
          <w:p w14:paraId="4BBE4D44" w14:textId="77777777" w:rsidR="00043416" w:rsidRPr="006F67AD" w:rsidRDefault="00043416" w:rsidP="009803CF">
            <w:pPr>
              <w:rPr>
                <w:rFonts w:ascii="Aptos" w:hAnsi="Aptos"/>
                <w:b/>
                <w:sz w:val="22"/>
                <w:szCs w:val="22"/>
              </w:rPr>
            </w:pPr>
          </w:p>
          <w:p w14:paraId="5EA70231" w14:textId="77777777" w:rsidR="00043416" w:rsidRPr="006F67AD" w:rsidRDefault="00043416" w:rsidP="009803CF">
            <w:pPr>
              <w:rPr>
                <w:rFonts w:ascii="Aptos" w:hAnsi="Aptos"/>
                <w:b/>
                <w:sz w:val="22"/>
                <w:szCs w:val="22"/>
              </w:rPr>
            </w:pPr>
          </w:p>
          <w:p w14:paraId="480BFF7F" w14:textId="77777777" w:rsidR="00043416" w:rsidRPr="006F67AD" w:rsidRDefault="00043416" w:rsidP="009803CF">
            <w:pPr>
              <w:rPr>
                <w:rFonts w:ascii="Aptos" w:hAnsi="Aptos"/>
                <w:b/>
                <w:sz w:val="22"/>
                <w:szCs w:val="22"/>
              </w:rPr>
            </w:pPr>
          </w:p>
        </w:tc>
      </w:tr>
    </w:tbl>
    <w:tbl>
      <w:tblPr>
        <w:tblStyle w:val="TableGrid"/>
        <w:tblW w:w="0" w:type="auto"/>
        <w:tblLook w:val="04A0" w:firstRow="1" w:lastRow="0" w:firstColumn="1" w:lastColumn="0" w:noHBand="0" w:noVBand="1"/>
      </w:tblPr>
      <w:tblGrid>
        <w:gridCol w:w="2830"/>
        <w:gridCol w:w="1581"/>
        <w:gridCol w:w="3522"/>
        <w:gridCol w:w="1701"/>
      </w:tblGrid>
      <w:tr w:rsidR="00043416" w:rsidRPr="006F67AD" w14:paraId="73BABFBA" w14:textId="77777777" w:rsidTr="00E75F64">
        <w:tc>
          <w:tcPr>
            <w:tcW w:w="2830" w:type="dxa"/>
          </w:tcPr>
          <w:p w14:paraId="10C4CE0B"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Minimum score required</w:t>
            </w:r>
          </w:p>
        </w:tc>
        <w:tc>
          <w:tcPr>
            <w:tcW w:w="1581" w:type="dxa"/>
          </w:tcPr>
          <w:p w14:paraId="69213431" w14:textId="77777777" w:rsidR="00043416" w:rsidRPr="006F67AD" w:rsidRDefault="00043416" w:rsidP="009803CF">
            <w:pPr>
              <w:rPr>
                <w:rFonts w:ascii="Aptos" w:hAnsi="Aptos" w:cstheme="minorHAnsi"/>
                <w:sz w:val="22"/>
                <w:szCs w:val="22"/>
              </w:rPr>
            </w:pPr>
          </w:p>
        </w:tc>
        <w:tc>
          <w:tcPr>
            <w:tcW w:w="3522" w:type="dxa"/>
          </w:tcPr>
          <w:p w14:paraId="39DC1E7B"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Total Score</w:t>
            </w:r>
          </w:p>
          <w:p w14:paraId="4C8A36FD" w14:textId="77777777" w:rsidR="00043416" w:rsidRPr="006F67AD" w:rsidRDefault="00043416" w:rsidP="009803CF">
            <w:pPr>
              <w:rPr>
                <w:rFonts w:ascii="Aptos" w:hAnsi="Aptos" w:cstheme="minorHAnsi"/>
                <w:iCs/>
                <w:sz w:val="20"/>
                <w:szCs w:val="20"/>
              </w:rPr>
            </w:pPr>
            <w:r w:rsidRPr="006F67AD">
              <w:rPr>
                <w:rFonts w:ascii="Aptos" w:hAnsi="Aptos" w:cstheme="minorHAnsi"/>
                <w:iCs/>
                <w:sz w:val="22"/>
                <w:szCs w:val="22"/>
              </w:rPr>
              <w:t>Please add your scores from each of the four areas</w:t>
            </w:r>
          </w:p>
        </w:tc>
        <w:tc>
          <w:tcPr>
            <w:tcW w:w="1701" w:type="dxa"/>
          </w:tcPr>
          <w:p w14:paraId="6D6C6DBC" w14:textId="77777777" w:rsidR="00043416" w:rsidRPr="006F67AD" w:rsidRDefault="00043416" w:rsidP="009803CF">
            <w:pPr>
              <w:rPr>
                <w:rFonts w:ascii="Aptos" w:hAnsi="Aptos" w:cstheme="minorHAnsi"/>
                <w:sz w:val="22"/>
                <w:szCs w:val="22"/>
              </w:rPr>
            </w:pPr>
          </w:p>
        </w:tc>
      </w:tr>
    </w:tbl>
    <w:p w14:paraId="5E5A3B47" w14:textId="77777777" w:rsidR="00043416" w:rsidRPr="006F67AD" w:rsidRDefault="00043416" w:rsidP="00043416">
      <w:pPr>
        <w:rPr>
          <w:rFonts w:ascii="Aptos" w:hAnsi="Aptos"/>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43416" w:rsidRPr="006F67AD" w14:paraId="311AABA7" w14:textId="77777777" w:rsidTr="2C6AAB56">
        <w:tc>
          <w:tcPr>
            <w:tcW w:w="9634" w:type="dxa"/>
            <w:shd w:val="clear" w:color="auto" w:fill="E0C3EF" w:themeFill="accent6" w:themeFillTint="33"/>
          </w:tcPr>
          <w:p w14:paraId="40773178" w14:textId="1F1CF4F0" w:rsidR="00043416" w:rsidRPr="006F67AD" w:rsidRDefault="2C6AAB56" w:rsidP="009803CF">
            <w:r w:rsidRPr="2C6AAB56">
              <w:rPr>
                <w:rFonts w:ascii="Aptos" w:hAnsi="Aptos"/>
                <w:b/>
                <w:bCs/>
                <w:sz w:val="22"/>
                <w:szCs w:val="22"/>
              </w:rPr>
              <w:t xml:space="preserve">Recommendation from Head of Department (this should include detailed comments on each of the four areas of activity outlined above and a statement about </w:t>
            </w:r>
            <w:proofErr w:type="gramStart"/>
            <w:r w:rsidRPr="2C6AAB56">
              <w:rPr>
                <w:rFonts w:ascii="Aptos" w:hAnsi="Aptos"/>
                <w:b/>
                <w:bCs/>
                <w:sz w:val="22"/>
                <w:szCs w:val="22"/>
              </w:rPr>
              <w:t>whether or not</w:t>
            </w:r>
            <w:proofErr w:type="gramEnd"/>
            <w:r w:rsidRPr="2C6AAB56">
              <w:rPr>
                <w:rFonts w:ascii="Aptos" w:hAnsi="Aptos"/>
                <w:b/>
                <w:bCs/>
                <w:sz w:val="22"/>
                <w:szCs w:val="22"/>
              </w:rPr>
              <w:t xml:space="preserve"> the claimed score is agreed).</w:t>
            </w:r>
          </w:p>
          <w:p w14:paraId="374669C1" w14:textId="7B7A21D9" w:rsidR="00043416" w:rsidRPr="006F67AD" w:rsidRDefault="00043416" w:rsidP="58AD6802">
            <w:pPr>
              <w:rPr>
                <w:rFonts w:ascii="Aptos" w:hAnsi="Aptos"/>
                <w:b/>
                <w:bCs/>
                <w:sz w:val="22"/>
                <w:szCs w:val="22"/>
              </w:rPr>
            </w:pPr>
          </w:p>
          <w:p w14:paraId="27C44F15" w14:textId="645F8B54" w:rsidR="00043416" w:rsidRPr="006F67AD" w:rsidRDefault="58AD6802" w:rsidP="58AD6802">
            <w:pPr>
              <w:rPr>
                <w:rFonts w:ascii="Aptos" w:hAnsi="Aptos"/>
                <w:b/>
                <w:bCs/>
                <w:i/>
                <w:iCs/>
                <w:sz w:val="22"/>
                <w:szCs w:val="22"/>
              </w:rPr>
            </w:pPr>
            <w:r w:rsidRPr="58AD6802">
              <w:rPr>
                <w:rFonts w:ascii="Aptos" w:hAnsi="Aptos"/>
                <w:b/>
                <w:bCs/>
                <w:i/>
                <w:iCs/>
                <w:sz w:val="22"/>
                <w:szCs w:val="22"/>
              </w:rPr>
              <w:t>Please note this section should only be completed by the Head of Department.</w:t>
            </w:r>
          </w:p>
        </w:tc>
      </w:tr>
      <w:tr w:rsidR="00043416" w:rsidRPr="006F67AD" w14:paraId="336C5742" w14:textId="77777777" w:rsidTr="2C6AAB56">
        <w:tc>
          <w:tcPr>
            <w:tcW w:w="9634" w:type="dxa"/>
          </w:tcPr>
          <w:p w14:paraId="6737E308" w14:textId="0EB17A06" w:rsidR="00043416" w:rsidRPr="006F67AD" w:rsidRDefault="00043416" w:rsidP="009803CF">
            <w:pPr>
              <w:rPr>
                <w:rFonts w:ascii="Aptos" w:hAnsi="Aptos" w:cstheme="minorHAnsi"/>
                <w:iCs/>
                <w:sz w:val="22"/>
                <w:szCs w:val="22"/>
              </w:rPr>
            </w:pPr>
            <w:r w:rsidRPr="006F67AD">
              <w:rPr>
                <w:rFonts w:ascii="Aptos" w:hAnsi="Aptos" w:cstheme="minorHAnsi"/>
                <w:b/>
                <w:iCs/>
                <w:sz w:val="22"/>
                <w:szCs w:val="22"/>
              </w:rPr>
              <w:t>Please indicate below whether you think the applicant has met the level associated with the score they are claiming (either by stating y/n or repeating the claimed score)</w:t>
            </w:r>
            <w:r w:rsidR="0040017A" w:rsidRPr="006F67AD">
              <w:rPr>
                <w:rFonts w:ascii="Aptos" w:hAnsi="Aptos" w:cstheme="minorHAnsi"/>
                <w:b/>
                <w:iCs/>
                <w:sz w:val="22"/>
                <w:szCs w:val="22"/>
              </w:rPr>
              <w:t>.</w:t>
            </w:r>
          </w:p>
          <w:tbl>
            <w:tblPr>
              <w:tblStyle w:val="TableGrid"/>
              <w:tblW w:w="0" w:type="auto"/>
              <w:tblLook w:val="04A0" w:firstRow="1" w:lastRow="0" w:firstColumn="1" w:lastColumn="0" w:noHBand="0" w:noVBand="1"/>
            </w:tblPr>
            <w:tblGrid>
              <w:gridCol w:w="3561"/>
              <w:gridCol w:w="850"/>
              <w:gridCol w:w="4111"/>
              <w:gridCol w:w="886"/>
            </w:tblGrid>
            <w:tr w:rsidR="00043416" w:rsidRPr="006F67AD" w14:paraId="4067A7E9" w14:textId="77777777" w:rsidTr="009803CF">
              <w:tc>
                <w:tcPr>
                  <w:tcW w:w="3561" w:type="dxa"/>
                </w:tcPr>
                <w:p w14:paraId="660DA10A"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Research and Scholarship</w:t>
                  </w:r>
                </w:p>
              </w:tc>
              <w:tc>
                <w:tcPr>
                  <w:tcW w:w="850" w:type="dxa"/>
                </w:tcPr>
                <w:p w14:paraId="100AA152" w14:textId="77777777" w:rsidR="00043416" w:rsidRPr="006F67AD" w:rsidRDefault="00043416" w:rsidP="009803CF">
                  <w:pPr>
                    <w:rPr>
                      <w:rFonts w:ascii="Aptos" w:hAnsi="Aptos" w:cstheme="minorHAnsi"/>
                      <w:sz w:val="22"/>
                      <w:szCs w:val="22"/>
                    </w:rPr>
                  </w:pPr>
                </w:p>
                <w:p w14:paraId="33E7F57E" w14:textId="77777777" w:rsidR="00574CC5" w:rsidRPr="006F67AD" w:rsidRDefault="00574CC5" w:rsidP="009803CF">
                  <w:pPr>
                    <w:rPr>
                      <w:rFonts w:ascii="Aptos" w:hAnsi="Aptos" w:cstheme="minorHAnsi"/>
                      <w:sz w:val="22"/>
                      <w:szCs w:val="22"/>
                    </w:rPr>
                  </w:pPr>
                </w:p>
              </w:tc>
              <w:tc>
                <w:tcPr>
                  <w:tcW w:w="4111" w:type="dxa"/>
                </w:tcPr>
                <w:p w14:paraId="64C1BC16"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Teaching and Learning</w:t>
                  </w:r>
                </w:p>
              </w:tc>
              <w:tc>
                <w:tcPr>
                  <w:tcW w:w="886" w:type="dxa"/>
                </w:tcPr>
                <w:p w14:paraId="7759859C" w14:textId="77777777" w:rsidR="00043416" w:rsidRPr="006F67AD" w:rsidRDefault="00043416" w:rsidP="009803CF">
                  <w:pPr>
                    <w:rPr>
                      <w:rFonts w:ascii="Aptos" w:hAnsi="Aptos" w:cstheme="minorHAnsi"/>
                      <w:sz w:val="22"/>
                      <w:szCs w:val="22"/>
                    </w:rPr>
                  </w:pPr>
                </w:p>
              </w:tc>
            </w:tr>
            <w:tr w:rsidR="00043416" w:rsidRPr="006F67AD" w14:paraId="5A5D0D8F" w14:textId="77777777" w:rsidTr="009803CF">
              <w:tc>
                <w:tcPr>
                  <w:tcW w:w="3561" w:type="dxa"/>
                </w:tcPr>
                <w:p w14:paraId="63A16165"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Impact, Outreach and Engagement</w:t>
                  </w:r>
                </w:p>
              </w:tc>
              <w:tc>
                <w:tcPr>
                  <w:tcW w:w="850" w:type="dxa"/>
                </w:tcPr>
                <w:p w14:paraId="3B135BAD" w14:textId="77777777" w:rsidR="00043416" w:rsidRPr="006F67AD" w:rsidRDefault="00043416" w:rsidP="009803CF">
                  <w:pPr>
                    <w:rPr>
                      <w:rFonts w:ascii="Aptos" w:hAnsi="Aptos" w:cstheme="minorHAnsi"/>
                      <w:sz w:val="22"/>
                      <w:szCs w:val="22"/>
                    </w:rPr>
                  </w:pPr>
                </w:p>
                <w:p w14:paraId="41225208" w14:textId="77777777" w:rsidR="00574CC5" w:rsidRPr="006F67AD" w:rsidRDefault="00574CC5" w:rsidP="009803CF">
                  <w:pPr>
                    <w:rPr>
                      <w:rFonts w:ascii="Aptos" w:hAnsi="Aptos" w:cstheme="minorHAnsi"/>
                      <w:sz w:val="22"/>
                      <w:szCs w:val="22"/>
                    </w:rPr>
                  </w:pPr>
                </w:p>
              </w:tc>
              <w:tc>
                <w:tcPr>
                  <w:tcW w:w="4111" w:type="dxa"/>
                </w:tcPr>
                <w:p w14:paraId="5CB1DDC9" w14:textId="77777777" w:rsidR="00043416" w:rsidRPr="006F67AD" w:rsidRDefault="00043416" w:rsidP="009803CF">
                  <w:pPr>
                    <w:rPr>
                      <w:rFonts w:ascii="Aptos" w:hAnsi="Aptos" w:cstheme="minorHAnsi"/>
                      <w:sz w:val="22"/>
                      <w:szCs w:val="22"/>
                    </w:rPr>
                  </w:pPr>
                  <w:r w:rsidRPr="006F67AD">
                    <w:rPr>
                      <w:rFonts w:ascii="Aptos" w:hAnsi="Aptos" w:cstheme="minorHAnsi"/>
                      <w:sz w:val="22"/>
                      <w:szCs w:val="22"/>
                    </w:rPr>
                    <w:t>Collegiality, Leadership, Management</w:t>
                  </w:r>
                </w:p>
              </w:tc>
              <w:tc>
                <w:tcPr>
                  <w:tcW w:w="886" w:type="dxa"/>
                </w:tcPr>
                <w:p w14:paraId="2E9662E7" w14:textId="77777777" w:rsidR="00043416" w:rsidRPr="006F67AD" w:rsidRDefault="00043416" w:rsidP="009803CF">
                  <w:pPr>
                    <w:rPr>
                      <w:rFonts w:ascii="Aptos" w:hAnsi="Aptos" w:cstheme="minorHAnsi"/>
                      <w:sz w:val="22"/>
                      <w:szCs w:val="22"/>
                    </w:rPr>
                  </w:pPr>
                </w:p>
              </w:tc>
            </w:tr>
          </w:tbl>
          <w:p w14:paraId="3EDE1864" w14:textId="77777777" w:rsidR="00043416" w:rsidRPr="006F67AD" w:rsidRDefault="00043416" w:rsidP="009803CF">
            <w:pPr>
              <w:rPr>
                <w:rFonts w:ascii="Aptos" w:hAnsi="Aptos"/>
              </w:rPr>
            </w:pPr>
          </w:p>
          <w:p w14:paraId="04C2776E" w14:textId="4B1F4EF2" w:rsidR="00043416" w:rsidRPr="006F67AD" w:rsidRDefault="00043416" w:rsidP="009803CF">
            <w:pPr>
              <w:rPr>
                <w:rFonts w:ascii="Aptos" w:hAnsi="Aptos"/>
                <w:b/>
                <w:sz w:val="22"/>
                <w:szCs w:val="22"/>
              </w:rPr>
            </w:pPr>
            <w:r w:rsidRPr="006F67AD">
              <w:rPr>
                <w:rFonts w:ascii="Aptos" w:hAnsi="Aptos"/>
                <w:b/>
                <w:sz w:val="22"/>
                <w:szCs w:val="22"/>
              </w:rPr>
              <w:t>Please provide comments on each of the areas of activity:</w:t>
            </w:r>
          </w:p>
        </w:tc>
      </w:tr>
      <w:tr w:rsidR="00DB5AA0" w:rsidRPr="006F67AD" w14:paraId="26906516" w14:textId="77777777" w:rsidTr="2C6AAB56">
        <w:tc>
          <w:tcPr>
            <w:tcW w:w="9634" w:type="dxa"/>
          </w:tcPr>
          <w:p w14:paraId="1005D73F" w14:textId="77777777" w:rsidR="00DB5AA0" w:rsidRPr="006F67AD" w:rsidRDefault="00DB5AA0" w:rsidP="00DB5AA0">
            <w:pPr>
              <w:rPr>
                <w:rFonts w:ascii="Aptos" w:hAnsi="Aptos"/>
                <w:sz w:val="22"/>
                <w:szCs w:val="22"/>
                <w:u w:val="single"/>
              </w:rPr>
            </w:pPr>
            <w:r w:rsidRPr="006F67AD">
              <w:rPr>
                <w:rFonts w:ascii="Aptos" w:hAnsi="Aptos"/>
                <w:sz w:val="22"/>
                <w:szCs w:val="22"/>
                <w:u w:val="single"/>
              </w:rPr>
              <w:t>Research and Scholarship</w:t>
            </w:r>
          </w:p>
          <w:p w14:paraId="13BDFF28" w14:textId="77777777" w:rsidR="00DB5AA0" w:rsidRPr="006F67AD" w:rsidRDefault="00DB5AA0" w:rsidP="00DB5AA0">
            <w:pPr>
              <w:rPr>
                <w:rFonts w:ascii="Aptos" w:hAnsi="Aptos"/>
                <w:sz w:val="22"/>
                <w:szCs w:val="22"/>
                <w:u w:val="single"/>
              </w:rPr>
            </w:pPr>
          </w:p>
          <w:p w14:paraId="3C247160" w14:textId="77777777" w:rsidR="00DB5AA0" w:rsidRPr="006F67AD" w:rsidRDefault="00DB5AA0" w:rsidP="00DB5AA0">
            <w:pPr>
              <w:rPr>
                <w:rFonts w:ascii="Aptos" w:hAnsi="Aptos"/>
                <w:sz w:val="22"/>
                <w:szCs w:val="22"/>
                <w:u w:val="single"/>
              </w:rPr>
            </w:pPr>
          </w:p>
          <w:p w14:paraId="6D8BC853" w14:textId="77777777" w:rsidR="00DB5AA0" w:rsidRPr="006F67AD" w:rsidRDefault="00DB5AA0" w:rsidP="00DB5AA0">
            <w:pPr>
              <w:rPr>
                <w:rFonts w:ascii="Aptos" w:hAnsi="Aptos"/>
                <w:sz w:val="22"/>
                <w:szCs w:val="22"/>
                <w:u w:val="single"/>
              </w:rPr>
            </w:pPr>
          </w:p>
          <w:p w14:paraId="23441C24" w14:textId="77777777" w:rsidR="00DB5AA0" w:rsidRPr="006F67AD" w:rsidRDefault="00DB5AA0" w:rsidP="00DB5AA0">
            <w:pPr>
              <w:rPr>
                <w:rFonts w:ascii="Aptos" w:hAnsi="Aptos"/>
                <w:sz w:val="22"/>
                <w:szCs w:val="22"/>
                <w:u w:val="single"/>
              </w:rPr>
            </w:pPr>
          </w:p>
          <w:p w14:paraId="00368D0F" w14:textId="77777777" w:rsidR="00DB5AA0" w:rsidRPr="006F67AD" w:rsidRDefault="00DB5AA0" w:rsidP="00DB5AA0">
            <w:pPr>
              <w:rPr>
                <w:rFonts w:ascii="Aptos" w:hAnsi="Aptos"/>
                <w:sz w:val="22"/>
                <w:szCs w:val="22"/>
                <w:u w:val="single"/>
              </w:rPr>
            </w:pPr>
          </w:p>
          <w:p w14:paraId="6A9D108A" w14:textId="77777777" w:rsidR="00DB5AA0" w:rsidRPr="006F67AD" w:rsidRDefault="00DB5AA0" w:rsidP="00DB5AA0">
            <w:pPr>
              <w:rPr>
                <w:rFonts w:ascii="Aptos" w:hAnsi="Aptos"/>
                <w:sz w:val="22"/>
                <w:szCs w:val="22"/>
                <w:u w:val="single"/>
              </w:rPr>
            </w:pPr>
          </w:p>
        </w:tc>
      </w:tr>
      <w:tr w:rsidR="00DB5AA0" w:rsidRPr="006F67AD" w14:paraId="3FC83A6E" w14:textId="77777777" w:rsidTr="2C6AAB56">
        <w:tc>
          <w:tcPr>
            <w:tcW w:w="9634" w:type="dxa"/>
          </w:tcPr>
          <w:p w14:paraId="7E955CD4" w14:textId="77777777" w:rsidR="00DB5AA0" w:rsidRPr="006F67AD" w:rsidRDefault="00DB5AA0" w:rsidP="00DB5AA0">
            <w:pPr>
              <w:rPr>
                <w:rFonts w:ascii="Aptos" w:hAnsi="Aptos"/>
                <w:sz w:val="22"/>
                <w:szCs w:val="22"/>
                <w:u w:val="single"/>
              </w:rPr>
            </w:pPr>
            <w:r w:rsidRPr="006F67AD">
              <w:rPr>
                <w:rFonts w:ascii="Aptos" w:hAnsi="Aptos"/>
                <w:sz w:val="22"/>
                <w:szCs w:val="22"/>
                <w:u w:val="single"/>
              </w:rPr>
              <w:lastRenderedPageBreak/>
              <w:t xml:space="preserve">Teaching and Learning (please have the Teaching Profile available should the Committee wish to see it) </w:t>
            </w:r>
          </w:p>
          <w:p w14:paraId="4CD984DD" w14:textId="77777777" w:rsidR="00DB5AA0" w:rsidRPr="006F67AD" w:rsidRDefault="00DB5AA0" w:rsidP="00DB5AA0">
            <w:pPr>
              <w:rPr>
                <w:rFonts w:ascii="Aptos" w:hAnsi="Aptos"/>
                <w:sz w:val="22"/>
                <w:szCs w:val="22"/>
                <w:u w:val="single"/>
              </w:rPr>
            </w:pPr>
          </w:p>
          <w:p w14:paraId="37AEAF57" w14:textId="77777777" w:rsidR="00DB5AA0" w:rsidRPr="006F67AD" w:rsidRDefault="00DB5AA0" w:rsidP="00DB5AA0">
            <w:pPr>
              <w:rPr>
                <w:rFonts w:ascii="Aptos" w:hAnsi="Aptos"/>
                <w:sz w:val="22"/>
                <w:szCs w:val="22"/>
                <w:u w:val="single"/>
              </w:rPr>
            </w:pPr>
          </w:p>
          <w:p w14:paraId="09F0F7D7" w14:textId="77777777" w:rsidR="00DB5AA0" w:rsidRPr="006F67AD" w:rsidRDefault="00DB5AA0" w:rsidP="00DB5AA0">
            <w:pPr>
              <w:rPr>
                <w:rFonts w:ascii="Aptos" w:hAnsi="Aptos"/>
                <w:sz w:val="22"/>
                <w:szCs w:val="22"/>
                <w:u w:val="single"/>
              </w:rPr>
            </w:pPr>
          </w:p>
          <w:p w14:paraId="26222E6D" w14:textId="77777777" w:rsidR="00DB5AA0" w:rsidRPr="006F67AD" w:rsidRDefault="00DB5AA0" w:rsidP="00DB5AA0">
            <w:pPr>
              <w:rPr>
                <w:rFonts w:ascii="Aptos" w:hAnsi="Aptos"/>
                <w:sz w:val="22"/>
                <w:szCs w:val="22"/>
                <w:u w:val="single"/>
              </w:rPr>
            </w:pPr>
          </w:p>
          <w:p w14:paraId="482D4EFB" w14:textId="77777777" w:rsidR="00DB5AA0" w:rsidRPr="006F67AD" w:rsidRDefault="00DB5AA0" w:rsidP="00DB5AA0">
            <w:pPr>
              <w:rPr>
                <w:rFonts w:ascii="Aptos" w:hAnsi="Aptos"/>
                <w:sz w:val="22"/>
                <w:szCs w:val="22"/>
                <w:u w:val="single"/>
              </w:rPr>
            </w:pPr>
          </w:p>
          <w:p w14:paraId="0F1550C4" w14:textId="77777777" w:rsidR="00DB5AA0" w:rsidRPr="006F67AD" w:rsidRDefault="00DB5AA0" w:rsidP="00DB5AA0">
            <w:pPr>
              <w:rPr>
                <w:rFonts w:ascii="Aptos" w:hAnsi="Aptos"/>
                <w:sz w:val="22"/>
                <w:szCs w:val="22"/>
                <w:u w:val="single"/>
              </w:rPr>
            </w:pPr>
          </w:p>
        </w:tc>
      </w:tr>
      <w:tr w:rsidR="00DB5AA0" w:rsidRPr="006F67AD" w14:paraId="73324763" w14:textId="77777777" w:rsidTr="2C6AAB56">
        <w:tc>
          <w:tcPr>
            <w:tcW w:w="9634" w:type="dxa"/>
          </w:tcPr>
          <w:p w14:paraId="72A2BB5B" w14:textId="77777777" w:rsidR="00DB5AA0" w:rsidRPr="006F67AD" w:rsidRDefault="00DB5AA0" w:rsidP="00DB5AA0">
            <w:pPr>
              <w:rPr>
                <w:rFonts w:ascii="Aptos" w:hAnsi="Aptos"/>
                <w:sz w:val="22"/>
                <w:szCs w:val="22"/>
                <w:u w:val="single"/>
              </w:rPr>
            </w:pPr>
            <w:r w:rsidRPr="006F67AD">
              <w:rPr>
                <w:rFonts w:ascii="Aptos" w:hAnsi="Aptos"/>
                <w:sz w:val="22"/>
                <w:szCs w:val="22"/>
                <w:u w:val="single"/>
              </w:rPr>
              <w:t>Impact, Outreach and Engagement</w:t>
            </w:r>
          </w:p>
          <w:p w14:paraId="4A2F711C" w14:textId="77777777" w:rsidR="00DB5AA0" w:rsidRPr="006F67AD" w:rsidRDefault="00DB5AA0" w:rsidP="0040017A">
            <w:pPr>
              <w:rPr>
                <w:rFonts w:ascii="Aptos" w:hAnsi="Aptos" w:cstheme="minorHAnsi"/>
                <w:bCs/>
                <w:iCs/>
                <w:sz w:val="22"/>
                <w:szCs w:val="22"/>
                <w:u w:val="single"/>
              </w:rPr>
            </w:pPr>
          </w:p>
          <w:p w14:paraId="0DDE4C51" w14:textId="77777777" w:rsidR="00DB5AA0" w:rsidRPr="006F67AD" w:rsidRDefault="00DB5AA0" w:rsidP="0040017A">
            <w:pPr>
              <w:rPr>
                <w:rFonts w:ascii="Aptos" w:hAnsi="Aptos" w:cstheme="minorHAnsi"/>
                <w:bCs/>
                <w:iCs/>
                <w:sz w:val="22"/>
                <w:szCs w:val="22"/>
                <w:u w:val="single"/>
              </w:rPr>
            </w:pPr>
          </w:p>
          <w:p w14:paraId="5790A5BF" w14:textId="77777777" w:rsidR="00DB5AA0" w:rsidRPr="006F67AD" w:rsidRDefault="00DB5AA0" w:rsidP="0040017A">
            <w:pPr>
              <w:rPr>
                <w:rFonts w:ascii="Aptos" w:hAnsi="Aptos" w:cstheme="minorHAnsi"/>
                <w:bCs/>
                <w:iCs/>
                <w:sz w:val="22"/>
                <w:szCs w:val="22"/>
                <w:u w:val="single"/>
              </w:rPr>
            </w:pPr>
          </w:p>
          <w:p w14:paraId="46FD7F0D" w14:textId="77777777" w:rsidR="00DB5AA0" w:rsidRPr="006F67AD" w:rsidRDefault="00DB5AA0" w:rsidP="0040017A">
            <w:pPr>
              <w:rPr>
                <w:rFonts w:ascii="Aptos" w:hAnsi="Aptos" w:cstheme="minorHAnsi"/>
                <w:bCs/>
                <w:iCs/>
                <w:sz w:val="22"/>
                <w:szCs w:val="22"/>
                <w:u w:val="single"/>
              </w:rPr>
            </w:pPr>
          </w:p>
          <w:p w14:paraId="481767A8" w14:textId="77777777" w:rsidR="00DB5AA0" w:rsidRPr="006F67AD" w:rsidRDefault="00DB5AA0" w:rsidP="0040017A">
            <w:pPr>
              <w:rPr>
                <w:rFonts w:ascii="Aptos" w:hAnsi="Aptos" w:cstheme="minorHAnsi"/>
                <w:bCs/>
                <w:iCs/>
                <w:sz w:val="22"/>
                <w:szCs w:val="22"/>
                <w:u w:val="single"/>
              </w:rPr>
            </w:pPr>
          </w:p>
          <w:p w14:paraId="5DC1E9C6" w14:textId="77777777" w:rsidR="00DB5AA0" w:rsidRPr="006F67AD" w:rsidRDefault="00DB5AA0" w:rsidP="0040017A">
            <w:pPr>
              <w:rPr>
                <w:rFonts w:ascii="Aptos" w:hAnsi="Aptos" w:cstheme="minorHAnsi"/>
                <w:bCs/>
                <w:iCs/>
                <w:sz w:val="22"/>
                <w:szCs w:val="22"/>
                <w:u w:val="single"/>
              </w:rPr>
            </w:pPr>
          </w:p>
        </w:tc>
      </w:tr>
      <w:tr w:rsidR="0040017A" w:rsidRPr="006F67AD" w14:paraId="692EFD79" w14:textId="77777777" w:rsidTr="2C6AAB56">
        <w:tc>
          <w:tcPr>
            <w:tcW w:w="9634" w:type="dxa"/>
          </w:tcPr>
          <w:p w14:paraId="1C52EA22" w14:textId="77777777" w:rsidR="0040017A" w:rsidRPr="006F67AD" w:rsidRDefault="0040017A" w:rsidP="0040017A">
            <w:pPr>
              <w:rPr>
                <w:rFonts w:ascii="Aptos" w:hAnsi="Aptos" w:cstheme="minorHAnsi"/>
                <w:bCs/>
                <w:iCs/>
                <w:sz w:val="22"/>
                <w:szCs w:val="22"/>
                <w:u w:val="single"/>
              </w:rPr>
            </w:pPr>
            <w:r w:rsidRPr="006F67AD">
              <w:rPr>
                <w:rFonts w:ascii="Aptos" w:hAnsi="Aptos" w:cstheme="minorHAnsi"/>
                <w:bCs/>
                <w:iCs/>
                <w:sz w:val="22"/>
                <w:szCs w:val="22"/>
                <w:u w:val="single"/>
              </w:rPr>
              <w:t>Collegiality, Leadership, Management</w:t>
            </w:r>
          </w:p>
          <w:p w14:paraId="54F76495" w14:textId="77777777" w:rsidR="0040017A" w:rsidRPr="006F67AD" w:rsidRDefault="0040017A" w:rsidP="009803CF">
            <w:pPr>
              <w:rPr>
                <w:rFonts w:ascii="Aptos" w:hAnsi="Aptos" w:cstheme="minorHAnsi"/>
                <w:b/>
                <w:iCs/>
                <w:sz w:val="22"/>
                <w:szCs w:val="22"/>
              </w:rPr>
            </w:pPr>
          </w:p>
          <w:p w14:paraId="28A182C8" w14:textId="77777777" w:rsidR="00DB5AA0" w:rsidRPr="006F67AD" w:rsidRDefault="00DB5AA0" w:rsidP="009803CF">
            <w:pPr>
              <w:rPr>
                <w:rFonts w:ascii="Aptos" w:hAnsi="Aptos" w:cstheme="minorHAnsi"/>
                <w:b/>
                <w:iCs/>
                <w:sz w:val="22"/>
                <w:szCs w:val="22"/>
              </w:rPr>
            </w:pPr>
          </w:p>
          <w:p w14:paraId="7510C7E9" w14:textId="77777777" w:rsidR="00DB5AA0" w:rsidRPr="006F67AD" w:rsidRDefault="00DB5AA0" w:rsidP="009803CF">
            <w:pPr>
              <w:rPr>
                <w:rFonts w:ascii="Aptos" w:hAnsi="Aptos" w:cstheme="minorHAnsi"/>
                <w:b/>
                <w:iCs/>
                <w:sz w:val="22"/>
                <w:szCs w:val="22"/>
              </w:rPr>
            </w:pPr>
          </w:p>
          <w:p w14:paraId="5E90D5C4" w14:textId="77777777" w:rsidR="00DB5AA0" w:rsidRPr="006F67AD" w:rsidRDefault="00DB5AA0" w:rsidP="009803CF">
            <w:pPr>
              <w:rPr>
                <w:rFonts w:ascii="Aptos" w:hAnsi="Aptos" w:cstheme="minorHAnsi"/>
                <w:b/>
                <w:iCs/>
                <w:sz w:val="22"/>
                <w:szCs w:val="22"/>
              </w:rPr>
            </w:pPr>
          </w:p>
          <w:p w14:paraId="59A79D91" w14:textId="77777777" w:rsidR="00DB5AA0" w:rsidRPr="006F67AD" w:rsidRDefault="00DB5AA0" w:rsidP="009803CF">
            <w:pPr>
              <w:rPr>
                <w:rFonts w:ascii="Aptos" w:hAnsi="Aptos" w:cstheme="minorHAnsi"/>
                <w:b/>
                <w:iCs/>
                <w:sz w:val="22"/>
                <w:szCs w:val="22"/>
              </w:rPr>
            </w:pPr>
          </w:p>
          <w:p w14:paraId="0C81C353" w14:textId="77777777" w:rsidR="00DB5AA0" w:rsidRPr="006F67AD" w:rsidRDefault="00DB5AA0" w:rsidP="009803CF">
            <w:pPr>
              <w:rPr>
                <w:rFonts w:ascii="Aptos" w:hAnsi="Aptos" w:cstheme="minorHAnsi"/>
                <w:b/>
                <w:iCs/>
                <w:sz w:val="22"/>
                <w:szCs w:val="22"/>
              </w:rPr>
            </w:pPr>
          </w:p>
        </w:tc>
      </w:tr>
    </w:tbl>
    <w:tbl>
      <w:tblPr>
        <w:tblStyle w:val="TableGrid"/>
        <w:tblW w:w="0" w:type="auto"/>
        <w:tblLook w:val="04A0" w:firstRow="1" w:lastRow="0" w:firstColumn="1" w:lastColumn="0" w:noHBand="0" w:noVBand="1"/>
      </w:tblPr>
      <w:tblGrid>
        <w:gridCol w:w="1555"/>
        <w:gridCol w:w="3259"/>
        <w:gridCol w:w="993"/>
        <w:gridCol w:w="3821"/>
      </w:tblGrid>
      <w:tr w:rsidR="00043416" w:rsidRPr="006F67AD" w14:paraId="1F008C5B" w14:textId="77777777" w:rsidTr="00DA1F76">
        <w:tc>
          <w:tcPr>
            <w:tcW w:w="1555" w:type="dxa"/>
          </w:tcPr>
          <w:p w14:paraId="13AEEACE" w14:textId="3DE29FD4" w:rsidR="00043416" w:rsidRPr="006F67AD" w:rsidRDefault="00043416" w:rsidP="009803CF">
            <w:pPr>
              <w:rPr>
                <w:rFonts w:ascii="Aptos" w:hAnsi="Aptos"/>
                <w:sz w:val="22"/>
                <w:szCs w:val="22"/>
              </w:rPr>
            </w:pPr>
            <w:r w:rsidRPr="006F67AD">
              <w:rPr>
                <w:rFonts w:ascii="Aptos" w:hAnsi="Aptos"/>
                <w:sz w:val="22"/>
                <w:szCs w:val="22"/>
              </w:rPr>
              <w:t>Signed</w:t>
            </w:r>
            <w:r w:rsidR="00CF0600" w:rsidRPr="006F67AD">
              <w:rPr>
                <w:rFonts w:ascii="Aptos" w:hAnsi="Aptos"/>
                <w:sz w:val="22"/>
                <w:szCs w:val="22"/>
              </w:rPr>
              <w:t xml:space="preserve"> (</w:t>
            </w:r>
            <w:proofErr w:type="spellStart"/>
            <w:r w:rsidR="00CF0600" w:rsidRPr="006F67AD">
              <w:rPr>
                <w:rFonts w:ascii="Aptos" w:hAnsi="Aptos"/>
                <w:sz w:val="22"/>
                <w:szCs w:val="22"/>
              </w:rPr>
              <w:t>HoD</w:t>
            </w:r>
            <w:proofErr w:type="spellEnd"/>
            <w:r w:rsidR="00CF0600" w:rsidRPr="006F67AD">
              <w:rPr>
                <w:rFonts w:ascii="Aptos" w:hAnsi="Aptos"/>
                <w:sz w:val="22"/>
                <w:szCs w:val="22"/>
              </w:rPr>
              <w:t>)</w:t>
            </w:r>
          </w:p>
          <w:p w14:paraId="38729BE1" w14:textId="77777777" w:rsidR="00043416" w:rsidRPr="006F67AD" w:rsidRDefault="00043416" w:rsidP="009803CF">
            <w:pPr>
              <w:rPr>
                <w:rFonts w:ascii="Aptos" w:hAnsi="Aptos"/>
                <w:sz w:val="22"/>
                <w:szCs w:val="22"/>
              </w:rPr>
            </w:pPr>
          </w:p>
        </w:tc>
        <w:tc>
          <w:tcPr>
            <w:tcW w:w="3259" w:type="dxa"/>
            <w:tcBorders>
              <w:bottom w:val="single" w:sz="4" w:space="0" w:color="auto"/>
            </w:tcBorders>
          </w:tcPr>
          <w:p w14:paraId="1FD2E5AD" w14:textId="77777777" w:rsidR="00043416" w:rsidRPr="006F67AD" w:rsidRDefault="00043416" w:rsidP="009803CF">
            <w:pPr>
              <w:rPr>
                <w:rFonts w:ascii="Aptos" w:hAnsi="Aptos"/>
                <w:sz w:val="22"/>
                <w:szCs w:val="22"/>
              </w:rPr>
            </w:pPr>
          </w:p>
        </w:tc>
        <w:tc>
          <w:tcPr>
            <w:tcW w:w="993" w:type="dxa"/>
            <w:tcBorders>
              <w:bottom w:val="single" w:sz="4" w:space="0" w:color="auto"/>
            </w:tcBorders>
          </w:tcPr>
          <w:p w14:paraId="78C1D6A4" w14:textId="77777777" w:rsidR="00043416" w:rsidRPr="006F67AD" w:rsidRDefault="00043416" w:rsidP="009803CF">
            <w:pPr>
              <w:rPr>
                <w:rFonts w:ascii="Aptos" w:hAnsi="Aptos"/>
                <w:sz w:val="22"/>
                <w:szCs w:val="22"/>
              </w:rPr>
            </w:pPr>
            <w:r w:rsidRPr="006F67AD">
              <w:rPr>
                <w:rFonts w:ascii="Aptos" w:hAnsi="Aptos"/>
                <w:sz w:val="22"/>
                <w:szCs w:val="22"/>
              </w:rPr>
              <w:t>Date</w:t>
            </w:r>
          </w:p>
        </w:tc>
        <w:tc>
          <w:tcPr>
            <w:tcW w:w="3821" w:type="dxa"/>
            <w:tcBorders>
              <w:bottom w:val="single" w:sz="4" w:space="0" w:color="auto"/>
            </w:tcBorders>
          </w:tcPr>
          <w:p w14:paraId="3F5445A4" w14:textId="77777777" w:rsidR="00043416" w:rsidRPr="006F67AD" w:rsidRDefault="00043416" w:rsidP="009803CF">
            <w:pPr>
              <w:rPr>
                <w:rFonts w:ascii="Aptos" w:hAnsi="Aptos"/>
                <w:sz w:val="22"/>
                <w:szCs w:val="22"/>
              </w:rPr>
            </w:pPr>
          </w:p>
        </w:tc>
      </w:tr>
      <w:tr w:rsidR="00DA1F76" w:rsidRPr="006F67AD" w14:paraId="0DF498B5" w14:textId="77777777" w:rsidTr="00DA1F76">
        <w:tc>
          <w:tcPr>
            <w:tcW w:w="1555" w:type="dxa"/>
            <w:tcBorders>
              <w:bottom w:val="single" w:sz="4" w:space="0" w:color="000000" w:themeColor="text1"/>
              <w:right w:val="single" w:sz="4" w:space="0" w:color="auto"/>
            </w:tcBorders>
          </w:tcPr>
          <w:p w14:paraId="7315487C" w14:textId="77777777" w:rsidR="00DA1F76" w:rsidRPr="006F67AD" w:rsidRDefault="00DA1F76" w:rsidP="009803CF">
            <w:pPr>
              <w:rPr>
                <w:rFonts w:ascii="Aptos" w:hAnsi="Aptos"/>
                <w:sz w:val="22"/>
                <w:szCs w:val="22"/>
              </w:rPr>
            </w:pPr>
            <w:r w:rsidRPr="006F67AD">
              <w:rPr>
                <w:rFonts w:ascii="Aptos" w:hAnsi="Aptos"/>
                <w:sz w:val="22"/>
                <w:szCs w:val="22"/>
              </w:rPr>
              <w:t>Print Name</w:t>
            </w:r>
          </w:p>
          <w:p w14:paraId="128ABD8D" w14:textId="77777777" w:rsidR="00DA1F76" w:rsidRPr="006F67AD" w:rsidRDefault="00DA1F76" w:rsidP="009803CF">
            <w:pPr>
              <w:rPr>
                <w:rFonts w:ascii="Aptos" w:hAnsi="Aptos"/>
                <w:sz w:val="22"/>
                <w:szCs w:val="22"/>
              </w:rPr>
            </w:pPr>
          </w:p>
        </w:tc>
        <w:tc>
          <w:tcPr>
            <w:tcW w:w="8073" w:type="dxa"/>
            <w:gridSpan w:val="3"/>
            <w:tcBorders>
              <w:top w:val="single" w:sz="4" w:space="0" w:color="auto"/>
              <w:left w:val="single" w:sz="4" w:space="0" w:color="auto"/>
              <w:bottom w:val="single" w:sz="4" w:space="0" w:color="000000" w:themeColor="text1"/>
              <w:right w:val="single" w:sz="4" w:space="0" w:color="auto"/>
            </w:tcBorders>
          </w:tcPr>
          <w:p w14:paraId="7E57EB8E" w14:textId="77777777" w:rsidR="00DA1F76" w:rsidRPr="006F67AD" w:rsidRDefault="00DA1F76" w:rsidP="009803CF">
            <w:pPr>
              <w:rPr>
                <w:rFonts w:ascii="Aptos" w:hAnsi="Aptos"/>
                <w:sz w:val="22"/>
                <w:szCs w:val="22"/>
              </w:rPr>
            </w:pPr>
          </w:p>
        </w:tc>
      </w:tr>
    </w:tbl>
    <w:p w14:paraId="7B92FD71" w14:textId="77777777" w:rsidR="00043416" w:rsidRPr="006F67AD" w:rsidRDefault="00043416" w:rsidP="00043416">
      <w:pPr>
        <w:rPr>
          <w:rFonts w:ascii="Aptos" w:hAnsi="Aptos"/>
          <w:b/>
          <w:sz w:val="22"/>
          <w:szCs w:val="22"/>
          <w:u w:val="single"/>
        </w:rPr>
      </w:pPr>
    </w:p>
    <w:p w14:paraId="30FBD178" w14:textId="77777777" w:rsidR="00043416" w:rsidRPr="006F67AD" w:rsidRDefault="00043416" w:rsidP="00043416">
      <w:pPr>
        <w:rPr>
          <w:rFonts w:ascii="Aptos" w:hAnsi="Aptos"/>
          <w:b/>
          <w:sz w:val="22"/>
          <w:szCs w:val="22"/>
        </w:rPr>
      </w:pPr>
      <w:r w:rsidRPr="006F67AD">
        <w:rPr>
          <w:rFonts w:ascii="Aptos" w:hAnsi="Aptos"/>
          <w:b/>
          <w:sz w:val="22"/>
          <w:szCs w:val="22"/>
          <w:u w:val="single"/>
        </w:rPr>
        <w:t>To be signed by the member of staff applying for promotion</w:t>
      </w:r>
      <w:r w:rsidRPr="006F67AD">
        <w:rPr>
          <w:rFonts w:ascii="Aptos" w:hAnsi="Aptos"/>
          <w:b/>
          <w:sz w:val="22"/>
          <w:szCs w:val="22"/>
        </w:rPr>
        <w:tab/>
      </w:r>
      <w:r w:rsidRPr="006F67AD">
        <w:rPr>
          <w:rFonts w:ascii="Aptos" w:hAnsi="Aptos"/>
          <w:b/>
          <w:sz w:val="22"/>
          <w:szCs w:val="22"/>
        </w:rPr>
        <w:tab/>
      </w:r>
      <w:r w:rsidRPr="006F67AD">
        <w:rPr>
          <w:rFonts w:ascii="Aptos" w:hAnsi="Aptos"/>
          <w:b/>
          <w:sz w:val="22"/>
          <w:szCs w:val="22"/>
        </w:rPr>
        <w:tab/>
      </w:r>
      <w:r w:rsidRPr="006F67AD">
        <w:rPr>
          <w:rFonts w:ascii="Aptos" w:hAnsi="Aptos"/>
          <w:b/>
          <w:sz w:val="22"/>
          <w:szCs w:val="22"/>
        </w:rPr>
        <w:tab/>
      </w:r>
      <w:r w:rsidRPr="006F67AD">
        <w:rPr>
          <w:rFonts w:ascii="Aptos" w:hAnsi="Aptos"/>
          <w:b/>
          <w:sz w:val="22"/>
          <w:szCs w:val="22"/>
        </w:rPr>
        <w:tab/>
      </w:r>
      <w:r w:rsidRPr="006F67AD">
        <w:rPr>
          <w:rFonts w:ascii="Aptos" w:hAnsi="Aptos"/>
          <w:b/>
          <w:sz w:val="22"/>
          <w:szCs w:val="22"/>
        </w:rPr>
        <w:tab/>
      </w:r>
    </w:p>
    <w:p w14:paraId="479FA62F" w14:textId="77777777" w:rsidR="00043416" w:rsidRPr="006F67AD" w:rsidRDefault="00043416" w:rsidP="00043416">
      <w:pPr>
        <w:rPr>
          <w:rFonts w:ascii="Aptos" w:hAnsi="Aptos"/>
          <w:sz w:val="22"/>
          <w:szCs w:val="22"/>
        </w:rPr>
      </w:pPr>
    </w:p>
    <w:tbl>
      <w:tblPr>
        <w:tblStyle w:val="TableGrid"/>
        <w:tblW w:w="0" w:type="auto"/>
        <w:tblLook w:val="04A0" w:firstRow="1" w:lastRow="0" w:firstColumn="1" w:lastColumn="0" w:noHBand="0" w:noVBand="1"/>
      </w:tblPr>
      <w:tblGrid>
        <w:gridCol w:w="1555"/>
        <w:gridCol w:w="3259"/>
        <w:gridCol w:w="993"/>
        <w:gridCol w:w="3821"/>
      </w:tblGrid>
      <w:tr w:rsidR="00043416" w:rsidRPr="006F67AD" w14:paraId="2E833ADB" w14:textId="77777777" w:rsidTr="009803CF">
        <w:tc>
          <w:tcPr>
            <w:tcW w:w="1555" w:type="dxa"/>
          </w:tcPr>
          <w:p w14:paraId="52B73EC0" w14:textId="77777777" w:rsidR="00043416" w:rsidRPr="006F67AD" w:rsidRDefault="00043416" w:rsidP="009803CF">
            <w:pPr>
              <w:rPr>
                <w:rFonts w:ascii="Aptos" w:hAnsi="Aptos"/>
                <w:sz w:val="22"/>
                <w:szCs w:val="22"/>
              </w:rPr>
            </w:pPr>
            <w:r w:rsidRPr="006F67AD">
              <w:rPr>
                <w:rFonts w:ascii="Aptos" w:hAnsi="Aptos"/>
                <w:sz w:val="22"/>
                <w:szCs w:val="22"/>
              </w:rPr>
              <w:t>Signed</w:t>
            </w:r>
          </w:p>
          <w:p w14:paraId="5AEF383F" w14:textId="77777777" w:rsidR="00043416" w:rsidRPr="006F67AD" w:rsidRDefault="00043416" w:rsidP="009803CF">
            <w:pPr>
              <w:rPr>
                <w:rFonts w:ascii="Aptos" w:hAnsi="Aptos"/>
                <w:sz w:val="22"/>
                <w:szCs w:val="22"/>
              </w:rPr>
            </w:pPr>
          </w:p>
        </w:tc>
        <w:tc>
          <w:tcPr>
            <w:tcW w:w="3259" w:type="dxa"/>
          </w:tcPr>
          <w:p w14:paraId="264DA354" w14:textId="77777777" w:rsidR="00043416" w:rsidRPr="006F67AD" w:rsidRDefault="00043416" w:rsidP="009803CF">
            <w:pPr>
              <w:rPr>
                <w:rFonts w:ascii="Aptos" w:hAnsi="Aptos"/>
                <w:sz w:val="22"/>
                <w:szCs w:val="22"/>
              </w:rPr>
            </w:pPr>
          </w:p>
        </w:tc>
        <w:tc>
          <w:tcPr>
            <w:tcW w:w="993" w:type="dxa"/>
          </w:tcPr>
          <w:p w14:paraId="0B7F8A36" w14:textId="77777777" w:rsidR="00043416" w:rsidRPr="006F67AD" w:rsidRDefault="00043416" w:rsidP="009803CF">
            <w:pPr>
              <w:rPr>
                <w:rFonts w:ascii="Aptos" w:hAnsi="Aptos"/>
                <w:sz w:val="22"/>
                <w:szCs w:val="22"/>
              </w:rPr>
            </w:pPr>
            <w:r w:rsidRPr="006F67AD">
              <w:rPr>
                <w:rFonts w:ascii="Aptos" w:hAnsi="Aptos"/>
                <w:sz w:val="22"/>
                <w:szCs w:val="22"/>
              </w:rPr>
              <w:t>Date</w:t>
            </w:r>
          </w:p>
        </w:tc>
        <w:tc>
          <w:tcPr>
            <w:tcW w:w="3821" w:type="dxa"/>
          </w:tcPr>
          <w:p w14:paraId="36E5F20A" w14:textId="77777777" w:rsidR="00043416" w:rsidRPr="006F67AD" w:rsidRDefault="00043416" w:rsidP="009803CF">
            <w:pPr>
              <w:rPr>
                <w:rFonts w:ascii="Aptos" w:hAnsi="Aptos"/>
                <w:sz w:val="22"/>
                <w:szCs w:val="22"/>
              </w:rPr>
            </w:pPr>
          </w:p>
        </w:tc>
      </w:tr>
      <w:tr w:rsidR="00DA1F76" w:rsidRPr="006F67AD" w14:paraId="3E4BED70" w14:textId="77777777" w:rsidTr="00B16661">
        <w:tc>
          <w:tcPr>
            <w:tcW w:w="1555" w:type="dxa"/>
          </w:tcPr>
          <w:p w14:paraId="7B75B97F" w14:textId="77777777" w:rsidR="00DA1F76" w:rsidRPr="006F67AD" w:rsidRDefault="00DA1F76" w:rsidP="009803CF">
            <w:pPr>
              <w:rPr>
                <w:rFonts w:ascii="Aptos" w:hAnsi="Aptos"/>
                <w:sz w:val="22"/>
                <w:szCs w:val="22"/>
              </w:rPr>
            </w:pPr>
            <w:r w:rsidRPr="006F67AD">
              <w:rPr>
                <w:rFonts w:ascii="Aptos" w:hAnsi="Aptos"/>
                <w:sz w:val="22"/>
                <w:szCs w:val="22"/>
              </w:rPr>
              <w:t>Print Name</w:t>
            </w:r>
          </w:p>
          <w:p w14:paraId="6E5A4A73" w14:textId="77777777" w:rsidR="00DA1F76" w:rsidRPr="006F67AD" w:rsidRDefault="00DA1F76" w:rsidP="009803CF">
            <w:pPr>
              <w:rPr>
                <w:rFonts w:ascii="Aptos" w:hAnsi="Aptos"/>
                <w:sz w:val="22"/>
                <w:szCs w:val="22"/>
              </w:rPr>
            </w:pPr>
          </w:p>
        </w:tc>
        <w:tc>
          <w:tcPr>
            <w:tcW w:w="8073" w:type="dxa"/>
            <w:gridSpan w:val="3"/>
          </w:tcPr>
          <w:p w14:paraId="730913DD" w14:textId="77777777" w:rsidR="00DA1F76" w:rsidRPr="006F67AD" w:rsidRDefault="00DA1F76" w:rsidP="009803CF">
            <w:pPr>
              <w:rPr>
                <w:rFonts w:ascii="Aptos" w:hAnsi="Aptos"/>
                <w:sz w:val="22"/>
                <w:szCs w:val="22"/>
              </w:rPr>
            </w:pPr>
          </w:p>
        </w:tc>
      </w:tr>
    </w:tbl>
    <w:p w14:paraId="6435F6D2" w14:textId="77777777" w:rsidR="00163FE1" w:rsidRPr="006F67AD" w:rsidRDefault="00163FE1" w:rsidP="00043416">
      <w:pPr>
        <w:rPr>
          <w:rFonts w:ascii="Aptos" w:hAnsi="Aptos"/>
          <w:sz w:val="22"/>
          <w:szCs w:val="22"/>
        </w:rPr>
      </w:pPr>
    </w:p>
    <w:p w14:paraId="22901DDC" w14:textId="238FF1A4" w:rsidR="00043416" w:rsidRPr="006F67AD" w:rsidRDefault="00043416" w:rsidP="00043416">
      <w:pPr>
        <w:rPr>
          <w:rFonts w:ascii="Aptos" w:hAnsi="Aptos"/>
          <w:sz w:val="22"/>
          <w:szCs w:val="22"/>
        </w:rPr>
      </w:pPr>
      <w:r w:rsidRPr="006F67AD">
        <w:rPr>
          <w:rFonts w:ascii="Aptos" w:hAnsi="Aptos"/>
          <w:sz w:val="22"/>
          <w:szCs w:val="22"/>
        </w:rPr>
        <w:t>If applicable, please indicate whether you would wish to be considered for promotion to Readership if your application for promotion to Chair does not progress beyond the first stage</w:t>
      </w:r>
      <w:r w:rsidR="00095131" w:rsidRPr="006F67AD">
        <w:rPr>
          <w:rFonts w:ascii="Aptos" w:hAnsi="Aptos"/>
          <w:sz w:val="22"/>
          <w:szCs w:val="22"/>
        </w:rPr>
        <w:t>*</w:t>
      </w:r>
      <w:r w:rsidRPr="006F67AD">
        <w:rPr>
          <w:rFonts w:ascii="Aptos" w:hAnsi="Aptos"/>
          <w:sz w:val="22"/>
          <w:szCs w:val="22"/>
        </w:rPr>
        <w:t xml:space="preserve">. </w:t>
      </w:r>
    </w:p>
    <w:p w14:paraId="0DD641BE" w14:textId="77777777" w:rsidR="00043416" w:rsidRPr="006F67AD" w:rsidRDefault="00043416" w:rsidP="00043416">
      <w:pPr>
        <w:ind w:left="720"/>
        <w:rPr>
          <w:rFonts w:ascii="Aptos" w:hAnsi="Aptos"/>
          <w:sz w:val="22"/>
          <w:szCs w:val="22"/>
        </w:rPr>
      </w:pPr>
      <w:r w:rsidRPr="006F67AD">
        <w:rPr>
          <w:rFonts w:ascii="Aptos" w:hAnsi="Aptos"/>
          <w:noProof/>
          <w:sz w:val="22"/>
          <w:szCs w:val="22"/>
          <w:lang w:eastAsia="en-GB"/>
        </w:rPr>
        <mc:AlternateContent>
          <mc:Choice Requires="wps">
            <w:drawing>
              <wp:anchor distT="0" distB="0" distL="114300" distR="114300" simplePos="0" relativeHeight="251660288" behindDoc="0" locked="0" layoutInCell="1" allowOverlap="1" wp14:anchorId="6F261E64" wp14:editId="5B57A9EE">
                <wp:simplePos x="0" y="0"/>
                <wp:positionH relativeFrom="column">
                  <wp:posOffset>175260</wp:posOffset>
                </wp:positionH>
                <wp:positionV relativeFrom="paragraph">
                  <wp:posOffset>37465</wp:posOffset>
                </wp:positionV>
                <wp:extent cx="146050" cy="127000"/>
                <wp:effectExtent l="19050" t="19050" r="25400" b="25400"/>
                <wp:wrapNone/>
                <wp:docPr id="2" name="Rectangle 2"/>
                <wp:cNvGraphicFramePr/>
                <a:graphic xmlns:a="http://schemas.openxmlformats.org/drawingml/2006/main">
                  <a:graphicData uri="http://schemas.microsoft.com/office/word/2010/wordprocessingShape">
                    <wps:wsp>
                      <wps:cNvSpPr/>
                      <wps:spPr>
                        <a:xfrm>
                          <a:off x="0" y="0"/>
                          <a:ext cx="146050" cy="127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w14:anchorId="46D6363C">
              <v:rect id="Rectangle 2" style="position:absolute;margin-left:13.8pt;margin-top:2.95pt;width:11.5pt;height:10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25pt" w14:anchorId="00259F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"/>
            </w:pict>
          </mc:Fallback>
        </mc:AlternateContent>
      </w:r>
      <w:r w:rsidRPr="006F67AD">
        <w:rPr>
          <w:rFonts w:ascii="Aptos" w:hAnsi="Aptos"/>
          <w:sz w:val="22"/>
          <w:szCs w:val="22"/>
        </w:rPr>
        <w:t xml:space="preserve">Yes, I would like to be considered for promotion to Reader </w:t>
      </w:r>
    </w:p>
    <w:p w14:paraId="6FA4BEB5" w14:textId="77777777" w:rsidR="00043416" w:rsidRPr="006F67AD" w:rsidRDefault="00043416" w:rsidP="00043416">
      <w:pPr>
        <w:ind w:left="720"/>
        <w:rPr>
          <w:rFonts w:ascii="Aptos" w:hAnsi="Aptos"/>
          <w:sz w:val="22"/>
          <w:szCs w:val="22"/>
        </w:rPr>
      </w:pPr>
      <w:r w:rsidRPr="006F67AD">
        <w:rPr>
          <w:rFonts w:ascii="Aptos" w:hAnsi="Aptos"/>
          <w:noProof/>
          <w:sz w:val="22"/>
          <w:szCs w:val="22"/>
          <w:lang w:eastAsia="en-GB"/>
        </w:rPr>
        <mc:AlternateContent>
          <mc:Choice Requires="wps">
            <w:drawing>
              <wp:anchor distT="0" distB="0" distL="114300" distR="114300" simplePos="0" relativeHeight="251661312" behindDoc="0" locked="0" layoutInCell="1" allowOverlap="1" wp14:anchorId="62F31954" wp14:editId="4D1EF297">
                <wp:simplePos x="0" y="0"/>
                <wp:positionH relativeFrom="column">
                  <wp:posOffset>174625</wp:posOffset>
                </wp:positionH>
                <wp:positionV relativeFrom="paragraph">
                  <wp:posOffset>170815</wp:posOffset>
                </wp:positionV>
                <wp:extent cx="146050" cy="127000"/>
                <wp:effectExtent l="19050" t="19050" r="25400" b="25400"/>
                <wp:wrapNone/>
                <wp:docPr id="3" name="Rectangle 3"/>
                <wp:cNvGraphicFramePr/>
                <a:graphic xmlns:a="http://schemas.openxmlformats.org/drawingml/2006/main">
                  <a:graphicData uri="http://schemas.microsoft.com/office/word/2010/wordprocessingShape">
                    <wps:wsp>
                      <wps:cNvSpPr/>
                      <wps:spPr>
                        <a:xfrm>
                          <a:off x="0" y="0"/>
                          <a:ext cx="146050" cy="127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w14:anchorId="54C4E571">
              <v:rect id="Rectangle 3" style="position:absolute;margin-left:13.75pt;margin-top:13.45pt;width:11.5pt;height:10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25pt" w14:anchorId="35B20D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"/>
            </w:pict>
          </mc:Fallback>
        </mc:AlternateContent>
      </w:r>
    </w:p>
    <w:p w14:paraId="1E3517CC" w14:textId="77777777" w:rsidR="00043416" w:rsidRPr="006F67AD" w:rsidRDefault="00043416" w:rsidP="00043416">
      <w:pPr>
        <w:ind w:left="720"/>
        <w:rPr>
          <w:rFonts w:ascii="Aptos" w:hAnsi="Aptos"/>
          <w:sz w:val="22"/>
          <w:szCs w:val="22"/>
        </w:rPr>
      </w:pPr>
      <w:r w:rsidRPr="006F67AD">
        <w:rPr>
          <w:rFonts w:ascii="Aptos" w:hAnsi="Aptos"/>
          <w:sz w:val="22"/>
          <w:szCs w:val="22"/>
        </w:rPr>
        <w:t>No, I do not wish to be considered for promotion to Reader</w:t>
      </w:r>
    </w:p>
    <w:p w14:paraId="72E7E066" w14:textId="77777777" w:rsidR="00A126E6" w:rsidRPr="006F67AD" w:rsidRDefault="00A126E6" w:rsidP="00043416">
      <w:pPr>
        <w:ind w:left="720"/>
        <w:rPr>
          <w:rFonts w:ascii="Aptos" w:hAnsi="Aptos"/>
          <w:sz w:val="22"/>
          <w:szCs w:val="22"/>
        </w:rPr>
      </w:pPr>
    </w:p>
    <w:p w14:paraId="142D2923" w14:textId="20D11F9E" w:rsidR="00163FE1" w:rsidRPr="006F67AD" w:rsidRDefault="00095131" w:rsidP="00163FE1">
      <w:pPr>
        <w:rPr>
          <w:rFonts w:ascii="Aptos" w:eastAsia="MS Gothic" w:hAnsi="Aptos"/>
          <w:b/>
          <w:bCs/>
          <w:color w:val="000000"/>
          <w:sz w:val="22"/>
          <w:szCs w:val="22"/>
        </w:rPr>
      </w:pPr>
      <w:r w:rsidRPr="006F67AD">
        <w:rPr>
          <w:rFonts w:ascii="Aptos" w:eastAsia="MS Gothic" w:hAnsi="Aptos"/>
          <w:b/>
          <w:bCs/>
          <w:color w:val="000000"/>
          <w:sz w:val="22"/>
          <w:szCs w:val="22"/>
        </w:rPr>
        <w:t xml:space="preserve">*Please note this is not an automatic right and the UPPC will make the decision whether to remit to Reader or not.  </w:t>
      </w:r>
    </w:p>
    <w:p w14:paraId="78336EA4" w14:textId="77777777" w:rsidR="00022055" w:rsidRPr="006F67AD" w:rsidRDefault="00022055" w:rsidP="00163FE1">
      <w:pPr>
        <w:rPr>
          <w:rFonts w:ascii="Aptos" w:hAnsi="Aptos"/>
          <w:sz w:val="22"/>
          <w:szCs w:val="22"/>
        </w:rPr>
      </w:pPr>
    </w:p>
    <w:p w14:paraId="76CDD6B0" w14:textId="2D1A6E3F" w:rsidR="00CB79C2" w:rsidRPr="006F67AD" w:rsidRDefault="00043416" w:rsidP="00043416">
      <w:pPr>
        <w:rPr>
          <w:rFonts w:ascii="Aptos" w:hAnsi="Aptos"/>
          <w:b/>
          <w:sz w:val="22"/>
          <w:szCs w:val="22"/>
        </w:rPr>
        <w:sectPr w:rsidR="00CB79C2" w:rsidRPr="006F67AD" w:rsidSect="00A22FBA">
          <w:headerReference w:type="default" r:id="rId22"/>
          <w:footerReference w:type="default" r:id="rId23"/>
          <w:headerReference w:type="first" r:id="rId24"/>
          <w:footerReference w:type="first" r:id="rId25"/>
          <w:pgSz w:w="11907" w:h="16839" w:code="9"/>
          <w:pgMar w:top="2552" w:right="1021" w:bottom="1985" w:left="1021" w:header="0" w:footer="720" w:gutter="0"/>
          <w:cols w:space="360"/>
          <w:titlePg/>
          <w:docGrid w:linePitch="360"/>
        </w:sectPr>
      </w:pPr>
      <w:r w:rsidRPr="006F67AD">
        <w:rPr>
          <w:rFonts w:ascii="Aptos" w:hAnsi="Aptos"/>
          <w:sz w:val="22"/>
          <w:szCs w:val="22"/>
        </w:rPr>
        <w:t xml:space="preserve">Please tick the box to confirm that you agree to your name being published if your application is </w:t>
      </w:r>
      <w:r w:rsidRPr="006F67AD">
        <w:rPr>
          <w:rFonts w:ascii="Aptos" w:hAnsi="Aptos"/>
          <w:sz w:val="22"/>
          <w:szCs w:val="22"/>
        </w:rPr>
        <w:br/>
        <w:t>successful</w:t>
      </w:r>
      <w:r w:rsidR="00D84402" w:rsidRPr="006F67AD">
        <w:rPr>
          <w:rFonts w:ascii="Aptos" w:hAnsi="Aptos"/>
          <w:sz w:val="22"/>
          <w:szCs w:val="22"/>
        </w:rPr>
        <w:t xml:space="preserve"> or leave blank if you do not wish for your name to be published</w:t>
      </w:r>
      <w:r w:rsidRPr="006F67AD">
        <w:rPr>
          <w:rFonts w:ascii="Aptos" w:hAnsi="Aptos"/>
          <w:sz w:val="22"/>
          <w:szCs w:val="22"/>
        </w:rPr>
        <w:t>:</w:t>
      </w:r>
      <w:r w:rsidR="00C77A31" w:rsidRPr="006F67AD">
        <w:rPr>
          <w:rFonts w:ascii="Aptos" w:hAnsi="Aptos"/>
          <w:b/>
        </w:rPr>
        <w:t xml:space="preserve"> </w:t>
      </w:r>
      <w:r w:rsidR="00C77A31" w:rsidRPr="006F67AD">
        <w:rPr>
          <w:rFonts w:ascii="Wingdings" w:eastAsia="Wingdings" w:hAnsi="Wingdings" w:cs="Wingdings"/>
          <w:bCs/>
          <w:sz w:val="36"/>
          <w:szCs w:val="36"/>
        </w:rPr>
        <w:t>¨</w:t>
      </w:r>
      <w:r w:rsidR="008620AB" w:rsidRPr="006F67AD">
        <w:rPr>
          <w:rFonts w:ascii="Aptos" w:hAnsi="Aptos"/>
          <w:bCs/>
          <w:sz w:val="36"/>
          <w:szCs w:val="36"/>
        </w:rPr>
        <w:br/>
      </w:r>
      <w:r w:rsidR="008620AB" w:rsidRPr="006F67AD">
        <w:rPr>
          <w:rFonts w:ascii="Aptos" w:hAnsi="Aptos"/>
          <w:bCs/>
          <w:sz w:val="36"/>
          <w:szCs w:val="36"/>
        </w:rPr>
        <w:br/>
      </w:r>
      <w:r w:rsidR="008620AB" w:rsidRPr="006F67AD">
        <w:rPr>
          <w:rFonts w:ascii="Aptos" w:hAnsi="Aptos"/>
          <w:b/>
          <w:sz w:val="22"/>
          <w:szCs w:val="22"/>
        </w:rPr>
        <w:t>Please alert the Academic Progression Team to any changes in your current role.</w:t>
      </w:r>
    </w:p>
    <w:p w14:paraId="04D84E0E" w14:textId="77777777" w:rsidR="003E5A63" w:rsidRPr="006F67AD" w:rsidRDefault="003E5A63" w:rsidP="00043416">
      <w:pPr>
        <w:rPr>
          <w:rFonts w:ascii="Aptos" w:hAnsi="Aptos"/>
          <w:b/>
          <w:sz w:val="22"/>
          <w:szCs w:val="22"/>
        </w:rPr>
      </w:pPr>
    </w:p>
    <w:p w14:paraId="5152D5B6" w14:textId="77777777" w:rsidR="003E5A63" w:rsidRPr="006F67AD" w:rsidRDefault="003E5A63" w:rsidP="00043416">
      <w:pPr>
        <w:rPr>
          <w:rFonts w:ascii="Aptos" w:hAnsi="Aptos"/>
          <w:b/>
          <w:sz w:val="22"/>
          <w:szCs w:val="22"/>
        </w:rPr>
      </w:pPr>
    </w:p>
    <w:p w14:paraId="05045241" w14:textId="6B9A1034" w:rsidR="0083168D" w:rsidRPr="006F67AD" w:rsidRDefault="0083168D" w:rsidP="00794B5B">
      <w:pPr>
        <w:ind w:left="-1276"/>
        <w:rPr>
          <w:rFonts w:ascii="Aptos" w:hAnsi="Aptos"/>
          <w:b/>
          <w:sz w:val="22"/>
          <w:szCs w:val="22"/>
        </w:rPr>
      </w:pPr>
      <w:r w:rsidRPr="006F67AD">
        <w:rPr>
          <w:rFonts w:ascii="Aptos" w:hAnsi="Aptos"/>
          <w:b/>
          <w:sz w:val="22"/>
          <w:szCs w:val="22"/>
        </w:rPr>
        <w:t>Publication list</w:t>
      </w:r>
      <w:r w:rsidRPr="006F67AD">
        <w:rPr>
          <w:rFonts w:ascii="Aptos" w:hAnsi="Aptos"/>
          <w:b/>
          <w:sz w:val="22"/>
          <w:szCs w:val="22"/>
        </w:rPr>
        <w:br/>
      </w:r>
      <w:r w:rsidRPr="00D87756">
        <w:rPr>
          <w:rFonts w:ascii="Aptos" w:hAnsi="Aptos"/>
          <w:bCs/>
          <w:sz w:val="22"/>
          <w:szCs w:val="22"/>
        </w:rPr>
        <w:t>If applying for Professor, please fill out the below table.</w:t>
      </w:r>
      <w:r w:rsidRPr="006F67AD">
        <w:rPr>
          <w:rFonts w:ascii="Aptos" w:hAnsi="Aptos"/>
          <w:b/>
          <w:sz w:val="22"/>
          <w:szCs w:val="22"/>
        </w:rPr>
        <w:br/>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83168D" w:rsidRPr="006F67AD" w14:paraId="5ADAF18F" w14:textId="77777777" w:rsidTr="00CD3FD1">
        <w:trPr>
          <w:trHeight w:val="953"/>
        </w:trPr>
        <w:tc>
          <w:tcPr>
            <w:tcW w:w="9634" w:type="dxa"/>
            <w:shd w:val="clear" w:color="auto" w:fill="E0C3EF" w:themeFill="text2" w:themeFillTint="33"/>
          </w:tcPr>
          <w:p w14:paraId="11D442E2" w14:textId="773791BB" w:rsidR="0083168D" w:rsidRPr="006F67AD" w:rsidRDefault="0083168D" w:rsidP="00E05D4C">
            <w:pPr>
              <w:rPr>
                <w:rFonts w:ascii="Aptos" w:hAnsi="Aptos" w:cstheme="minorHAnsi"/>
                <w:b/>
                <w:iCs/>
                <w:color w:val="0070C0"/>
                <w:sz w:val="22"/>
                <w:szCs w:val="22"/>
              </w:rPr>
            </w:pPr>
            <w:r w:rsidRPr="006F67AD">
              <w:rPr>
                <w:rFonts w:ascii="Aptos" w:hAnsi="Aptos" w:cstheme="minorHAnsi"/>
                <w:b/>
                <w:iCs/>
                <w:sz w:val="22"/>
                <w:szCs w:val="22"/>
              </w:rPr>
              <w:t xml:space="preserve">Please list 4 publications which you consider to be your major contributions.  </w:t>
            </w:r>
            <w:r w:rsidRPr="006F67AD">
              <w:rPr>
                <w:rFonts w:ascii="Aptos" w:hAnsi="Aptos" w:cstheme="minorHAnsi"/>
                <w:b/>
                <w:bCs/>
                <w:sz w:val="22"/>
                <w:szCs w:val="22"/>
              </w:rPr>
              <w:t xml:space="preserve">(Please note this section is optional for Teaching Focussed applications) </w:t>
            </w:r>
            <w:r w:rsidR="0076387D" w:rsidRPr="006F67AD">
              <w:rPr>
                <w:rFonts w:ascii="Aptos" w:hAnsi="Aptos" w:cstheme="minorHAnsi"/>
                <w:b/>
                <w:bCs/>
                <w:sz w:val="22"/>
                <w:szCs w:val="22"/>
              </w:rPr>
              <w:br/>
            </w:r>
            <w:r w:rsidR="0076387D" w:rsidRPr="006F67AD">
              <w:rPr>
                <w:rFonts w:ascii="Aptos" w:hAnsi="Aptos" w:cstheme="minorHAnsi"/>
                <w:b/>
                <w:iCs/>
                <w:sz w:val="22"/>
                <w:szCs w:val="22"/>
              </w:rPr>
              <w:t>E</w:t>
            </w:r>
            <w:r w:rsidRPr="006F67AD">
              <w:rPr>
                <w:rFonts w:ascii="Aptos" w:hAnsi="Aptos" w:cstheme="minorHAnsi"/>
                <w:b/>
                <w:iCs/>
                <w:sz w:val="22"/>
                <w:szCs w:val="22"/>
              </w:rPr>
              <w:t>lectronic copies of these</w:t>
            </w:r>
            <w:r w:rsidR="0076387D" w:rsidRPr="006F67AD">
              <w:rPr>
                <w:rFonts w:ascii="Aptos" w:hAnsi="Aptos" w:cstheme="minorHAnsi"/>
                <w:b/>
                <w:iCs/>
                <w:sz w:val="22"/>
                <w:szCs w:val="22"/>
              </w:rPr>
              <w:t xml:space="preserve"> should be sent</w:t>
            </w:r>
            <w:r w:rsidRPr="006F67AD">
              <w:rPr>
                <w:rFonts w:ascii="Aptos" w:hAnsi="Aptos" w:cstheme="minorHAnsi"/>
                <w:b/>
                <w:iCs/>
                <w:sz w:val="22"/>
                <w:szCs w:val="22"/>
              </w:rPr>
              <w:t xml:space="preserve"> to </w:t>
            </w:r>
            <w:hyperlink r:id="rId26" w:history="1">
              <w:r w:rsidR="0076387D" w:rsidRPr="00D87756">
                <w:rPr>
                  <w:rStyle w:val="Hyperlink"/>
                  <w:rFonts w:ascii="Aptos" w:hAnsi="Aptos" w:cstheme="minorHAnsi"/>
                  <w:b/>
                  <w:iCs/>
                  <w:sz w:val="22"/>
                  <w:szCs w:val="22"/>
                </w:rPr>
                <w:t>academicprogression@warwick.ac.uk</w:t>
              </w:r>
            </w:hyperlink>
          </w:p>
          <w:p w14:paraId="1716A595" w14:textId="77777777" w:rsidR="0083168D" w:rsidRPr="006F67AD" w:rsidRDefault="0083168D" w:rsidP="00E05D4C">
            <w:pPr>
              <w:rPr>
                <w:rFonts w:ascii="Aptos" w:hAnsi="Aptos"/>
                <w:b/>
                <w:iCs/>
                <w:sz w:val="22"/>
                <w:szCs w:val="22"/>
              </w:rPr>
            </w:pPr>
          </w:p>
        </w:tc>
      </w:tr>
      <w:tr w:rsidR="0083168D" w:rsidRPr="006F67AD" w14:paraId="2468BB92" w14:textId="77777777" w:rsidTr="00E05D4C">
        <w:trPr>
          <w:trHeight w:val="359"/>
        </w:trPr>
        <w:tc>
          <w:tcPr>
            <w:tcW w:w="9634" w:type="dxa"/>
          </w:tcPr>
          <w:p w14:paraId="1C71F024" w14:textId="77777777" w:rsidR="0083168D" w:rsidRPr="006F67AD" w:rsidRDefault="0083168D" w:rsidP="00E05D4C">
            <w:pPr>
              <w:rPr>
                <w:rFonts w:ascii="Aptos" w:hAnsi="Aptos" w:cstheme="minorHAnsi"/>
                <w:bCs/>
                <w:iCs/>
                <w:sz w:val="22"/>
                <w:szCs w:val="22"/>
              </w:rPr>
            </w:pPr>
            <w:r w:rsidRPr="006F67AD">
              <w:rPr>
                <w:rFonts w:ascii="Aptos" w:hAnsi="Aptos" w:cstheme="minorHAnsi"/>
                <w:bCs/>
                <w:iCs/>
                <w:sz w:val="22"/>
                <w:szCs w:val="22"/>
              </w:rPr>
              <w:t xml:space="preserve">Publication 1: </w:t>
            </w:r>
          </w:p>
          <w:p w14:paraId="5A164BD9" w14:textId="77777777" w:rsidR="0083168D" w:rsidRPr="006F67AD" w:rsidRDefault="0083168D" w:rsidP="00E05D4C">
            <w:pPr>
              <w:rPr>
                <w:rFonts w:ascii="Aptos" w:hAnsi="Aptos" w:cstheme="minorHAnsi"/>
                <w:bCs/>
                <w:iCs/>
                <w:sz w:val="22"/>
                <w:szCs w:val="22"/>
              </w:rPr>
            </w:pPr>
          </w:p>
        </w:tc>
      </w:tr>
      <w:tr w:rsidR="0083168D" w:rsidRPr="006F67AD" w14:paraId="701BB0DC" w14:textId="77777777" w:rsidTr="00E05D4C">
        <w:trPr>
          <w:trHeight w:val="265"/>
        </w:trPr>
        <w:tc>
          <w:tcPr>
            <w:tcW w:w="9634" w:type="dxa"/>
          </w:tcPr>
          <w:p w14:paraId="60F08D8E" w14:textId="77777777" w:rsidR="0083168D" w:rsidRPr="006F67AD" w:rsidRDefault="0083168D" w:rsidP="00E05D4C">
            <w:pPr>
              <w:rPr>
                <w:rFonts w:ascii="Aptos" w:hAnsi="Aptos" w:cstheme="minorHAnsi"/>
                <w:bCs/>
                <w:iCs/>
                <w:sz w:val="22"/>
                <w:szCs w:val="22"/>
              </w:rPr>
            </w:pPr>
            <w:r w:rsidRPr="006F67AD">
              <w:rPr>
                <w:rFonts w:ascii="Aptos" w:hAnsi="Aptos" w:cstheme="minorHAnsi"/>
                <w:bCs/>
                <w:iCs/>
                <w:sz w:val="22"/>
                <w:szCs w:val="22"/>
              </w:rPr>
              <w:t>Publication 2:</w:t>
            </w:r>
          </w:p>
          <w:p w14:paraId="07735F4D" w14:textId="77777777" w:rsidR="0083168D" w:rsidRPr="006F67AD" w:rsidRDefault="0083168D" w:rsidP="00E05D4C">
            <w:pPr>
              <w:rPr>
                <w:rFonts w:ascii="Aptos" w:hAnsi="Aptos" w:cstheme="minorHAnsi"/>
                <w:bCs/>
                <w:iCs/>
                <w:sz w:val="22"/>
                <w:szCs w:val="22"/>
              </w:rPr>
            </w:pPr>
          </w:p>
        </w:tc>
      </w:tr>
      <w:tr w:rsidR="0083168D" w:rsidRPr="006F67AD" w14:paraId="09DF6B7E" w14:textId="77777777" w:rsidTr="00E05D4C">
        <w:trPr>
          <w:trHeight w:val="298"/>
        </w:trPr>
        <w:tc>
          <w:tcPr>
            <w:tcW w:w="9634" w:type="dxa"/>
          </w:tcPr>
          <w:p w14:paraId="715CE859" w14:textId="77777777" w:rsidR="0083168D" w:rsidRPr="006F67AD" w:rsidRDefault="0083168D" w:rsidP="00E05D4C">
            <w:pPr>
              <w:rPr>
                <w:rFonts w:ascii="Aptos" w:hAnsi="Aptos" w:cstheme="minorHAnsi"/>
                <w:bCs/>
                <w:iCs/>
                <w:sz w:val="22"/>
                <w:szCs w:val="22"/>
              </w:rPr>
            </w:pPr>
            <w:r w:rsidRPr="006F67AD">
              <w:rPr>
                <w:rFonts w:ascii="Aptos" w:hAnsi="Aptos" w:cstheme="minorHAnsi"/>
                <w:bCs/>
                <w:iCs/>
                <w:sz w:val="22"/>
                <w:szCs w:val="22"/>
              </w:rPr>
              <w:t>Publication 3:</w:t>
            </w:r>
          </w:p>
          <w:p w14:paraId="144A8510" w14:textId="77777777" w:rsidR="0083168D" w:rsidRPr="006F67AD" w:rsidRDefault="0083168D" w:rsidP="00E05D4C">
            <w:pPr>
              <w:rPr>
                <w:rFonts w:ascii="Aptos" w:hAnsi="Aptos" w:cstheme="minorHAnsi"/>
                <w:bCs/>
                <w:iCs/>
                <w:sz w:val="22"/>
                <w:szCs w:val="22"/>
              </w:rPr>
            </w:pPr>
          </w:p>
        </w:tc>
      </w:tr>
      <w:tr w:rsidR="0083168D" w:rsidRPr="006F67AD" w14:paraId="5A57224A" w14:textId="77777777" w:rsidTr="00E05D4C">
        <w:trPr>
          <w:trHeight w:val="403"/>
        </w:trPr>
        <w:tc>
          <w:tcPr>
            <w:tcW w:w="9634" w:type="dxa"/>
          </w:tcPr>
          <w:p w14:paraId="5B2B687C" w14:textId="77777777" w:rsidR="0083168D" w:rsidRPr="006F67AD" w:rsidRDefault="0083168D" w:rsidP="00E05D4C">
            <w:pPr>
              <w:rPr>
                <w:rFonts w:ascii="Aptos" w:hAnsi="Aptos" w:cstheme="minorHAnsi"/>
                <w:bCs/>
                <w:iCs/>
                <w:sz w:val="22"/>
                <w:szCs w:val="22"/>
              </w:rPr>
            </w:pPr>
            <w:r w:rsidRPr="006F67AD">
              <w:rPr>
                <w:rFonts w:ascii="Aptos" w:hAnsi="Aptos" w:cstheme="minorHAnsi"/>
                <w:bCs/>
                <w:iCs/>
                <w:sz w:val="22"/>
                <w:szCs w:val="22"/>
              </w:rPr>
              <w:t>Publication 4:</w:t>
            </w:r>
          </w:p>
          <w:p w14:paraId="2B54413A" w14:textId="77777777" w:rsidR="0083168D" w:rsidRPr="006F67AD" w:rsidRDefault="0083168D" w:rsidP="00E05D4C">
            <w:pPr>
              <w:rPr>
                <w:rFonts w:ascii="Aptos" w:hAnsi="Aptos" w:cstheme="minorHAnsi"/>
                <w:bCs/>
                <w:iCs/>
                <w:sz w:val="22"/>
                <w:szCs w:val="22"/>
              </w:rPr>
            </w:pPr>
          </w:p>
        </w:tc>
      </w:tr>
    </w:tbl>
    <w:p w14:paraId="0BC9AB7C" w14:textId="77777777" w:rsidR="0076387D" w:rsidRPr="006F67AD" w:rsidRDefault="0076387D" w:rsidP="00794B5B">
      <w:pPr>
        <w:ind w:left="-1276"/>
        <w:rPr>
          <w:rFonts w:ascii="Aptos" w:hAnsi="Aptos"/>
          <w:b/>
          <w:sz w:val="22"/>
          <w:szCs w:val="22"/>
        </w:rPr>
      </w:pPr>
    </w:p>
    <w:p w14:paraId="6579DE80" w14:textId="77777777" w:rsidR="0076387D" w:rsidRPr="006F67AD" w:rsidRDefault="0076387D" w:rsidP="00794B5B">
      <w:pPr>
        <w:ind w:left="-1276"/>
        <w:rPr>
          <w:rFonts w:ascii="Aptos" w:hAnsi="Aptos"/>
          <w:b/>
          <w:sz w:val="22"/>
          <w:szCs w:val="22"/>
        </w:rPr>
      </w:pPr>
    </w:p>
    <w:p w14:paraId="192ECF41" w14:textId="77777777" w:rsidR="0076387D" w:rsidRPr="006F67AD" w:rsidRDefault="0076387D" w:rsidP="00794B5B">
      <w:pPr>
        <w:ind w:left="-1276"/>
        <w:rPr>
          <w:rFonts w:ascii="Aptos" w:hAnsi="Aptos"/>
          <w:b/>
          <w:sz w:val="22"/>
          <w:szCs w:val="22"/>
        </w:rPr>
      </w:pPr>
    </w:p>
    <w:p w14:paraId="543DD1A7" w14:textId="77777777" w:rsidR="0076387D" w:rsidRPr="006F67AD" w:rsidRDefault="0076387D" w:rsidP="00794B5B">
      <w:pPr>
        <w:ind w:left="-1276"/>
        <w:rPr>
          <w:rFonts w:ascii="Aptos" w:hAnsi="Aptos"/>
          <w:b/>
          <w:sz w:val="22"/>
          <w:szCs w:val="22"/>
        </w:rPr>
      </w:pPr>
    </w:p>
    <w:p w14:paraId="53173DBF" w14:textId="77777777" w:rsidR="0076387D" w:rsidRPr="006F67AD" w:rsidRDefault="0076387D" w:rsidP="00794B5B">
      <w:pPr>
        <w:ind w:left="-1276"/>
        <w:rPr>
          <w:rFonts w:ascii="Aptos" w:hAnsi="Aptos"/>
          <w:b/>
          <w:sz w:val="22"/>
          <w:szCs w:val="22"/>
        </w:rPr>
      </w:pPr>
    </w:p>
    <w:p w14:paraId="68410B65" w14:textId="77777777" w:rsidR="0076387D" w:rsidRPr="006F67AD" w:rsidRDefault="0076387D" w:rsidP="00794B5B">
      <w:pPr>
        <w:ind w:left="-1276"/>
        <w:rPr>
          <w:rFonts w:ascii="Aptos" w:hAnsi="Aptos"/>
          <w:b/>
          <w:sz w:val="22"/>
          <w:szCs w:val="22"/>
        </w:rPr>
      </w:pPr>
    </w:p>
    <w:p w14:paraId="69F55F57" w14:textId="77777777" w:rsidR="0076387D" w:rsidRPr="006F67AD" w:rsidRDefault="0076387D" w:rsidP="00794B5B">
      <w:pPr>
        <w:ind w:left="-1276"/>
        <w:rPr>
          <w:rFonts w:ascii="Aptos" w:hAnsi="Aptos"/>
          <w:b/>
          <w:sz w:val="22"/>
          <w:szCs w:val="22"/>
        </w:rPr>
      </w:pPr>
    </w:p>
    <w:p w14:paraId="7C8A2013" w14:textId="77777777" w:rsidR="0076387D" w:rsidRPr="006F67AD" w:rsidRDefault="0076387D" w:rsidP="00794B5B">
      <w:pPr>
        <w:ind w:left="-1276"/>
        <w:rPr>
          <w:rFonts w:ascii="Aptos" w:hAnsi="Aptos"/>
          <w:b/>
          <w:sz w:val="22"/>
          <w:szCs w:val="22"/>
        </w:rPr>
      </w:pPr>
    </w:p>
    <w:p w14:paraId="071BB438" w14:textId="77777777" w:rsidR="0076387D" w:rsidRPr="006F67AD" w:rsidRDefault="0076387D" w:rsidP="00794B5B">
      <w:pPr>
        <w:ind w:left="-1276"/>
        <w:rPr>
          <w:rFonts w:ascii="Aptos" w:hAnsi="Aptos"/>
          <w:b/>
          <w:sz w:val="22"/>
          <w:szCs w:val="22"/>
        </w:rPr>
      </w:pPr>
    </w:p>
    <w:p w14:paraId="4F82C226" w14:textId="77777777" w:rsidR="0076387D" w:rsidRPr="006F67AD" w:rsidRDefault="0076387D" w:rsidP="00794B5B">
      <w:pPr>
        <w:ind w:left="-1276"/>
        <w:rPr>
          <w:rFonts w:ascii="Aptos" w:hAnsi="Aptos"/>
          <w:b/>
          <w:sz w:val="22"/>
          <w:szCs w:val="22"/>
        </w:rPr>
      </w:pPr>
    </w:p>
    <w:p w14:paraId="140121D9" w14:textId="77777777" w:rsidR="0076387D" w:rsidRPr="006F67AD" w:rsidRDefault="0076387D" w:rsidP="00794B5B">
      <w:pPr>
        <w:ind w:left="-1276"/>
        <w:rPr>
          <w:rFonts w:ascii="Aptos" w:hAnsi="Aptos"/>
          <w:b/>
          <w:sz w:val="22"/>
          <w:szCs w:val="22"/>
        </w:rPr>
      </w:pPr>
    </w:p>
    <w:p w14:paraId="7E8E6D01" w14:textId="77777777" w:rsidR="0076387D" w:rsidRPr="006F67AD" w:rsidRDefault="0076387D" w:rsidP="00794B5B">
      <w:pPr>
        <w:ind w:left="-1276"/>
        <w:rPr>
          <w:rFonts w:ascii="Aptos" w:hAnsi="Aptos"/>
          <w:b/>
          <w:sz w:val="22"/>
          <w:szCs w:val="22"/>
        </w:rPr>
      </w:pPr>
    </w:p>
    <w:p w14:paraId="218D8DBE" w14:textId="77777777" w:rsidR="0076387D" w:rsidRPr="006F67AD" w:rsidRDefault="0076387D" w:rsidP="00794B5B">
      <w:pPr>
        <w:ind w:left="-1276"/>
        <w:rPr>
          <w:rFonts w:ascii="Aptos" w:hAnsi="Aptos"/>
          <w:b/>
          <w:sz w:val="22"/>
          <w:szCs w:val="22"/>
        </w:rPr>
      </w:pPr>
    </w:p>
    <w:p w14:paraId="1F229BC9" w14:textId="77777777" w:rsidR="0076387D" w:rsidRPr="006F67AD" w:rsidRDefault="0076387D" w:rsidP="00794B5B">
      <w:pPr>
        <w:ind w:left="-1276"/>
        <w:rPr>
          <w:rFonts w:ascii="Aptos" w:hAnsi="Aptos"/>
          <w:b/>
          <w:sz w:val="22"/>
          <w:szCs w:val="22"/>
        </w:rPr>
      </w:pPr>
    </w:p>
    <w:p w14:paraId="502467DF" w14:textId="77777777" w:rsidR="0076387D" w:rsidRPr="006F67AD" w:rsidRDefault="0076387D" w:rsidP="00794B5B">
      <w:pPr>
        <w:ind w:left="-1276"/>
        <w:rPr>
          <w:rFonts w:ascii="Aptos" w:hAnsi="Aptos"/>
          <w:b/>
          <w:sz w:val="22"/>
          <w:szCs w:val="22"/>
        </w:rPr>
      </w:pPr>
    </w:p>
    <w:p w14:paraId="7B6FB084" w14:textId="77777777" w:rsidR="0076387D" w:rsidRPr="006F67AD" w:rsidRDefault="0076387D" w:rsidP="00794B5B">
      <w:pPr>
        <w:ind w:left="-1276"/>
        <w:rPr>
          <w:rFonts w:ascii="Aptos" w:hAnsi="Aptos"/>
          <w:b/>
          <w:sz w:val="22"/>
          <w:szCs w:val="22"/>
        </w:rPr>
      </w:pPr>
    </w:p>
    <w:p w14:paraId="78917FD5" w14:textId="77777777" w:rsidR="0076387D" w:rsidRPr="006F67AD" w:rsidRDefault="0076387D" w:rsidP="00794B5B">
      <w:pPr>
        <w:ind w:left="-1276"/>
        <w:rPr>
          <w:rFonts w:ascii="Aptos" w:hAnsi="Aptos"/>
          <w:b/>
          <w:sz w:val="22"/>
          <w:szCs w:val="22"/>
        </w:rPr>
      </w:pPr>
    </w:p>
    <w:p w14:paraId="458383D6" w14:textId="77777777" w:rsidR="0076387D" w:rsidRPr="006F67AD" w:rsidRDefault="0076387D" w:rsidP="2C6AAB56">
      <w:pPr>
        <w:ind w:left="-1276"/>
        <w:rPr>
          <w:rFonts w:ascii="Aptos" w:hAnsi="Aptos"/>
          <w:b/>
          <w:bCs/>
          <w:sz w:val="22"/>
          <w:szCs w:val="22"/>
        </w:rPr>
      </w:pPr>
    </w:p>
    <w:p w14:paraId="6FC4B404" w14:textId="249EE12F" w:rsidR="2C6AAB56" w:rsidRDefault="2C6AAB56" w:rsidP="2C6AAB56">
      <w:pPr>
        <w:ind w:left="-1276"/>
        <w:rPr>
          <w:rFonts w:ascii="Aptos" w:hAnsi="Aptos"/>
          <w:b/>
          <w:bCs/>
          <w:sz w:val="22"/>
          <w:szCs w:val="22"/>
        </w:rPr>
      </w:pPr>
    </w:p>
    <w:p w14:paraId="0EAD7A08" w14:textId="73D82154" w:rsidR="00043416" w:rsidRPr="006F67AD" w:rsidRDefault="00043416" w:rsidP="00794B5B">
      <w:pPr>
        <w:ind w:left="-1276"/>
        <w:rPr>
          <w:rFonts w:ascii="Aptos" w:hAnsi="Aptos"/>
          <w:b/>
          <w:sz w:val="22"/>
          <w:szCs w:val="22"/>
        </w:rPr>
      </w:pPr>
      <w:r w:rsidRPr="006F67AD">
        <w:rPr>
          <w:rFonts w:ascii="Aptos" w:hAnsi="Aptos"/>
          <w:b/>
          <w:sz w:val="22"/>
          <w:szCs w:val="22"/>
        </w:rPr>
        <w:t>Reference Checklist</w:t>
      </w:r>
    </w:p>
    <w:p w14:paraId="136EB4DD" w14:textId="77777777" w:rsidR="00CB79C2" w:rsidRPr="006F67AD" w:rsidRDefault="00CB79C2" w:rsidP="00794B5B">
      <w:pPr>
        <w:ind w:left="-1276"/>
        <w:rPr>
          <w:rFonts w:ascii="Aptos" w:hAnsi="Aptos"/>
          <w:b/>
          <w:sz w:val="22"/>
          <w:szCs w:val="22"/>
        </w:rPr>
      </w:pPr>
    </w:p>
    <w:p w14:paraId="55D2C95B" w14:textId="77777777" w:rsidR="00AE020E" w:rsidRDefault="2C6AAB56" w:rsidP="00794B5B">
      <w:pPr>
        <w:ind w:left="-1276"/>
        <w:rPr>
          <w:rFonts w:ascii="Aptos" w:hAnsi="Aptos"/>
          <w:sz w:val="22"/>
          <w:szCs w:val="22"/>
        </w:rPr>
      </w:pPr>
      <w:r w:rsidRPr="2C6AAB56">
        <w:rPr>
          <w:rFonts w:ascii="Aptos" w:hAnsi="Aptos"/>
          <w:sz w:val="22"/>
          <w:szCs w:val="22"/>
        </w:rPr>
        <w:t>Please refer to the guidelines for information relating to referees and then complete the following table.</w:t>
      </w:r>
      <w:r w:rsidR="00AE020E">
        <w:rPr>
          <w:rFonts w:ascii="Aptos" w:hAnsi="Aptos"/>
          <w:sz w:val="22"/>
          <w:szCs w:val="22"/>
        </w:rPr>
        <w:t xml:space="preserve"> </w:t>
      </w:r>
    </w:p>
    <w:p w14:paraId="302F3E87" w14:textId="2219E0D3" w:rsidR="00043416" w:rsidRDefault="00AE020E" w:rsidP="00794B5B">
      <w:pPr>
        <w:ind w:left="-1276"/>
        <w:rPr>
          <w:rFonts w:ascii="Aptos" w:hAnsi="Aptos"/>
          <w:sz w:val="22"/>
          <w:szCs w:val="22"/>
        </w:rPr>
      </w:pPr>
      <w:hyperlink r:id="rId27" w:history="1">
        <w:r w:rsidRPr="00AE020E">
          <w:rPr>
            <w:rStyle w:val="Hyperlink"/>
            <w:rFonts w:ascii="Aptos" w:hAnsi="Aptos"/>
            <w:sz w:val="22"/>
            <w:szCs w:val="22"/>
          </w:rPr>
          <w:t>Academic Promotions Guidance 2026-27</w:t>
        </w:r>
      </w:hyperlink>
    </w:p>
    <w:p w14:paraId="6C94C36B" w14:textId="77777777" w:rsidR="00AE020E" w:rsidRPr="006F67AD" w:rsidRDefault="00AE020E" w:rsidP="00AE020E">
      <w:pPr>
        <w:rPr>
          <w:rFonts w:ascii="Aptos" w:hAnsi="Aptos"/>
          <w:sz w:val="22"/>
          <w:szCs w:val="22"/>
        </w:rPr>
      </w:pPr>
    </w:p>
    <w:p w14:paraId="1F7E8EAC" w14:textId="21CA7556" w:rsidR="00043416" w:rsidRPr="006F67AD" w:rsidRDefault="00043416" w:rsidP="00794B5B">
      <w:pPr>
        <w:ind w:left="-1276"/>
        <w:rPr>
          <w:rFonts w:ascii="Aptos" w:hAnsi="Aptos"/>
          <w:sz w:val="22"/>
          <w:szCs w:val="22"/>
        </w:rPr>
      </w:pPr>
      <w:r w:rsidRPr="006F67AD">
        <w:rPr>
          <w:rFonts w:ascii="Aptos" w:hAnsi="Aptos"/>
          <w:sz w:val="22"/>
          <w:szCs w:val="22"/>
        </w:rPr>
        <w:t>Applicants should be aware that personal details from their application form and CV will be shared with referees</w:t>
      </w:r>
      <w:r w:rsidR="0038292F" w:rsidRPr="006F67AD">
        <w:rPr>
          <w:rFonts w:ascii="Aptos" w:hAnsi="Aptos"/>
          <w:sz w:val="22"/>
          <w:szCs w:val="22"/>
        </w:rPr>
        <w:t>.</w:t>
      </w:r>
    </w:p>
    <w:p w14:paraId="553416DA" w14:textId="77777777" w:rsidR="00043416" w:rsidRPr="006F67AD" w:rsidRDefault="00043416" w:rsidP="00043416">
      <w:pPr>
        <w:rPr>
          <w:rFonts w:ascii="Aptos" w:hAnsi="Aptos"/>
          <w:sz w:val="22"/>
          <w:szCs w:val="22"/>
        </w:rPr>
      </w:pPr>
    </w:p>
    <w:tbl>
      <w:tblPr>
        <w:tblStyle w:val="TableGrid"/>
        <w:tblpPr w:leftFromText="180" w:rightFromText="180" w:vertAnchor="text" w:horzAnchor="margin" w:tblpX="-1281" w:tblpY="-15"/>
        <w:tblW w:w="14312" w:type="dxa"/>
        <w:tblLook w:val="04A0" w:firstRow="1" w:lastRow="0" w:firstColumn="1" w:lastColumn="0" w:noHBand="0" w:noVBand="1"/>
      </w:tblPr>
      <w:tblGrid>
        <w:gridCol w:w="2113"/>
        <w:gridCol w:w="2114"/>
        <w:gridCol w:w="2116"/>
        <w:gridCol w:w="1262"/>
        <w:gridCol w:w="2915"/>
        <w:gridCol w:w="3792"/>
      </w:tblGrid>
      <w:tr w:rsidR="00D0373A" w:rsidRPr="006F67AD" w14:paraId="42C48B83" w14:textId="77777777" w:rsidTr="00CD3FD1">
        <w:tc>
          <w:tcPr>
            <w:tcW w:w="2127" w:type="dxa"/>
            <w:tcBorders>
              <w:top w:val="single" w:sz="4" w:space="0" w:color="auto"/>
              <w:left w:val="single" w:sz="4" w:space="0" w:color="auto"/>
              <w:bottom w:val="single" w:sz="4" w:space="0" w:color="auto"/>
              <w:right w:val="single" w:sz="4" w:space="0" w:color="auto"/>
            </w:tcBorders>
            <w:shd w:val="clear" w:color="auto" w:fill="E0C3EF" w:themeFill="text2" w:themeFillTint="33"/>
            <w:hideMark/>
          </w:tcPr>
          <w:p w14:paraId="4A5D9624" w14:textId="737FC466" w:rsidR="00D0373A" w:rsidRPr="006F67AD" w:rsidRDefault="00D0373A" w:rsidP="00CB79C2">
            <w:pPr>
              <w:rPr>
                <w:rFonts w:ascii="Aptos" w:hAnsi="Aptos"/>
                <w:b/>
                <w:sz w:val="22"/>
                <w:szCs w:val="22"/>
              </w:rPr>
            </w:pPr>
            <w:r w:rsidRPr="006F67AD">
              <w:rPr>
                <w:rFonts w:ascii="Aptos" w:hAnsi="Aptos"/>
                <w:b/>
                <w:sz w:val="22"/>
                <w:szCs w:val="22"/>
              </w:rPr>
              <w:t xml:space="preserve">Referee’s name </w:t>
            </w:r>
          </w:p>
        </w:tc>
        <w:tc>
          <w:tcPr>
            <w:tcW w:w="2127" w:type="dxa"/>
            <w:tcBorders>
              <w:top w:val="single" w:sz="4" w:space="0" w:color="auto"/>
              <w:left w:val="single" w:sz="4" w:space="0" w:color="auto"/>
              <w:bottom w:val="single" w:sz="4" w:space="0" w:color="auto"/>
              <w:right w:val="single" w:sz="4" w:space="0" w:color="auto"/>
            </w:tcBorders>
            <w:shd w:val="clear" w:color="auto" w:fill="E0C3EF" w:themeFill="text2" w:themeFillTint="33"/>
          </w:tcPr>
          <w:p w14:paraId="0355C0F8" w14:textId="79FB2731" w:rsidR="00D0373A" w:rsidRPr="006F67AD" w:rsidRDefault="00D0373A" w:rsidP="00CB79C2">
            <w:pPr>
              <w:rPr>
                <w:rFonts w:ascii="Aptos" w:hAnsi="Aptos"/>
                <w:b/>
                <w:sz w:val="22"/>
                <w:szCs w:val="22"/>
              </w:rPr>
            </w:pPr>
            <w:r w:rsidRPr="006F67AD">
              <w:rPr>
                <w:rFonts w:ascii="Aptos" w:hAnsi="Aptos"/>
                <w:b/>
                <w:sz w:val="22"/>
                <w:szCs w:val="22"/>
              </w:rPr>
              <w:t>Referee’s email address</w:t>
            </w:r>
          </w:p>
        </w:tc>
        <w:tc>
          <w:tcPr>
            <w:tcW w:w="2128" w:type="dxa"/>
            <w:tcBorders>
              <w:top w:val="single" w:sz="4" w:space="0" w:color="auto"/>
              <w:left w:val="single" w:sz="4" w:space="0" w:color="auto"/>
              <w:bottom w:val="single" w:sz="4" w:space="0" w:color="auto"/>
              <w:right w:val="single" w:sz="4" w:space="0" w:color="auto"/>
            </w:tcBorders>
            <w:shd w:val="clear" w:color="auto" w:fill="E0C3EF" w:themeFill="text2" w:themeFillTint="33"/>
          </w:tcPr>
          <w:p w14:paraId="290FD1ED" w14:textId="4B5F282C" w:rsidR="00D0373A" w:rsidRPr="006F67AD" w:rsidRDefault="00D0373A" w:rsidP="00CB79C2">
            <w:pPr>
              <w:rPr>
                <w:rFonts w:ascii="Aptos" w:hAnsi="Aptos"/>
                <w:b/>
                <w:sz w:val="22"/>
                <w:szCs w:val="22"/>
              </w:rPr>
            </w:pPr>
            <w:r w:rsidRPr="006F67AD">
              <w:rPr>
                <w:rFonts w:ascii="Aptos" w:hAnsi="Aptos"/>
                <w:b/>
                <w:sz w:val="22"/>
                <w:szCs w:val="22"/>
              </w:rPr>
              <w:t>Referee’s Institution</w:t>
            </w:r>
          </w:p>
        </w:tc>
        <w:tc>
          <w:tcPr>
            <w:tcW w:w="1163" w:type="dxa"/>
            <w:tcBorders>
              <w:top w:val="single" w:sz="4" w:space="0" w:color="auto"/>
              <w:left w:val="single" w:sz="4" w:space="0" w:color="auto"/>
              <w:bottom w:val="single" w:sz="4" w:space="0" w:color="auto"/>
              <w:right w:val="single" w:sz="4" w:space="0" w:color="auto"/>
            </w:tcBorders>
            <w:shd w:val="clear" w:color="auto" w:fill="E0C3EF" w:themeFill="text2" w:themeFillTint="33"/>
          </w:tcPr>
          <w:p w14:paraId="0BD88E10" w14:textId="4856127B" w:rsidR="00D0373A" w:rsidRPr="006F67AD" w:rsidRDefault="00D0373A" w:rsidP="00CB79C2">
            <w:pPr>
              <w:rPr>
                <w:rFonts w:ascii="Aptos" w:hAnsi="Aptos"/>
                <w:b/>
                <w:sz w:val="22"/>
                <w:szCs w:val="22"/>
              </w:rPr>
            </w:pPr>
            <w:r w:rsidRPr="006F67AD">
              <w:rPr>
                <w:rFonts w:ascii="Aptos" w:hAnsi="Aptos"/>
                <w:b/>
                <w:sz w:val="22"/>
                <w:szCs w:val="22"/>
              </w:rPr>
              <w:t>Previously used? (Y/N and year used)</w:t>
            </w:r>
          </w:p>
        </w:tc>
        <w:tc>
          <w:tcPr>
            <w:tcW w:w="2940" w:type="dxa"/>
            <w:tcBorders>
              <w:top w:val="single" w:sz="4" w:space="0" w:color="auto"/>
              <w:left w:val="single" w:sz="4" w:space="0" w:color="auto"/>
              <w:bottom w:val="single" w:sz="4" w:space="0" w:color="auto"/>
              <w:right w:val="single" w:sz="4" w:space="0" w:color="auto"/>
            </w:tcBorders>
            <w:shd w:val="clear" w:color="auto" w:fill="E0C3EF" w:themeFill="text2" w:themeFillTint="33"/>
            <w:hideMark/>
          </w:tcPr>
          <w:p w14:paraId="0DCEB67C" w14:textId="0DB137E7" w:rsidR="00D0373A" w:rsidRPr="006F67AD" w:rsidRDefault="00D0373A" w:rsidP="00CB79C2">
            <w:pPr>
              <w:rPr>
                <w:rFonts w:ascii="Aptos" w:hAnsi="Aptos"/>
                <w:b/>
                <w:sz w:val="22"/>
                <w:szCs w:val="22"/>
              </w:rPr>
            </w:pPr>
            <w:r w:rsidRPr="006F67AD">
              <w:rPr>
                <w:rFonts w:ascii="Aptos" w:hAnsi="Aptos"/>
                <w:b/>
                <w:sz w:val="22"/>
                <w:szCs w:val="22"/>
              </w:rPr>
              <w:t>Summary on the standing and relevance of referee</w:t>
            </w:r>
          </w:p>
        </w:tc>
        <w:tc>
          <w:tcPr>
            <w:tcW w:w="3827" w:type="dxa"/>
            <w:tcBorders>
              <w:top w:val="single" w:sz="4" w:space="0" w:color="auto"/>
              <w:left w:val="single" w:sz="4" w:space="0" w:color="auto"/>
              <w:bottom w:val="single" w:sz="4" w:space="0" w:color="auto"/>
              <w:right w:val="single" w:sz="4" w:space="0" w:color="auto"/>
            </w:tcBorders>
            <w:shd w:val="clear" w:color="auto" w:fill="E0C3EF" w:themeFill="text2" w:themeFillTint="33"/>
            <w:hideMark/>
          </w:tcPr>
          <w:p w14:paraId="4E3B6F24" w14:textId="77777777" w:rsidR="00D0373A" w:rsidRPr="006F67AD" w:rsidRDefault="00D0373A" w:rsidP="00CB79C2">
            <w:pPr>
              <w:rPr>
                <w:rFonts w:ascii="Aptos" w:hAnsi="Aptos"/>
                <w:b/>
                <w:sz w:val="22"/>
                <w:szCs w:val="22"/>
              </w:rPr>
            </w:pPr>
            <w:r w:rsidRPr="006F67AD">
              <w:rPr>
                <w:rFonts w:ascii="Aptos" w:hAnsi="Aptos"/>
                <w:b/>
                <w:sz w:val="22"/>
                <w:szCs w:val="22"/>
              </w:rPr>
              <w:t>Nature of any links to candidate (if none, please write n/a)</w:t>
            </w:r>
          </w:p>
          <w:p w14:paraId="5923857A" w14:textId="15B962F0" w:rsidR="00D0373A" w:rsidRPr="006F67AD" w:rsidRDefault="00D0373A" w:rsidP="00CB79C2">
            <w:pPr>
              <w:rPr>
                <w:rFonts w:ascii="Aptos" w:hAnsi="Aptos"/>
                <w:b/>
                <w:sz w:val="22"/>
                <w:szCs w:val="22"/>
              </w:rPr>
            </w:pPr>
            <w:r w:rsidRPr="006F67AD">
              <w:rPr>
                <w:rFonts w:ascii="Aptos" w:hAnsi="Aptos"/>
                <w:b/>
                <w:sz w:val="22"/>
                <w:szCs w:val="22"/>
              </w:rPr>
              <w:t xml:space="preserve">(Links to declare might include but are not limited to, PhD supervisor, mentor, </w:t>
            </w:r>
            <w:proofErr w:type="spellStart"/>
            <w:r w:rsidRPr="006F67AD">
              <w:rPr>
                <w:rFonts w:ascii="Aptos" w:hAnsi="Aptos"/>
                <w:b/>
                <w:sz w:val="22"/>
                <w:szCs w:val="22"/>
              </w:rPr>
              <w:t>CoI</w:t>
            </w:r>
            <w:proofErr w:type="spellEnd"/>
            <w:r w:rsidRPr="006F67AD">
              <w:rPr>
                <w:rFonts w:ascii="Aptos" w:hAnsi="Aptos"/>
                <w:b/>
                <w:sz w:val="22"/>
                <w:szCs w:val="22"/>
              </w:rPr>
              <w:t>, co-author, former colleague)</w:t>
            </w:r>
          </w:p>
        </w:tc>
      </w:tr>
      <w:tr w:rsidR="00D0373A" w:rsidRPr="006F67AD" w14:paraId="226ECB37" w14:textId="77777777" w:rsidTr="00CB79C2">
        <w:tc>
          <w:tcPr>
            <w:tcW w:w="2127" w:type="dxa"/>
            <w:tcBorders>
              <w:top w:val="single" w:sz="4" w:space="0" w:color="auto"/>
              <w:left w:val="single" w:sz="4" w:space="0" w:color="auto"/>
              <w:bottom w:val="single" w:sz="4" w:space="0" w:color="auto"/>
              <w:right w:val="single" w:sz="4" w:space="0" w:color="auto"/>
            </w:tcBorders>
          </w:tcPr>
          <w:p w14:paraId="0928F38A" w14:textId="77777777" w:rsidR="00D0373A" w:rsidRPr="006F67AD" w:rsidRDefault="00D0373A" w:rsidP="00CB79C2">
            <w:pPr>
              <w:rPr>
                <w:rFonts w:ascii="Aptos" w:eastAsiaTheme="minorHAnsi" w:hAnsi="Aptos"/>
                <w:sz w:val="22"/>
                <w:szCs w:val="22"/>
              </w:rPr>
            </w:pPr>
          </w:p>
          <w:p w14:paraId="0313AB89"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24A8554D"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7F7476F5"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68DD3D18" w14:textId="5EF53162"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0A7DB590"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13AB01BF" w14:textId="77777777" w:rsidR="00D0373A" w:rsidRPr="006F67AD" w:rsidRDefault="00D0373A" w:rsidP="00CB79C2">
            <w:pPr>
              <w:rPr>
                <w:rFonts w:ascii="Aptos" w:eastAsiaTheme="minorHAnsi" w:hAnsi="Aptos"/>
                <w:b/>
                <w:sz w:val="22"/>
                <w:szCs w:val="22"/>
              </w:rPr>
            </w:pPr>
          </w:p>
        </w:tc>
      </w:tr>
      <w:tr w:rsidR="00D0373A" w:rsidRPr="006F67AD" w14:paraId="2E235A78" w14:textId="77777777" w:rsidTr="00CB79C2">
        <w:tc>
          <w:tcPr>
            <w:tcW w:w="2127" w:type="dxa"/>
            <w:tcBorders>
              <w:top w:val="single" w:sz="4" w:space="0" w:color="auto"/>
              <w:left w:val="single" w:sz="4" w:space="0" w:color="auto"/>
              <w:bottom w:val="single" w:sz="4" w:space="0" w:color="auto"/>
              <w:right w:val="single" w:sz="4" w:space="0" w:color="auto"/>
            </w:tcBorders>
          </w:tcPr>
          <w:p w14:paraId="0F76B3C2" w14:textId="77777777" w:rsidR="00D0373A" w:rsidRPr="006F67AD" w:rsidRDefault="00D0373A" w:rsidP="00CB79C2">
            <w:pPr>
              <w:rPr>
                <w:rFonts w:ascii="Aptos" w:eastAsiaTheme="minorHAnsi" w:hAnsi="Aptos"/>
                <w:sz w:val="22"/>
                <w:szCs w:val="22"/>
              </w:rPr>
            </w:pPr>
          </w:p>
          <w:p w14:paraId="57DAC47C"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7EB0ACEC"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72AC5D24"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5AE6DECE" w14:textId="32048699"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65FE7573"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6DECBD34" w14:textId="77777777" w:rsidR="00D0373A" w:rsidRPr="006F67AD" w:rsidRDefault="00D0373A" w:rsidP="00CB79C2">
            <w:pPr>
              <w:rPr>
                <w:rFonts w:ascii="Aptos" w:eastAsiaTheme="minorHAnsi" w:hAnsi="Aptos"/>
                <w:b/>
                <w:sz w:val="22"/>
                <w:szCs w:val="22"/>
              </w:rPr>
            </w:pPr>
          </w:p>
        </w:tc>
      </w:tr>
      <w:tr w:rsidR="00D0373A" w:rsidRPr="006F67AD" w14:paraId="609F42D5" w14:textId="77777777" w:rsidTr="00CB79C2">
        <w:tc>
          <w:tcPr>
            <w:tcW w:w="2127" w:type="dxa"/>
            <w:tcBorders>
              <w:top w:val="single" w:sz="4" w:space="0" w:color="auto"/>
              <w:left w:val="single" w:sz="4" w:space="0" w:color="auto"/>
              <w:bottom w:val="single" w:sz="4" w:space="0" w:color="auto"/>
              <w:right w:val="single" w:sz="4" w:space="0" w:color="auto"/>
            </w:tcBorders>
          </w:tcPr>
          <w:p w14:paraId="1D527AB3" w14:textId="77777777" w:rsidR="00D0373A" w:rsidRPr="006F67AD" w:rsidRDefault="00D0373A" w:rsidP="00CB79C2">
            <w:pPr>
              <w:rPr>
                <w:rFonts w:ascii="Aptos" w:eastAsiaTheme="minorHAnsi" w:hAnsi="Aptos"/>
                <w:sz w:val="22"/>
                <w:szCs w:val="22"/>
              </w:rPr>
            </w:pPr>
          </w:p>
          <w:p w14:paraId="0039D4FC"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5AC849D"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5863763F"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0668564E" w14:textId="597E2BCE"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6BC392F9"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48EA53D7" w14:textId="77777777" w:rsidR="00D0373A" w:rsidRPr="006F67AD" w:rsidRDefault="00D0373A" w:rsidP="00CB79C2">
            <w:pPr>
              <w:rPr>
                <w:rFonts w:ascii="Aptos" w:eastAsiaTheme="minorHAnsi" w:hAnsi="Aptos"/>
                <w:sz w:val="22"/>
                <w:szCs w:val="22"/>
              </w:rPr>
            </w:pPr>
          </w:p>
        </w:tc>
      </w:tr>
      <w:tr w:rsidR="00D0373A" w:rsidRPr="006F67AD" w14:paraId="58A7B11B" w14:textId="77777777" w:rsidTr="00CB79C2">
        <w:tc>
          <w:tcPr>
            <w:tcW w:w="2127" w:type="dxa"/>
            <w:tcBorders>
              <w:top w:val="single" w:sz="4" w:space="0" w:color="auto"/>
              <w:left w:val="single" w:sz="4" w:space="0" w:color="auto"/>
              <w:bottom w:val="single" w:sz="4" w:space="0" w:color="auto"/>
              <w:right w:val="single" w:sz="4" w:space="0" w:color="auto"/>
            </w:tcBorders>
          </w:tcPr>
          <w:p w14:paraId="58D3DC84" w14:textId="77777777" w:rsidR="00D0373A" w:rsidRPr="006F67AD" w:rsidRDefault="00D0373A" w:rsidP="00CB79C2">
            <w:pPr>
              <w:rPr>
                <w:rFonts w:ascii="Aptos" w:eastAsiaTheme="minorHAnsi" w:hAnsi="Aptos"/>
                <w:sz w:val="22"/>
                <w:szCs w:val="22"/>
              </w:rPr>
            </w:pPr>
          </w:p>
          <w:p w14:paraId="52BF8673"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1895C318"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1EDAE019"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446A36FA" w14:textId="7ABC24C0"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39CBE4B2"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5E114C44" w14:textId="77777777" w:rsidR="00D0373A" w:rsidRPr="006F67AD" w:rsidRDefault="00D0373A" w:rsidP="00CB79C2">
            <w:pPr>
              <w:rPr>
                <w:rFonts w:ascii="Aptos" w:eastAsiaTheme="minorHAnsi" w:hAnsi="Aptos"/>
                <w:sz w:val="22"/>
                <w:szCs w:val="22"/>
              </w:rPr>
            </w:pPr>
          </w:p>
        </w:tc>
      </w:tr>
      <w:tr w:rsidR="00D0373A" w:rsidRPr="006F67AD" w14:paraId="3F844A3E" w14:textId="77777777" w:rsidTr="00CB79C2">
        <w:tc>
          <w:tcPr>
            <w:tcW w:w="2127" w:type="dxa"/>
            <w:tcBorders>
              <w:top w:val="single" w:sz="4" w:space="0" w:color="auto"/>
              <w:left w:val="single" w:sz="4" w:space="0" w:color="auto"/>
              <w:bottom w:val="single" w:sz="4" w:space="0" w:color="auto"/>
              <w:right w:val="single" w:sz="4" w:space="0" w:color="auto"/>
            </w:tcBorders>
          </w:tcPr>
          <w:p w14:paraId="344241EF" w14:textId="77777777" w:rsidR="00D0373A" w:rsidRPr="006F67AD" w:rsidRDefault="00D0373A" w:rsidP="00CB79C2">
            <w:pPr>
              <w:rPr>
                <w:rFonts w:ascii="Aptos" w:eastAsiaTheme="minorHAnsi" w:hAnsi="Aptos"/>
                <w:sz w:val="22"/>
                <w:szCs w:val="22"/>
              </w:rPr>
            </w:pPr>
          </w:p>
          <w:p w14:paraId="6CE84197"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252940E8"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562F9C5B"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3AABD248" w14:textId="4DD3ECC8"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6CAEF15D"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0E6E7B7E" w14:textId="77777777" w:rsidR="00D0373A" w:rsidRPr="006F67AD" w:rsidRDefault="00D0373A" w:rsidP="00CB79C2">
            <w:pPr>
              <w:rPr>
                <w:rFonts w:ascii="Aptos" w:eastAsiaTheme="minorHAnsi" w:hAnsi="Aptos"/>
                <w:sz w:val="22"/>
                <w:szCs w:val="22"/>
              </w:rPr>
            </w:pPr>
          </w:p>
        </w:tc>
      </w:tr>
      <w:tr w:rsidR="00D0373A" w:rsidRPr="006F67AD" w14:paraId="35C5503F" w14:textId="77777777" w:rsidTr="00CB79C2">
        <w:tc>
          <w:tcPr>
            <w:tcW w:w="2127" w:type="dxa"/>
            <w:tcBorders>
              <w:top w:val="single" w:sz="4" w:space="0" w:color="auto"/>
              <w:left w:val="single" w:sz="4" w:space="0" w:color="auto"/>
              <w:bottom w:val="single" w:sz="4" w:space="0" w:color="auto"/>
              <w:right w:val="single" w:sz="4" w:space="0" w:color="auto"/>
            </w:tcBorders>
          </w:tcPr>
          <w:p w14:paraId="51211293" w14:textId="77777777" w:rsidR="00D0373A" w:rsidRPr="006F67AD" w:rsidRDefault="00D0373A" w:rsidP="00CB79C2">
            <w:pPr>
              <w:rPr>
                <w:rFonts w:ascii="Aptos" w:eastAsiaTheme="minorHAnsi" w:hAnsi="Aptos"/>
                <w:sz w:val="22"/>
                <w:szCs w:val="22"/>
              </w:rPr>
            </w:pPr>
          </w:p>
          <w:p w14:paraId="7CD27A60"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31ADA113"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1A02B75D"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6D091477" w14:textId="7B8E37E1"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10630CC6"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42EDBF01" w14:textId="77777777" w:rsidR="00D0373A" w:rsidRPr="006F67AD" w:rsidRDefault="00D0373A" w:rsidP="00CB79C2">
            <w:pPr>
              <w:rPr>
                <w:rFonts w:ascii="Aptos" w:eastAsiaTheme="minorHAnsi" w:hAnsi="Aptos"/>
                <w:sz w:val="22"/>
                <w:szCs w:val="22"/>
              </w:rPr>
            </w:pPr>
          </w:p>
        </w:tc>
      </w:tr>
      <w:tr w:rsidR="00D0373A" w:rsidRPr="006F67AD" w14:paraId="6C407720" w14:textId="77777777" w:rsidTr="00CB79C2">
        <w:tc>
          <w:tcPr>
            <w:tcW w:w="2127" w:type="dxa"/>
            <w:tcBorders>
              <w:top w:val="single" w:sz="4" w:space="0" w:color="auto"/>
              <w:left w:val="single" w:sz="4" w:space="0" w:color="auto"/>
              <w:bottom w:val="single" w:sz="4" w:space="0" w:color="auto"/>
              <w:right w:val="single" w:sz="4" w:space="0" w:color="auto"/>
            </w:tcBorders>
          </w:tcPr>
          <w:p w14:paraId="6DA45448" w14:textId="77777777" w:rsidR="00D0373A" w:rsidRPr="006F67AD" w:rsidRDefault="00D0373A" w:rsidP="00CB79C2">
            <w:pPr>
              <w:rPr>
                <w:rFonts w:ascii="Aptos" w:eastAsiaTheme="minorHAnsi" w:hAnsi="Aptos"/>
                <w:sz w:val="22"/>
                <w:szCs w:val="22"/>
              </w:rPr>
            </w:pPr>
          </w:p>
          <w:p w14:paraId="54422E5D"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9F98852"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611E2063"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44EF5FCC" w14:textId="754131BD"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2E3ADCD1"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23361140" w14:textId="77777777" w:rsidR="00D0373A" w:rsidRPr="006F67AD" w:rsidRDefault="00D0373A" w:rsidP="00CB79C2">
            <w:pPr>
              <w:rPr>
                <w:rFonts w:ascii="Aptos" w:eastAsiaTheme="minorHAnsi" w:hAnsi="Aptos"/>
                <w:sz w:val="22"/>
                <w:szCs w:val="22"/>
              </w:rPr>
            </w:pPr>
          </w:p>
        </w:tc>
      </w:tr>
      <w:tr w:rsidR="00D0373A" w:rsidRPr="006F67AD" w14:paraId="78B7AB05" w14:textId="77777777" w:rsidTr="00CB79C2">
        <w:tc>
          <w:tcPr>
            <w:tcW w:w="2127" w:type="dxa"/>
            <w:tcBorders>
              <w:top w:val="single" w:sz="4" w:space="0" w:color="auto"/>
              <w:left w:val="single" w:sz="4" w:space="0" w:color="auto"/>
              <w:bottom w:val="single" w:sz="4" w:space="0" w:color="auto"/>
              <w:right w:val="single" w:sz="4" w:space="0" w:color="auto"/>
            </w:tcBorders>
          </w:tcPr>
          <w:p w14:paraId="0026ED48" w14:textId="77777777" w:rsidR="00D0373A" w:rsidRPr="006F67AD" w:rsidRDefault="00D0373A" w:rsidP="00CB79C2">
            <w:pPr>
              <w:rPr>
                <w:rFonts w:ascii="Aptos" w:eastAsiaTheme="minorHAnsi" w:hAnsi="Aptos"/>
                <w:sz w:val="22"/>
                <w:szCs w:val="22"/>
              </w:rPr>
            </w:pPr>
          </w:p>
          <w:p w14:paraId="706990EF" w14:textId="77777777" w:rsidR="00D0373A" w:rsidRPr="006F67AD" w:rsidRDefault="00D0373A" w:rsidP="00CB79C2">
            <w:pPr>
              <w:rPr>
                <w:rFonts w:ascii="Aptos" w:eastAsiaTheme="minorHAnsi" w:hAnsi="Apto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1CEA205B" w14:textId="77777777" w:rsidR="00D0373A" w:rsidRPr="006F67AD" w:rsidRDefault="00D0373A" w:rsidP="00CB79C2">
            <w:pPr>
              <w:rPr>
                <w:rFonts w:ascii="Aptos" w:eastAsiaTheme="minorHAnsi" w:hAnsi="Aptos"/>
                <w:sz w:val="22"/>
                <w:szCs w:val="22"/>
              </w:rPr>
            </w:pPr>
          </w:p>
        </w:tc>
        <w:tc>
          <w:tcPr>
            <w:tcW w:w="2128" w:type="dxa"/>
            <w:tcBorders>
              <w:top w:val="single" w:sz="4" w:space="0" w:color="auto"/>
              <w:left w:val="single" w:sz="4" w:space="0" w:color="auto"/>
              <w:bottom w:val="single" w:sz="4" w:space="0" w:color="auto"/>
              <w:right w:val="single" w:sz="4" w:space="0" w:color="auto"/>
            </w:tcBorders>
          </w:tcPr>
          <w:p w14:paraId="6ED75F5E" w14:textId="77777777" w:rsidR="00D0373A" w:rsidRPr="006F67AD" w:rsidRDefault="00D0373A" w:rsidP="00CB79C2">
            <w:pPr>
              <w:rPr>
                <w:rFonts w:ascii="Aptos" w:eastAsiaTheme="minorHAnsi" w:hAnsi="Aptos"/>
                <w:sz w:val="22"/>
                <w:szCs w:val="22"/>
              </w:rPr>
            </w:pPr>
          </w:p>
        </w:tc>
        <w:tc>
          <w:tcPr>
            <w:tcW w:w="1163" w:type="dxa"/>
            <w:tcBorders>
              <w:top w:val="single" w:sz="4" w:space="0" w:color="auto"/>
              <w:left w:val="single" w:sz="4" w:space="0" w:color="auto"/>
              <w:bottom w:val="single" w:sz="4" w:space="0" w:color="auto"/>
              <w:right w:val="single" w:sz="4" w:space="0" w:color="auto"/>
            </w:tcBorders>
          </w:tcPr>
          <w:p w14:paraId="5CE80AC3" w14:textId="5BCD5233" w:rsidR="00D0373A" w:rsidRPr="006F67AD" w:rsidRDefault="00D0373A" w:rsidP="00CB79C2">
            <w:pPr>
              <w:rPr>
                <w:rFonts w:ascii="Aptos" w:eastAsiaTheme="minorHAnsi" w:hAnsi="Aptos"/>
                <w:sz w:val="22"/>
                <w:szCs w:val="22"/>
              </w:rPr>
            </w:pPr>
          </w:p>
        </w:tc>
        <w:tc>
          <w:tcPr>
            <w:tcW w:w="2940" w:type="dxa"/>
            <w:tcBorders>
              <w:top w:val="single" w:sz="4" w:space="0" w:color="auto"/>
              <w:left w:val="single" w:sz="4" w:space="0" w:color="auto"/>
              <w:bottom w:val="single" w:sz="4" w:space="0" w:color="auto"/>
              <w:right w:val="single" w:sz="4" w:space="0" w:color="auto"/>
            </w:tcBorders>
          </w:tcPr>
          <w:p w14:paraId="4CF1D486" w14:textId="77777777" w:rsidR="00D0373A" w:rsidRPr="006F67AD" w:rsidRDefault="00D0373A" w:rsidP="00CB79C2">
            <w:pPr>
              <w:rPr>
                <w:rFonts w:ascii="Aptos" w:eastAsiaTheme="minorHAnsi" w:hAnsi="Aptos"/>
                <w:sz w:val="22"/>
                <w:szCs w:val="22"/>
              </w:rPr>
            </w:pPr>
          </w:p>
        </w:tc>
        <w:tc>
          <w:tcPr>
            <w:tcW w:w="3827" w:type="dxa"/>
            <w:tcBorders>
              <w:top w:val="single" w:sz="4" w:space="0" w:color="auto"/>
              <w:left w:val="single" w:sz="4" w:space="0" w:color="auto"/>
              <w:bottom w:val="single" w:sz="4" w:space="0" w:color="auto"/>
              <w:right w:val="single" w:sz="4" w:space="0" w:color="auto"/>
            </w:tcBorders>
          </w:tcPr>
          <w:p w14:paraId="7472F1EB" w14:textId="77777777" w:rsidR="00D0373A" w:rsidRPr="006F67AD" w:rsidRDefault="00D0373A" w:rsidP="00CB79C2">
            <w:pPr>
              <w:rPr>
                <w:rFonts w:ascii="Aptos" w:eastAsiaTheme="minorHAnsi" w:hAnsi="Aptos"/>
                <w:sz w:val="22"/>
                <w:szCs w:val="22"/>
              </w:rPr>
            </w:pPr>
          </w:p>
        </w:tc>
      </w:tr>
    </w:tbl>
    <w:p w14:paraId="3928D953" w14:textId="77777777" w:rsidR="00043416" w:rsidRPr="006F67AD" w:rsidRDefault="00043416" w:rsidP="00043416">
      <w:pPr>
        <w:rPr>
          <w:rFonts w:ascii="Aptos" w:hAnsi="Aptos"/>
          <w:sz w:val="22"/>
          <w:szCs w:val="22"/>
        </w:rPr>
      </w:pPr>
    </w:p>
    <w:p w14:paraId="7CDCF08E" w14:textId="77777777" w:rsidR="00AD67F4" w:rsidRPr="006F67AD" w:rsidRDefault="00AD67F4" w:rsidP="005D1791">
      <w:pPr>
        <w:rPr>
          <w:rFonts w:ascii="Aptos" w:hAnsi="Aptos"/>
        </w:rPr>
      </w:pPr>
    </w:p>
    <w:p w14:paraId="30774444" w14:textId="77777777" w:rsidR="0070428B" w:rsidRPr="006F67AD" w:rsidRDefault="0070428B">
      <w:pPr>
        <w:rPr>
          <w:rFonts w:ascii="Aptos" w:hAnsi="Aptos"/>
        </w:rPr>
      </w:pPr>
    </w:p>
    <w:sectPr w:rsidR="0070428B" w:rsidRPr="006F67AD" w:rsidSect="003E5A63">
      <w:pgSz w:w="16839" w:h="11907" w:orient="landscape" w:code="9"/>
      <w:pgMar w:top="1021" w:right="1985" w:bottom="1021" w:left="2552" w:header="0"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83462" w14:textId="77777777" w:rsidR="00A47A66" w:rsidRDefault="00A47A66">
      <w:r>
        <w:separator/>
      </w:r>
    </w:p>
  </w:endnote>
  <w:endnote w:type="continuationSeparator" w:id="0">
    <w:p w14:paraId="3D9826CD" w14:textId="77777777" w:rsidR="00A47A66" w:rsidRDefault="00A47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089225"/>
      <w:docPartObj>
        <w:docPartGallery w:val="Page Numbers (Bottom of Page)"/>
        <w:docPartUnique/>
      </w:docPartObj>
    </w:sdtPr>
    <w:sdtEndPr/>
    <w:sdtContent>
      <w:sdt>
        <w:sdtPr>
          <w:id w:val="1447433401"/>
          <w:docPartObj>
            <w:docPartGallery w:val="Page Numbers (Top of Page)"/>
            <w:docPartUnique/>
          </w:docPartObj>
        </w:sdtPr>
        <w:sdtEndPr/>
        <w:sdtContent>
          <w:p w14:paraId="1D2C556D" w14:textId="49CFBC23" w:rsidR="00912D04" w:rsidRDefault="00912D04">
            <w:pPr>
              <w:pStyle w:val="Footer"/>
              <w:jc w:val="right"/>
            </w:pPr>
            <w:r w:rsidRPr="00912D04">
              <w:rPr>
                <w:rFonts w:asciiTheme="minorHAnsi" w:hAnsiTheme="minorHAnsi" w:cstheme="minorHAnsi"/>
                <w:sz w:val="22"/>
                <w:szCs w:val="22"/>
              </w:rPr>
              <w:t xml:space="preserve">Page </w:t>
            </w:r>
            <w:r w:rsidRPr="00912D04">
              <w:rPr>
                <w:rFonts w:asciiTheme="minorHAnsi" w:hAnsiTheme="minorHAnsi" w:cstheme="minorHAnsi"/>
                <w:sz w:val="22"/>
                <w:szCs w:val="22"/>
              </w:rPr>
              <w:fldChar w:fldCharType="begin"/>
            </w:r>
            <w:r w:rsidRPr="00912D04">
              <w:rPr>
                <w:rFonts w:asciiTheme="minorHAnsi" w:hAnsiTheme="minorHAnsi" w:cstheme="minorHAnsi"/>
                <w:sz w:val="22"/>
                <w:szCs w:val="22"/>
              </w:rPr>
              <w:instrText xml:space="preserve"> PAGE </w:instrText>
            </w:r>
            <w:r w:rsidRPr="00912D04">
              <w:rPr>
                <w:rFonts w:asciiTheme="minorHAnsi" w:hAnsiTheme="minorHAnsi" w:cstheme="minorHAnsi"/>
                <w:sz w:val="22"/>
                <w:szCs w:val="22"/>
              </w:rPr>
              <w:fldChar w:fldCharType="separate"/>
            </w:r>
            <w:r w:rsidRPr="00912D04">
              <w:rPr>
                <w:rFonts w:asciiTheme="minorHAnsi" w:hAnsiTheme="minorHAnsi" w:cstheme="minorHAnsi"/>
                <w:noProof/>
                <w:sz w:val="22"/>
                <w:szCs w:val="22"/>
              </w:rPr>
              <w:t>2</w:t>
            </w:r>
            <w:r w:rsidRPr="00912D04">
              <w:rPr>
                <w:rFonts w:asciiTheme="minorHAnsi" w:hAnsiTheme="minorHAnsi" w:cstheme="minorHAnsi"/>
                <w:sz w:val="22"/>
                <w:szCs w:val="22"/>
              </w:rPr>
              <w:fldChar w:fldCharType="end"/>
            </w:r>
            <w:r w:rsidRPr="00912D04">
              <w:rPr>
                <w:rFonts w:asciiTheme="minorHAnsi" w:hAnsiTheme="minorHAnsi" w:cstheme="minorHAnsi"/>
                <w:sz w:val="22"/>
                <w:szCs w:val="22"/>
              </w:rPr>
              <w:t xml:space="preserve"> of </w:t>
            </w:r>
            <w:r w:rsidRPr="00912D04">
              <w:rPr>
                <w:rFonts w:asciiTheme="minorHAnsi" w:hAnsiTheme="minorHAnsi" w:cstheme="minorHAnsi"/>
                <w:sz w:val="22"/>
                <w:szCs w:val="22"/>
              </w:rPr>
              <w:fldChar w:fldCharType="begin"/>
            </w:r>
            <w:r w:rsidRPr="00912D04">
              <w:rPr>
                <w:rFonts w:asciiTheme="minorHAnsi" w:hAnsiTheme="minorHAnsi" w:cstheme="minorHAnsi"/>
                <w:sz w:val="22"/>
                <w:szCs w:val="22"/>
              </w:rPr>
              <w:instrText xml:space="preserve"> NUMPAGES  </w:instrText>
            </w:r>
            <w:r w:rsidRPr="00912D04">
              <w:rPr>
                <w:rFonts w:asciiTheme="minorHAnsi" w:hAnsiTheme="minorHAnsi" w:cstheme="minorHAnsi"/>
                <w:sz w:val="22"/>
                <w:szCs w:val="22"/>
              </w:rPr>
              <w:fldChar w:fldCharType="separate"/>
            </w:r>
            <w:r w:rsidRPr="00912D04">
              <w:rPr>
                <w:rFonts w:asciiTheme="minorHAnsi" w:hAnsiTheme="minorHAnsi" w:cstheme="minorHAnsi"/>
                <w:noProof/>
                <w:sz w:val="22"/>
                <w:szCs w:val="22"/>
              </w:rPr>
              <w:t>2</w:t>
            </w:r>
            <w:r w:rsidRPr="00912D04">
              <w:rPr>
                <w:rFonts w:asciiTheme="minorHAnsi" w:hAnsiTheme="minorHAnsi" w:cstheme="minorHAnsi"/>
                <w:sz w:val="22"/>
                <w:szCs w:val="22"/>
              </w:rPr>
              <w:fldChar w:fldCharType="end"/>
            </w:r>
          </w:p>
        </w:sdtContent>
      </w:sdt>
    </w:sdtContent>
  </w:sdt>
  <w:p w14:paraId="4CC1DFF5" w14:textId="06169374" w:rsidR="00717F19" w:rsidRPr="006D5EC7" w:rsidRDefault="00717F19" w:rsidP="006D5E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109499"/>
      <w:docPartObj>
        <w:docPartGallery w:val="Page Numbers (Bottom of Page)"/>
        <w:docPartUnique/>
      </w:docPartObj>
    </w:sdtPr>
    <w:sdtEndPr/>
    <w:sdtContent>
      <w:sdt>
        <w:sdtPr>
          <w:id w:val="-1769616900"/>
          <w:docPartObj>
            <w:docPartGallery w:val="Page Numbers (Top of Page)"/>
            <w:docPartUnique/>
          </w:docPartObj>
        </w:sdtPr>
        <w:sdtEndPr/>
        <w:sdtContent>
          <w:p w14:paraId="0BA50735" w14:textId="77777777" w:rsidR="004F6180" w:rsidRDefault="004F6180">
            <w:pPr>
              <w:pStyle w:val="Footer"/>
              <w:jc w:val="right"/>
            </w:pPr>
          </w:p>
          <w:p w14:paraId="6B0584FC" w14:textId="77777777" w:rsidR="004F6180" w:rsidRDefault="004F6180">
            <w:pPr>
              <w:pStyle w:val="Footer"/>
              <w:jc w:val="right"/>
            </w:pPr>
          </w:p>
          <w:p w14:paraId="431ABAB3" w14:textId="1EE24F36" w:rsidR="00912D04" w:rsidRDefault="00912D04">
            <w:pPr>
              <w:pStyle w:val="Footer"/>
              <w:jc w:val="right"/>
            </w:pPr>
            <w:r w:rsidRPr="00912D04">
              <w:rPr>
                <w:rFonts w:asciiTheme="minorHAnsi" w:hAnsiTheme="minorHAnsi" w:cstheme="minorHAnsi"/>
                <w:sz w:val="22"/>
                <w:szCs w:val="22"/>
              </w:rPr>
              <w:t xml:space="preserve">Page </w:t>
            </w:r>
            <w:r w:rsidRPr="00912D04">
              <w:rPr>
                <w:rFonts w:asciiTheme="minorHAnsi" w:hAnsiTheme="minorHAnsi" w:cstheme="minorHAnsi"/>
                <w:sz w:val="22"/>
                <w:szCs w:val="22"/>
              </w:rPr>
              <w:fldChar w:fldCharType="begin"/>
            </w:r>
            <w:r w:rsidRPr="00912D04">
              <w:rPr>
                <w:rFonts w:asciiTheme="minorHAnsi" w:hAnsiTheme="minorHAnsi" w:cstheme="minorHAnsi"/>
                <w:sz w:val="22"/>
                <w:szCs w:val="22"/>
              </w:rPr>
              <w:instrText xml:space="preserve"> PAGE </w:instrText>
            </w:r>
            <w:r w:rsidRPr="00912D04">
              <w:rPr>
                <w:rFonts w:asciiTheme="minorHAnsi" w:hAnsiTheme="minorHAnsi" w:cstheme="minorHAnsi"/>
                <w:sz w:val="22"/>
                <w:szCs w:val="22"/>
              </w:rPr>
              <w:fldChar w:fldCharType="separate"/>
            </w:r>
            <w:r w:rsidRPr="00912D04">
              <w:rPr>
                <w:rFonts w:asciiTheme="minorHAnsi" w:hAnsiTheme="minorHAnsi" w:cstheme="minorHAnsi"/>
                <w:noProof/>
                <w:sz w:val="22"/>
                <w:szCs w:val="22"/>
              </w:rPr>
              <w:t>2</w:t>
            </w:r>
            <w:r w:rsidRPr="00912D04">
              <w:rPr>
                <w:rFonts w:asciiTheme="minorHAnsi" w:hAnsiTheme="minorHAnsi" w:cstheme="minorHAnsi"/>
                <w:sz w:val="22"/>
                <w:szCs w:val="22"/>
              </w:rPr>
              <w:fldChar w:fldCharType="end"/>
            </w:r>
            <w:r w:rsidRPr="00912D04">
              <w:rPr>
                <w:rFonts w:asciiTheme="minorHAnsi" w:hAnsiTheme="minorHAnsi" w:cstheme="minorHAnsi"/>
                <w:sz w:val="22"/>
                <w:szCs w:val="22"/>
              </w:rPr>
              <w:t xml:space="preserve"> of </w:t>
            </w:r>
            <w:r w:rsidRPr="00912D04">
              <w:rPr>
                <w:rFonts w:asciiTheme="minorHAnsi" w:hAnsiTheme="minorHAnsi" w:cstheme="minorHAnsi"/>
                <w:sz w:val="22"/>
                <w:szCs w:val="22"/>
              </w:rPr>
              <w:fldChar w:fldCharType="begin"/>
            </w:r>
            <w:r w:rsidRPr="00912D04">
              <w:rPr>
                <w:rFonts w:asciiTheme="minorHAnsi" w:hAnsiTheme="minorHAnsi" w:cstheme="minorHAnsi"/>
                <w:sz w:val="22"/>
                <w:szCs w:val="22"/>
              </w:rPr>
              <w:instrText xml:space="preserve"> NUMPAGES  </w:instrText>
            </w:r>
            <w:r w:rsidRPr="00912D04">
              <w:rPr>
                <w:rFonts w:asciiTheme="minorHAnsi" w:hAnsiTheme="minorHAnsi" w:cstheme="minorHAnsi"/>
                <w:sz w:val="22"/>
                <w:szCs w:val="22"/>
              </w:rPr>
              <w:fldChar w:fldCharType="separate"/>
            </w:r>
            <w:r w:rsidRPr="00912D04">
              <w:rPr>
                <w:rFonts w:asciiTheme="minorHAnsi" w:hAnsiTheme="minorHAnsi" w:cstheme="minorHAnsi"/>
                <w:noProof/>
                <w:sz w:val="22"/>
                <w:szCs w:val="22"/>
              </w:rPr>
              <w:t>2</w:t>
            </w:r>
            <w:r w:rsidRPr="00912D04">
              <w:rPr>
                <w:rFonts w:asciiTheme="minorHAnsi" w:hAnsiTheme="minorHAnsi" w:cstheme="minorHAnsi"/>
                <w:sz w:val="22"/>
                <w:szCs w:val="22"/>
              </w:rPr>
              <w:fldChar w:fldCharType="end"/>
            </w:r>
          </w:p>
        </w:sdtContent>
      </w:sdt>
    </w:sdtContent>
  </w:sdt>
  <w:p w14:paraId="028459A5" w14:textId="45C21E8C" w:rsidR="004C5EBC" w:rsidRDefault="004C5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AAD6C" w14:textId="77777777" w:rsidR="00A47A66" w:rsidRDefault="00A47A66">
      <w:r>
        <w:separator/>
      </w:r>
    </w:p>
  </w:footnote>
  <w:footnote w:type="continuationSeparator" w:id="0">
    <w:p w14:paraId="278B53C4" w14:textId="77777777" w:rsidR="00A47A66" w:rsidRDefault="00A47A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8AC5E" w14:textId="0A952014" w:rsidR="00717F19" w:rsidRDefault="00717F19" w:rsidP="006D5EC7">
    <w:pPr>
      <w:ind w:hanging="1134"/>
      <w:jc w:val="center"/>
      <w:rPr>
        <w:color w:val="FFFFFF" w:themeColor="background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A74F2" w14:textId="47D2A394" w:rsidR="00244C8C" w:rsidRDefault="006729D2" w:rsidP="00244C8C">
    <w:pPr>
      <w:pStyle w:val="Header"/>
      <w:ind w:hanging="1134"/>
    </w:pPr>
    <w:r>
      <w:rPr>
        <w:noProof/>
      </w:rPr>
      <w:drawing>
        <wp:anchor distT="0" distB="0" distL="114300" distR="114300" simplePos="0" relativeHeight="251659264" behindDoc="1" locked="0" layoutInCell="1" allowOverlap="1" wp14:anchorId="76DA3BD4" wp14:editId="081AE66F">
          <wp:simplePos x="0" y="0"/>
          <wp:positionH relativeFrom="column">
            <wp:posOffset>-657225</wp:posOffset>
          </wp:positionH>
          <wp:positionV relativeFrom="paragraph">
            <wp:posOffset>-9525</wp:posOffset>
          </wp:positionV>
          <wp:extent cx="7611984" cy="2146156"/>
          <wp:effectExtent l="0" t="0" r="0" b="6985"/>
          <wp:wrapNone/>
          <wp:docPr id="859253665"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22037" name="Graphic 21"/>
                  <pic:cNvPicPr/>
                </pic:nvPicPr>
                <pic:blipFill>
                  <a:blip r:embed="rId1">
                    <a:extLst>
                      <a:ext uri="{96DAC541-7B7A-43D3-8B79-37D633B846F1}">
                        <asvg:svgBlip xmlns:asvg="http://schemas.microsoft.com/office/drawing/2016/SVG/main" r:embed="rId2"/>
                      </a:ext>
                    </a:extLst>
                  </a:blip>
                  <a:stretch>
                    <a:fillRect/>
                  </a:stretch>
                </pic:blipFill>
                <pic:spPr>
                  <a:xfrm>
                    <a:off x="0" y="0"/>
                    <a:ext cx="7611984" cy="214615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0C0C54A"/>
    <w:lvl w:ilvl="0">
      <w:start w:val="1"/>
      <w:numFmt w:val="bullet"/>
      <w:pStyle w:val="ListBullet5"/>
      <w:lvlText w:val="○"/>
      <w:lvlJc w:val="left"/>
      <w:pPr>
        <w:ind w:left="1800" w:hanging="360"/>
      </w:pPr>
      <w:rPr>
        <w:rFonts w:ascii="Monotype Corsiva" w:hAnsi="Monotype Corsiva" w:hint="default"/>
        <w:color w:val="FFC233" w:themeColor="accent3"/>
      </w:rPr>
    </w:lvl>
  </w:abstractNum>
  <w:abstractNum w:abstractNumId="1" w15:restartNumberingAfterBreak="0">
    <w:nsid w:val="FFFFFF81"/>
    <w:multiLevelType w:val="singleLevel"/>
    <w:tmpl w:val="9A8A1DFA"/>
    <w:lvl w:ilvl="0">
      <w:start w:val="1"/>
      <w:numFmt w:val="bullet"/>
      <w:pStyle w:val="ListBullet4"/>
      <w:lvlText w:val=""/>
      <w:lvlJc w:val="left"/>
      <w:pPr>
        <w:ind w:left="1440" w:hanging="360"/>
      </w:pPr>
      <w:rPr>
        <w:rFonts w:ascii="Symbol" w:hAnsi="Symbol" w:hint="default"/>
        <w:color w:val="FFC233" w:themeColor="accent3"/>
      </w:rPr>
    </w:lvl>
  </w:abstractNum>
  <w:abstractNum w:abstractNumId="2" w15:restartNumberingAfterBreak="0">
    <w:nsid w:val="FFFFFF82"/>
    <w:multiLevelType w:val="singleLevel"/>
    <w:tmpl w:val="4AAC3C4A"/>
    <w:lvl w:ilvl="0">
      <w:start w:val="1"/>
      <w:numFmt w:val="bullet"/>
      <w:pStyle w:val="ListBullet3"/>
      <w:lvlText w:val=""/>
      <w:lvlJc w:val="left"/>
      <w:pPr>
        <w:ind w:left="1080" w:hanging="360"/>
      </w:pPr>
      <w:rPr>
        <w:rFonts w:ascii="Symbol" w:hAnsi="Symbol" w:hint="default"/>
        <w:color w:val="7ECBB6" w:themeColor="accent1"/>
      </w:rPr>
    </w:lvl>
  </w:abstractNum>
  <w:abstractNum w:abstractNumId="3" w15:restartNumberingAfterBreak="0">
    <w:nsid w:val="FFFFFF83"/>
    <w:multiLevelType w:val="singleLevel"/>
    <w:tmpl w:val="3EFA84BC"/>
    <w:lvl w:ilvl="0">
      <w:start w:val="1"/>
      <w:numFmt w:val="bullet"/>
      <w:pStyle w:val="ListBullet2"/>
      <w:lvlText w:val=""/>
      <w:lvlJc w:val="left"/>
      <w:pPr>
        <w:ind w:left="720" w:hanging="360"/>
      </w:pPr>
      <w:rPr>
        <w:rFonts w:ascii="Symbol" w:hAnsi="Symbol" w:hint="default"/>
        <w:color w:val="7ECBB6" w:themeColor="accent1"/>
      </w:rPr>
    </w:lvl>
  </w:abstractNum>
  <w:abstractNum w:abstractNumId="4" w15:restartNumberingAfterBreak="0">
    <w:nsid w:val="FFFFFF89"/>
    <w:multiLevelType w:val="singleLevel"/>
    <w:tmpl w:val="3932A106"/>
    <w:lvl w:ilvl="0">
      <w:start w:val="1"/>
      <w:numFmt w:val="bullet"/>
      <w:pStyle w:val="ListBullet"/>
      <w:lvlText w:val=""/>
      <w:lvlJc w:val="left"/>
      <w:pPr>
        <w:ind w:left="360" w:hanging="360"/>
      </w:pPr>
      <w:rPr>
        <w:rFonts w:ascii="Symbol" w:hAnsi="Symbol" w:hint="default"/>
        <w:color w:val="7ECBB6" w:themeColor="accent1"/>
      </w:rPr>
    </w:lvl>
  </w:abstractNum>
  <w:abstractNum w:abstractNumId="5" w15:restartNumberingAfterBreak="0">
    <w:nsid w:val="027D190B"/>
    <w:multiLevelType w:val="multilevel"/>
    <w:tmpl w:val="DA126C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326DC3"/>
    <w:multiLevelType w:val="hybridMultilevel"/>
    <w:tmpl w:val="0890C644"/>
    <w:lvl w:ilvl="0" w:tplc="923EDF22">
      <w:start w:val="1"/>
      <w:numFmt w:val="bullet"/>
      <w:lvlText w:val=""/>
      <w:lvlJc w:val="left"/>
      <w:pPr>
        <w:ind w:left="720" w:hanging="360"/>
      </w:pPr>
      <w:rPr>
        <w:rFonts w:ascii="Symbol" w:hAnsi="Symbol" w:hint="default"/>
      </w:rPr>
    </w:lvl>
    <w:lvl w:ilvl="1" w:tplc="B02AAC1C">
      <w:start w:val="1"/>
      <w:numFmt w:val="bullet"/>
      <w:lvlText w:val="o"/>
      <w:lvlJc w:val="left"/>
      <w:pPr>
        <w:ind w:left="1440" w:hanging="360"/>
      </w:pPr>
      <w:rPr>
        <w:rFonts w:ascii="Courier New" w:hAnsi="Courier New" w:hint="default"/>
      </w:rPr>
    </w:lvl>
    <w:lvl w:ilvl="2" w:tplc="5B3432B8">
      <w:start w:val="1"/>
      <w:numFmt w:val="bullet"/>
      <w:lvlText w:val=""/>
      <w:lvlJc w:val="left"/>
      <w:pPr>
        <w:ind w:left="2160" w:hanging="360"/>
      </w:pPr>
      <w:rPr>
        <w:rFonts w:ascii="Wingdings" w:hAnsi="Wingdings" w:hint="default"/>
      </w:rPr>
    </w:lvl>
    <w:lvl w:ilvl="3" w:tplc="23467BE8">
      <w:start w:val="1"/>
      <w:numFmt w:val="bullet"/>
      <w:lvlText w:val=""/>
      <w:lvlJc w:val="left"/>
      <w:pPr>
        <w:ind w:left="2880" w:hanging="360"/>
      </w:pPr>
      <w:rPr>
        <w:rFonts w:ascii="Symbol" w:hAnsi="Symbol" w:hint="default"/>
      </w:rPr>
    </w:lvl>
    <w:lvl w:ilvl="4" w:tplc="D6A2AC96">
      <w:start w:val="1"/>
      <w:numFmt w:val="bullet"/>
      <w:lvlText w:val="o"/>
      <w:lvlJc w:val="left"/>
      <w:pPr>
        <w:ind w:left="3600" w:hanging="360"/>
      </w:pPr>
      <w:rPr>
        <w:rFonts w:ascii="Courier New" w:hAnsi="Courier New" w:hint="default"/>
      </w:rPr>
    </w:lvl>
    <w:lvl w:ilvl="5" w:tplc="89EEFEAA">
      <w:start w:val="1"/>
      <w:numFmt w:val="bullet"/>
      <w:lvlText w:val=""/>
      <w:lvlJc w:val="left"/>
      <w:pPr>
        <w:ind w:left="4320" w:hanging="360"/>
      </w:pPr>
      <w:rPr>
        <w:rFonts w:ascii="Wingdings" w:hAnsi="Wingdings" w:hint="default"/>
      </w:rPr>
    </w:lvl>
    <w:lvl w:ilvl="6" w:tplc="8708AD32">
      <w:start w:val="1"/>
      <w:numFmt w:val="bullet"/>
      <w:lvlText w:val=""/>
      <w:lvlJc w:val="left"/>
      <w:pPr>
        <w:ind w:left="5040" w:hanging="360"/>
      </w:pPr>
      <w:rPr>
        <w:rFonts w:ascii="Symbol" w:hAnsi="Symbol" w:hint="default"/>
      </w:rPr>
    </w:lvl>
    <w:lvl w:ilvl="7" w:tplc="F7401D66">
      <w:start w:val="1"/>
      <w:numFmt w:val="bullet"/>
      <w:lvlText w:val="o"/>
      <w:lvlJc w:val="left"/>
      <w:pPr>
        <w:ind w:left="5760" w:hanging="360"/>
      </w:pPr>
      <w:rPr>
        <w:rFonts w:ascii="Courier New" w:hAnsi="Courier New" w:hint="default"/>
      </w:rPr>
    </w:lvl>
    <w:lvl w:ilvl="8" w:tplc="575CEA84">
      <w:start w:val="1"/>
      <w:numFmt w:val="bullet"/>
      <w:lvlText w:val=""/>
      <w:lvlJc w:val="left"/>
      <w:pPr>
        <w:ind w:left="6480" w:hanging="360"/>
      </w:pPr>
      <w:rPr>
        <w:rFonts w:ascii="Wingdings" w:hAnsi="Wingdings" w:hint="default"/>
      </w:rPr>
    </w:lvl>
  </w:abstractNum>
  <w:num w:numId="1" w16cid:durableId="1051806407">
    <w:abstractNumId w:val="6"/>
  </w:num>
  <w:num w:numId="2" w16cid:durableId="386955546">
    <w:abstractNumId w:val="4"/>
  </w:num>
  <w:num w:numId="3" w16cid:durableId="1965035927">
    <w:abstractNumId w:val="3"/>
  </w:num>
  <w:num w:numId="4" w16cid:durableId="984890122">
    <w:abstractNumId w:val="2"/>
  </w:num>
  <w:num w:numId="5" w16cid:durableId="717977578">
    <w:abstractNumId w:val="1"/>
  </w:num>
  <w:num w:numId="6" w16cid:durableId="1671789234">
    <w:abstractNumId w:val="0"/>
  </w:num>
  <w:num w:numId="7" w16cid:durableId="38438029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BA"/>
    <w:rsid w:val="0001153E"/>
    <w:rsid w:val="00014A16"/>
    <w:rsid w:val="00022055"/>
    <w:rsid w:val="0004205E"/>
    <w:rsid w:val="00043416"/>
    <w:rsid w:val="00050CE6"/>
    <w:rsid w:val="00053024"/>
    <w:rsid w:val="00073024"/>
    <w:rsid w:val="00095131"/>
    <w:rsid w:val="000A64B2"/>
    <w:rsid w:val="000B2C03"/>
    <w:rsid w:val="000B6487"/>
    <w:rsid w:val="000C60E8"/>
    <w:rsid w:val="000E556B"/>
    <w:rsid w:val="000F443B"/>
    <w:rsid w:val="001071D9"/>
    <w:rsid w:val="00113854"/>
    <w:rsid w:val="00117E1A"/>
    <w:rsid w:val="00121313"/>
    <w:rsid w:val="00127246"/>
    <w:rsid w:val="00127EDB"/>
    <w:rsid w:val="001321ED"/>
    <w:rsid w:val="00146EBB"/>
    <w:rsid w:val="00153795"/>
    <w:rsid w:val="00163FE1"/>
    <w:rsid w:val="001717C4"/>
    <w:rsid w:val="00181D23"/>
    <w:rsid w:val="0019442F"/>
    <w:rsid w:val="001A2620"/>
    <w:rsid w:val="001A6F1B"/>
    <w:rsid w:val="001C465F"/>
    <w:rsid w:val="001C764F"/>
    <w:rsid w:val="001D1791"/>
    <w:rsid w:val="001E1DD3"/>
    <w:rsid w:val="001F09D4"/>
    <w:rsid w:val="001F61F8"/>
    <w:rsid w:val="00216799"/>
    <w:rsid w:val="002178CA"/>
    <w:rsid w:val="00233CB4"/>
    <w:rsid w:val="00244C8C"/>
    <w:rsid w:val="00245B91"/>
    <w:rsid w:val="00250E02"/>
    <w:rsid w:val="00251C6E"/>
    <w:rsid w:val="00252BDF"/>
    <w:rsid w:val="00255F35"/>
    <w:rsid w:val="00275573"/>
    <w:rsid w:val="0028037A"/>
    <w:rsid w:val="002857A3"/>
    <w:rsid w:val="00287A6C"/>
    <w:rsid w:val="002C58DF"/>
    <w:rsid w:val="002E76F2"/>
    <w:rsid w:val="0034006D"/>
    <w:rsid w:val="00351DD5"/>
    <w:rsid w:val="00366AF8"/>
    <w:rsid w:val="00370A8C"/>
    <w:rsid w:val="00377866"/>
    <w:rsid w:val="0038292F"/>
    <w:rsid w:val="003D3FD5"/>
    <w:rsid w:val="003E0FF8"/>
    <w:rsid w:val="003E24DF"/>
    <w:rsid w:val="003E5A63"/>
    <w:rsid w:val="0040017A"/>
    <w:rsid w:val="00406882"/>
    <w:rsid w:val="004160F3"/>
    <w:rsid w:val="00417023"/>
    <w:rsid w:val="00420FBF"/>
    <w:rsid w:val="004461C8"/>
    <w:rsid w:val="004560A5"/>
    <w:rsid w:val="004934AC"/>
    <w:rsid w:val="00493D99"/>
    <w:rsid w:val="004A324E"/>
    <w:rsid w:val="004A70EF"/>
    <w:rsid w:val="004A7FAF"/>
    <w:rsid w:val="004B19B0"/>
    <w:rsid w:val="004B7241"/>
    <w:rsid w:val="004C5EBC"/>
    <w:rsid w:val="004E2C40"/>
    <w:rsid w:val="004E4748"/>
    <w:rsid w:val="004E7760"/>
    <w:rsid w:val="004F6180"/>
    <w:rsid w:val="0050700B"/>
    <w:rsid w:val="00516DD2"/>
    <w:rsid w:val="00522F63"/>
    <w:rsid w:val="005263D2"/>
    <w:rsid w:val="00531B30"/>
    <w:rsid w:val="00560BD8"/>
    <w:rsid w:val="0057345A"/>
    <w:rsid w:val="00574CC5"/>
    <w:rsid w:val="00581A0A"/>
    <w:rsid w:val="0059385E"/>
    <w:rsid w:val="00593F78"/>
    <w:rsid w:val="0059625B"/>
    <w:rsid w:val="00597204"/>
    <w:rsid w:val="005A33AC"/>
    <w:rsid w:val="005A55D6"/>
    <w:rsid w:val="005A5629"/>
    <w:rsid w:val="005B4ECB"/>
    <w:rsid w:val="005B78AC"/>
    <w:rsid w:val="005D1791"/>
    <w:rsid w:val="005D7A72"/>
    <w:rsid w:val="005E0C3A"/>
    <w:rsid w:val="005F11B1"/>
    <w:rsid w:val="005F1AE2"/>
    <w:rsid w:val="005F2DCB"/>
    <w:rsid w:val="00612E48"/>
    <w:rsid w:val="00613954"/>
    <w:rsid w:val="006456FC"/>
    <w:rsid w:val="00650C6C"/>
    <w:rsid w:val="00651FD1"/>
    <w:rsid w:val="006729D2"/>
    <w:rsid w:val="006838D8"/>
    <w:rsid w:val="0069619D"/>
    <w:rsid w:val="006A347D"/>
    <w:rsid w:val="006D5EC7"/>
    <w:rsid w:val="006E2822"/>
    <w:rsid w:val="006F5350"/>
    <w:rsid w:val="006F67AD"/>
    <w:rsid w:val="00701EB2"/>
    <w:rsid w:val="0070428B"/>
    <w:rsid w:val="00710CD7"/>
    <w:rsid w:val="00717F19"/>
    <w:rsid w:val="007254E0"/>
    <w:rsid w:val="007265AF"/>
    <w:rsid w:val="00736824"/>
    <w:rsid w:val="00751753"/>
    <w:rsid w:val="00751DF9"/>
    <w:rsid w:val="00754423"/>
    <w:rsid w:val="0076387D"/>
    <w:rsid w:val="007742F4"/>
    <w:rsid w:val="007748B6"/>
    <w:rsid w:val="00794B5B"/>
    <w:rsid w:val="007C3DC8"/>
    <w:rsid w:val="007C4734"/>
    <w:rsid w:val="007C7342"/>
    <w:rsid w:val="007D0055"/>
    <w:rsid w:val="007D115A"/>
    <w:rsid w:val="007F11A9"/>
    <w:rsid w:val="007F340F"/>
    <w:rsid w:val="007F5876"/>
    <w:rsid w:val="008012E6"/>
    <w:rsid w:val="0081405B"/>
    <w:rsid w:val="0083168D"/>
    <w:rsid w:val="00842113"/>
    <w:rsid w:val="008478F1"/>
    <w:rsid w:val="008620AB"/>
    <w:rsid w:val="00864425"/>
    <w:rsid w:val="00867CAD"/>
    <w:rsid w:val="008F041B"/>
    <w:rsid w:val="008F5761"/>
    <w:rsid w:val="00901A40"/>
    <w:rsid w:val="00912D04"/>
    <w:rsid w:val="0094699E"/>
    <w:rsid w:val="00951A7D"/>
    <w:rsid w:val="00967DB4"/>
    <w:rsid w:val="0097268B"/>
    <w:rsid w:val="00992840"/>
    <w:rsid w:val="00995FEA"/>
    <w:rsid w:val="009A6A6D"/>
    <w:rsid w:val="009E2BE8"/>
    <w:rsid w:val="009F2E7A"/>
    <w:rsid w:val="009F4ED1"/>
    <w:rsid w:val="00A126E6"/>
    <w:rsid w:val="00A12CDC"/>
    <w:rsid w:val="00A22FBA"/>
    <w:rsid w:val="00A3595D"/>
    <w:rsid w:val="00A41906"/>
    <w:rsid w:val="00A47A66"/>
    <w:rsid w:val="00A50888"/>
    <w:rsid w:val="00A542CB"/>
    <w:rsid w:val="00A553D4"/>
    <w:rsid w:val="00A71FF9"/>
    <w:rsid w:val="00A7264C"/>
    <w:rsid w:val="00A92BF3"/>
    <w:rsid w:val="00A93750"/>
    <w:rsid w:val="00AB2BBD"/>
    <w:rsid w:val="00AD0BD9"/>
    <w:rsid w:val="00AD67F4"/>
    <w:rsid w:val="00AE020E"/>
    <w:rsid w:val="00AF111C"/>
    <w:rsid w:val="00B02B09"/>
    <w:rsid w:val="00B0696A"/>
    <w:rsid w:val="00B32C3A"/>
    <w:rsid w:val="00B648F2"/>
    <w:rsid w:val="00B73983"/>
    <w:rsid w:val="00B75BD7"/>
    <w:rsid w:val="00B81ED7"/>
    <w:rsid w:val="00B85E64"/>
    <w:rsid w:val="00B93B6B"/>
    <w:rsid w:val="00BA31A7"/>
    <w:rsid w:val="00BA4C05"/>
    <w:rsid w:val="00BA74B8"/>
    <w:rsid w:val="00BB1BF5"/>
    <w:rsid w:val="00BB28D2"/>
    <w:rsid w:val="00BC139A"/>
    <w:rsid w:val="00BE0F94"/>
    <w:rsid w:val="00BE3C77"/>
    <w:rsid w:val="00C11997"/>
    <w:rsid w:val="00C12E39"/>
    <w:rsid w:val="00C1581C"/>
    <w:rsid w:val="00C314F4"/>
    <w:rsid w:val="00C420DE"/>
    <w:rsid w:val="00C43329"/>
    <w:rsid w:val="00C477F7"/>
    <w:rsid w:val="00C6018C"/>
    <w:rsid w:val="00C77A31"/>
    <w:rsid w:val="00C91959"/>
    <w:rsid w:val="00CB79C2"/>
    <w:rsid w:val="00CC0A1E"/>
    <w:rsid w:val="00CC6AF1"/>
    <w:rsid w:val="00CD3FD1"/>
    <w:rsid w:val="00CD6709"/>
    <w:rsid w:val="00CE67E9"/>
    <w:rsid w:val="00CF0600"/>
    <w:rsid w:val="00CF66FC"/>
    <w:rsid w:val="00D017F8"/>
    <w:rsid w:val="00D0373A"/>
    <w:rsid w:val="00D25C36"/>
    <w:rsid w:val="00D327FE"/>
    <w:rsid w:val="00D55A8B"/>
    <w:rsid w:val="00D57C69"/>
    <w:rsid w:val="00D60E0D"/>
    <w:rsid w:val="00D62111"/>
    <w:rsid w:val="00D6379C"/>
    <w:rsid w:val="00D74393"/>
    <w:rsid w:val="00D80980"/>
    <w:rsid w:val="00D84402"/>
    <w:rsid w:val="00D87756"/>
    <w:rsid w:val="00DA1F76"/>
    <w:rsid w:val="00DA6E72"/>
    <w:rsid w:val="00DB1631"/>
    <w:rsid w:val="00DB304C"/>
    <w:rsid w:val="00DB5AA0"/>
    <w:rsid w:val="00DB6799"/>
    <w:rsid w:val="00DC13E8"/>
    <w:rsid w:val="00DC2447"/>
    <w:rsid w:val="00DE492D"/>
    <w:rsid w:val="00DF446F"/>
    <w:rsid w:val="00DF6367"/>
    <w:rsid w:val="00E040A8"/>
    <w:rsid w:val="00E06E9E"/>
    <w:rsid w:val="00E07C6C"/>
    <w:rsid w:val="00E31DD1"/>
    <w:rsid w:val="00E42E0C"/>
    <w:rsid w:val="00E453F0"/>
    <w:rsid w:val="00E705EF"/>
    <w:rsid w:val="00E75912"/>
    <w:rsid w:val="00E75F64"/>
    <w:rsid w:val="00EA6591"/>
    <w:rsid w:val="00EB204B"/>
    <w:rsid w:val="00EC102A"/>
    <w:rsid w:val="00EC6266"/>
    <w:rsid w:val="00F025A6"/>
    <w:rsid w:val="00F16329"/>
    <w:rsid w:val="00F22788"/>
    <w:rsid w:val="00F41214"/>
    <w:rsid w:val="00F5195C"/>
    <w:rsid w:val="00F60DDE"/>
    <w:rsid w:val="00F77A19"/>
    <w:rsid w:val="00F97E40"/>
    <w:rsid w:val="00FA1A5D"/>
    <w:rsid w:val="00FA4DE9"/>
    <w:rsid w:val="00FA787B"/>
    <w:rsid w:val="00FD3D57"/>
    <w:rsid w:val="011577C3"/>
    <w:rsid w:val="0B6FAFB4"/>
    <w:rsid w:val="0D1C00FB"/>
    <w:rsid w:val="11668B8E"/>
    <w:rsid w:val="13BC2705"/>
    <w:rsid w:val="15E4EFF2"/>
    <w:rsid w:val="17624D9C"/>
    <w:rsid w:val="1AE5031C"/>
    <w:rsid w:val="1D009457"/>
    <w:rsid w:val="28EFA67E"/>
    <w:rsid w:val="2992A464"/>
    <w:rsid w:val="2C6AAB56"/>
    <w:rsid w:val="3734B74C"/>
    <w:rsid w:val="3ADB111A"/>
    <w:rsid w:val="49274C1A"/>
    <w:rsid w:val="4B2BE56D"/>
    <w:rsid w:val="4D362AAB"/>
    <w:rsid w:val="524FFF1A"/>
    <w:rsid w:val="58AD6802"/>
    <w:rsid w:val="59A1084A"/>
    <w:rsid w:val="675259D8"/>
    <w:rsid w:val="6B2C1F2D"/>
    <w:rsid w:val="6B316C98"/>
    <w:rsid w:val="6E3E16F3"/>
    <w:rsid w:val="6E6DA858"/>
    <w:rsid w:val="6F1B648F"/>
    <w:rsid w:val="73BD0963"/>
    <w:rsid w:val="75B70762"/>
    <w:rsid w:val="77987248"/>
    <w:rsid w:val="779E6AEC"/>
    <w:rsid w:val="7EE4E766"/>
  </w:rsids>
  <m:mathPr>
    <m:mathFont m:val="Cambria Math"/>
    <m:brkBin m:val="before"/>
    <m:brkBinSub m:val="--"/>
    <m:smallFrac m:val="0"/>
    <m:dispDef/>
    <m:lMargin m:val="0"/>
    <m:rMargin m:val="0"/>
    <m:defJc m:val="centerGroup"/>
    <m:wrapIndent m:val="1440"/>
    <m:intLim m:val="subSup"/>
    <m:naryLim m:val="undOvr"/>
  </m:mathPr>
  <w:attachedSchema w:val="urn:DocumentPartTemplate"/>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5DF30"/>
  <w15:docId w15:val="{DB3D2296-A2BB-4E8E-AB2A-9F5DC13DB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FBA"/>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pPr>
      <w:keepNext/>
      <w:keepLines/>
      <w:spacing w:before="360"/>
      <w:outlineLvl w:val="0"/>
    </w:pPr>
    <w:rPr>
      <w:rFonts w:asciiTheme="majorHAnsi" w:eastAsiaTheme="majorEastAsia" w:hAnsiTheme="majorHAnsi" w:cstheme="majorBidi"/>
      <w:bCs/>
      <w:i/>
      <w:color w:val="7ECBB6" w:themeColor="accent1"/>
      <w:sz w:val="32"/>
      <w:szCs w:val="32"/>
    </w:rPr>
  </w:style>
  <w:style w:type="paragraph" w:styleId="Heading2">
    <w:name w:val="heading 2"/>
    <w:basedOn w:val="Normal"/>
    <w:next w:val="Normal"/>
    <w:link w:val="Heading2Char"/>
    <w:uiPriority w:val="9"/>
    <w:semiHidden/>
    <w:unhideWhenUsed/>
    <w:qFormat/>
    <w:pPr>
      <w:keepNext/>
      <w:keepLines/>
      <w:spacing w:before="120"/>
      <w:outlineLvl w:val="1"/>
    </w:pPr>
    <w:rPr>
      <w:rFonts w:asciiTheme="majorHAnsi" w:eastAsiaTheme="majorEastAsia" w:hAnsiTheme="majorHAnsi" w:cstheme="majorBidi"/>
      <w:bCs/>
      <w:color w:val="501C6C" w:themeColor="text2"/>
      <w:sz w:val="28"/>
      <w:szCs w:val="26"/>
    </w:rPr>
  </w:style>
  <w:style w:type="paragraph" w:styleId="Heading3">
    <w:name w:val="heading 3"/>
    <w:basedOn w:val="Normal"/>
    <w:next w:val="Normal"/>
    <w:link w:val="Heading3Char"/>
    <w:uiPriority w:val="9"/>
    <w:semiHidden/>
    <w:unhideWhenUsed/>
    <w:qFormat/>
    <w:pPr>
      <w:keepNext/>
      <w:keepLines/>
      <w:spacing w:before="20"/>
      <w:outlineLvl w:val="2"/>
    </w:pPr>
    <w:rPr>
      <w:rFonts w:asciiTheme="majorHAnsi" w:eastAsiaTheme="majorEastAsia" w:hAnsiTheme="majorHAnsi" w:cstheme="majorBidi"/>
      <w:bCs/>
      <w:i/>
      <w:color w:val="501C6C" w:themeColor="text2"/>
    </w:rPr>
  </w:style>
  <w:style w:type="paragraph" w:styleId="Heading4">
    <w:name w:val="heading 4"/>
    <w:basedOn w:val="Normal"/>
    <w:next w:val="Normal"/>
    <w:link w:val="Heading4Char"/>
    <w:uiPriority w:val="9"/>
    <w:semiHidden/>
    <w:unhideWhenUsed/>
    <w:qFormat/>
    <w:pPr>
      <w:keepNext/>
      <w:keepLines/>
      <w:spacing w:before="200" w:line="264" w:lineRule="auto"/>
      <w:outlineLvl w:val="3"/>
    </w:pPr>
    <w:rPr>
      <w:rFonts w:asciiTheme="majorHAnsi" w:eastAsiaTheme="majorEastAsia" w:hAnsiTheme="majorHAnsi" w:cstheme="majorBidi"/>
      <w:bCs/>
      <w:i/>
      <w:iCs/>
      <w:color w:val="501C6C" w:themeColor="text2"/>
    </w:rPr>
  </w:style>
  <w:style w:type="paragraph" w:styleId="Heading5">
    <w:name w:val="heading 5"/>
    <w:basedOn w:val="Normal"/>
    <w:next w:val="Normal"/>
    <w:link w:val="Heading5Char"/>
    <w:uiPriority w:val="9"/>
    <w:semiHidden/>
    <w:unhideWhenUsed/>
    <w:qFormat/>
    <w:pPr>
      <w:keepNext/>
      <w:keepLines/>
      <w:spacing w:before="200" w:line="264" w:lineRule="auto"/>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pPr>
      <w:keepNext/>
      <w:keepLines/>
      <w:spacing w:before="200" w:line="264" w:lineRule="auto"/>
      <w:outlineLvl w:val="5"/>
    </w:pPr>
    <w:rPr>
      <w:rFonts w:asciiTheme="majorHAnsi" w:eastAsiaTheme="majorEastAsia" w:hAnsiTheme="majorHAnsi" w:cstheme="majorBidi"/>
      <w:i/>
      <w:iCs/>
      <w:color w:val="000000"/>
      <w:sz w:val="21"/>
    </w:rPr>
  </w:style>
  <w:style w:type="paragraph" w:styleId="Heading7">
    <w:name w:val="heading 7"/>
    <w:basedOn w:val="Normal"/>
    <w:next w:val="Normal"/>
    <w:link w:val="Heading7Char"/>
    <w:uiPriority w:val="9"/>
    <w:semiHidden/>
    <w:unhideWhenUsed/>
    <w:qFormat/>
    <w:pPr>
      <w:keepNext/>
      <w:keepLines/>
      <w:spacing w:before="200" w:line="264" w:lineRule="auto"/>
      <w:outlineLvl w:val="6"/>
    </w:pPr>
    <w:rPr>
      <w:rFonts w:asciiTheme="majorHAnsi" w:eastAsiaTheme="majorEastAsia" w:hAnsiTheme="majorHAnsi" w:cstheme="majorBidi"/>
      <w:i/>
      <w:iCs/>
      <w:color w:val="000000"/>
      <w:sz w:val="21"/>
    </w:rPr>
  </w:style>
  <w:style w:type="paragraph" w:styleId="Heading8">
    <w:name w:val="heading 8"/>
    <w:basedOn w:val="Normal"/>
    <w:next w:val="Normal"/>
    <w:link w:val="Heading8Char"/>
    <w:uiPriority w:val="9"/>
    <w:semiHidden/>
    <w:unhideWhenUsed/>
    <w:qFormat/>
    <w:pPr>
      <w:keepNext/>
      <w:keepLines/>
      <w:spacing w:before="200" w:line="264" w:lineRule="auto"/>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pPr>
      <w:keepNext/>
      <w:keepLines/>
      <w:spacing w:before="200" w:line="264" w:lineRule="auto"/>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Cs/>
      <w:i/>
      <w:color w:val="auto"/>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Cs/>
      <w:color w:val="auto"/>
      <w:sz w:val="28"/>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Cs/>
      <w:i/>
      <w:color w:val="auto"/>
      <w:sz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
      <w:iCs/>
      <w:color w:val="auto"/>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000000"/>
      <w:sz w:val="21"/>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00000"/>
      <w:sz w:val="21"/>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IntenseReferenceChar">
    <w:name w:val="Intense Reference Char"/>
    <w:basedOn w:val="DefaultParagraphFont"/>
    <w:uiPriority w:val="32"/>
    <w:rPr>
      <w:rFonts w:cs="Times New Roman"/>
      <w:b/>
      <w:color w:val="auto"/>
      <w:szCs w:val="20"/>
      <w:u w:val="single"/>
    </w:rPr>
  </w:style>
  <w:style w:type="character" w:customStyle="1" w:styleId="SubtleReferenceChar">
    <w:name w:val="Subtle Reference Char"/>
    <w:basedOn w:val="DefaultParagraphFont"/>
    <w:uiPriority w:val="31"/>
    <w:rPr>
      <w:rFonts w:cs="Times New Roman"/>
      <w:color w:val="auto"/>
      <w:szCs w:val="20"/>
      <w:u w:val="single"/>
    </w:rPr>
  </w:style>
  <w:style w:type="character" w:customStyle="1" w:styleId="BookTitleChar">
    <w:name w:val="Book Title Char"/>
    <w:basedOn w:val="DefaultParagraphFont"/>
    <w:uiPriority w:val="33"/>
    <w:rPr>
      <w:rFonts w:asciiTheme="majorHAnsi" w:hAnsiTheme="majorHAnsi" w:cs="Times New Roman"/>
      <w:b/>
      <w:i/>
      <w:color w:val="auto"/>
      <w:szCs w:val="20"/>
    </w:rPr>
  </w:style>
  <w:style w:type="character" w:customStyle="1" w:styleId="IntenseEmphasisChar">
    <w:name w:val="Intense Emphasis Char"/>
    <w:basedOn w:val="DefaultParagraphFont"/>
    <w:uiPriority w:val="21"/>
    <w:rPr>
      <w:rFonts w:cs="Times New Roman"/>
      <w:b/>
      <w:i/>
      <w:color w:val="auto"/>
      <w:szCs w:val="20"/>
    </w:rPr>
  </w:style>
  <w:style w:type="character" w:customStyle="1" w:styleId="SubtleEmphasisChar">
    <w:name w:val="Subtle Emphasis Char"/>
    <w:basedOn w:val="DefaultParagraphFont"/>
    <w:uiPriority w:val="19"/>
    <w:rPr>
      <w:rFonts w:cs="Times New Roman"/>
      <w:i/>
      <w:color w:val="auto"/>
      <w:szCs w:val="20"/>
    </w:rPr>
  </w:style>
  <w:style w:type="paragraph" w:styleId="Quote">
    <w:name w:val="Quote"/>
    <w:basedOn w:val="Normal"/>
    <w:next w:val="Normal"/>
    <w:link w:val="QuoteChar"/>
    <w:uiPriority w:val="29"/>
    <w:qFormat/>
    <w:pPr>
      <w:spacing w:before="160" w:after="160" w:line="300" w:lineRule="auto"/>
      <w:ind w:left="144" w:right="144"/>
      <w:jc w:val="center"/>
    </w:pPr>
    <w:rPr>
      <w:rFonts w:asciiTheme="majorHAnsi" w:hAnsiTheme="majorHAnsi"/>
      <w:i/>
      <w:iCs/>
      <w:color w:val="7ECBB6" w:themeColor="accent1"/>
      <w:lang w:bidi="hi-IN"/>
    </w:rPr>
  </w:style>
  <w:style w:type="character" w:customStyle="1" w:styleId="QuoteChar">
    <w:name w:val="Quote Char"/>
    <w:basedOn w:val="DefaultParagraphFont"/>
    <w:link w:val="Quote"/>
    <w:uiPriority w:val="29"/>
    <w:rPr>
      <w:rFonts w:asciiTheme="majorHAnsi" w:hAnsiTheme="majorHAnsi"/>
      <w:i/>
      <w:iCs/>
      <w:color w:val="auto"/>
      <w:sz w:val="24"/>
      <w:lang w:bidi="hi-IN"/>
    </w:rPr>
  </w:style>
  <w:style w:type="paragraph" w:styleId="IntenseQuote">
    <w:name w:val="Intense Quote"/>
    <w:basedOn w:val="Normal"/>
    <w:next w:val="Normal"/>
    <w:link w:val="IntenseQuoteChar"/>
    <w:uiPriority w:val="30"/>
    <w:qFormat/>
    <w:pPr>
      <w:pBdr>
        <w:top w:val="single" w:sz="36" w:space="8" w:color="7ECBB6" w:themeColor="accent1"/>
        <w:left w:val="single" w:sz="36" w:space="8" w:color="7ECBB6" w:themeColor="accent1"/>
        <w:bottom w:val="single" w:sz="36" w:space="8" w:color="7ECBB6" w:themeColor="accent1"/>
        <w:right w:val="single" w:sz="36" w:space="8" w:color="7ECBB6" w:themeColor="accent1"/>
      </w:pBdr>
      <w:shd w:val="clear" w:color="auto" w:fill="7ECBB6" w:themeFill="accent1"/>
      <w:spacing w:before="200" w:after="280" w:line="300" w:lineRule="auto"/>
      <w:ind w:left="936" w:right="936"/>
      <w:jc w:val="center"/>
    </w:pPr>
    <w:rPr>
      <w:rFonts w:asciiTheme="majorHAnsi" w:eastAsiaTheme="majorEastAsia" w:hAnsiTheme="majorHAnsi"/>
      <w:bCs/>
      <w:i/>
      <w:iCs/>
      <w:color w:val="FFFFFF" w:themeColor="background1"/>
      <w:lang w:bidi="hi-IN"/>
      <w14:ligatures w14:val="standardContextual"/>
      <w14:cntxtAlts/>
    </w:rPr>
  </w:style>
  <w:style w:type="table" w:styleId="TableGrid">
    <w:name w:val="Table Grid"/>
    <w:basedOn w:val="TableNormal"/>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color w:val="auto"/>
      <w:szCs w:val="20"/>
      <w:lang w:eastAsia="ja-JP" w:bidi="he-IL"/>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color w:val="auto"/>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auto"/>
      <w:sz w:val="16"/>
      <w:szCs w:val="16"/>
    </w:rPr>
  </w:style>
  <w:style w:type="paragraph" w:styleId="Caption">
    <w:name w:val="caption"/>
    <w:basedOn w:val="Normal"/>
    <w:next w:val="Normal"/>
    <w:uiPriority w:val="35"/>
    <w:unhideWhenUsed/>
    <w:qFormat/>
    <w:rPr>
      <w:b/>
      <w:bCs/>
      <w:color w:val="501C6C" w:themeColor="text2"/>
      <w:sz w:val="18"/>
      <w:szCs w:val="18"/>
    </w:rPr>
  </w:style>
  <w:style w:type="paragraph" w:styleId="NoSpacing">
    <w:name w:val="No Spacing"/>
    <w:link w:val="NoSpacingChar"/>
    <w:uiPriority w:val="1"/>
    <w:qFormat/>
    <w:pPr>
      <w:spacing w:after="0" w:line="240" w:lineRule="auto"/>
    </w:pPr>
  </w:style>
  <w:style w:type="paragraph" w:styleId="BlockText">
    <w:name w:val="Block Text"/>
    <w:aliases w:val="Block Quote"/>
    <w:uiPriority w:val="40"/>
    <w:pPr>
      <w:pBdr>
        <w:top w:val="single" w:sz="2" w:space="10" w:color="B1DFD3" w:themeColor="accent1" w:themeTint="99"/>
        <w:bottom w:val="single" w:sz="24" w:space="10" w:color="B1DFD3" w:themeColor="accent1" w:themeTint="99"/>
      </w:pBdr>
      <w:spacing w:after="280" w:line="240" w:lineRule="auto"/>
      <w:ind w:left="1440" w:right="1440"/>
      <w:jc w:val="both"/>
    </w:pPr>
    <w:rPr>
      <w:rFonts w:eastAsia="Times New Roman" w:cs="Times New Roman"/>
      <w:color w:val="FFFFFF" w:themeColor="background1"/>
      <w:sz w:val="28"/>
      <w:szCs w:val="28"/>
      <w:lang w:eastAsia="ko-KR" w:bidi="hi-IN"/>
    </w:rPr>
  </w:style>
  <w:style w:type="paragraph" w:styleId="ListBullet">
    <w:name w:val="List Bullet"/>
    <w:basedOn w:val="Normal"/>
    <w:uiPriority w:val="6"/>
    <w:unhideWhenUsed/>
    <w:pPr>
      <w:numPr>
        <w:numId w:val="2"/>
      </w:numPr>
      <w:spacing w:line="276" w:lineRule="auto"/>
      <w:contextualSpacing/>
    </w:pPr>
  </w:style>
  <w:style w:type="paragraph" w:styleId="ListBullet2">
    <w:name w:val="List Bullet 2"/>
    <w:basedOn w:val="Normal"/>
    <w:uiPriority w:val="6"/>
    <w:unhideWhenUsed/>
    <w:pPr>
      <w:numPr>
        <w:numId w:val="3"/>
      </w:numPr>
      <w:spacing w:line="276" w:lineRule="auto"/>
    </w:pPr>
  </w:style>
  <w:style w:type="paragraph" w:styleId="ListBullet3">
    <w:name w:val="List Bullet 3"/>
    <w:basedOn w:val="Normal"/>
    <w:uiPriority w:val="6"/>
    <w:unhideWhenUsed/>
    <w:pPr>
      <w:numPr>
        <w:numId w:val="4"/>
      </w:numPr>
      <w:spacing w:line="276" w:lineRule="auto"/>
    </w:pPr>
  </w:style>
  <w:style w:type="paragraph" w:styleId="ListBullet4">
    <w:name w:val="List Bullet 4"/>
    <w:basedOn w:val="Normal"/>
    <w:uiPriority w:val="6"/>
    <w:unhideWhenUsed/>
    <w:pPr>
      <w:numPr>
        <w:numId w:val="5"/>
      </w:numPr>
      <w:spacing w:line="276" w:lineRule="auto"/>
    </w:pPr>
  </w:style>
  <w:style w:type="paragraph" w:styleId="ListBullet5">
    <w:name w:val="List Bullet 5"/>
    <w:basedOn w:val="Normal"/>
    <w:uiPriority w:val="6"/>
    <w:unhideWhenUsed/>
    <w:pPr>
      <w:numPr>
        <w:numId w:val="6"/>
      </w:numPr>
      <w:spacing w:line="276" w:lineRule="auto"/>
    </w:pPr>
  </w:style>
  <w:style w:type="paragraph" w:styleId="TOC1">
    <w:name w:val="toc 1"/>
    <w:basedOn w:val="Normal"/>
    <w:next w:val="Normal"/>
    <w:autoRedefine/>
    <w:uiPriority w:val="99"/>
    <w:semiHidden/>
    <w:unhideWhenUsed/>
    <w:pPr>
      <w:tabs>
        <w:tab w:val="right" w:leader="dot" w:pos="8630"/>
      </w:tabs>
      <w:spacing w:after="40"/>
    </w:pPr>
    <w:rPr>
      <w:smallCaps/>
      <w:noProof/>
      <w:color w:val="00B2DD" w:themeColor="accent2"/>
    </w:rPr>
  </w:style>
  <w:style w:type="paragraph" w:styleId="TOC2">
    <w:name w:val="toc 2"/>
    <w:basedOn w:val="Normal"/>
    <w:next w:val="Normal"/>
    <w:autoRedefine/>
    <w:uiPriority w:val="99"/>
    <w:semiHidden/>
    <w:unhideWhenUsed/>
    <w:pPr>
      <w:tabs>
        <w:tab w:val="right" w:leader="dot" w:pos="8630"/>
      </w:tabs>
      <w:spacing w:after="40"/>
      <w:ind w:left="216"/>
    </w:pPr>
    <w:rPr>
      <w:smallCaps/>
      <w:noProof/>
    </w:rPr>
  </w:style>
  <w:style w:type="paragraph" w:styleId="TOC3">
    <w:name w:val="toc 3"/>
    <w:basedOn w:val="Normal"/>
    <w:next w:val="Normal"/>
    <w:autoRedefine/>
    <w:uiPriority w:val="99"/>
    <w:semiHidden/>
    <w:unhideWhenUsed/>
    <w:pPr>
      <w:tabs>
        <w:tab w:val="right" w:leader="dot" w:pos="8630"/>
      </w:tabs>
      <w:spacing w:after="40"/>
      <w:ind w:left="446"/>
    </w:pPr>
    <w:rPr>
      <w:smallCaps/>
      <w:noProof/>
    </w:rPr>
  </w:style>
  <w:style w:type="paragraph" w:styleId="TOC4">
    <w:name w:val="toc 4"/>
    <w:basedOn w:val="Normal"/>
    <w:next w:val="Normal"/>
    <w:autoRedefine/>
    <w:uiPriority w:val="99"/>
    <w:semiHidden/>
    <w:unhideWhenUsed/>
    <w:pPr>
      <w:tabs>
        <w:tab w:val="right" w:leader="dot" w:pos="8630"/>
      </w:tabs>
      <w:spacing w:after="40"/>
      <w:ind w:left="662"/>
    </w:pPr>
    <w:rPr>
      <w:smallCaps/>
      <w:noProof/>
    </w:rPr>
  </w:style>
  <w:style w:type="paragraph" w:styleId="TOC5">
    <w:name w:val="toc 5"/>
    <w:basedOn w:val="Normal"/>
    <w:next w:val="Normal"/>
    <w:autoRedefine/>
    <w:uiPriority w:val="99"/>
    <w:semiHidden/>
    <w:unhideWhenUsed/>
    <w:pPr>
      <w:tabs>
        <w:tab w:val="right" w:leader="dot" w:pos="8630"/>
      </w:tabs>
      <w:spacing w:after="40"/>
      <w:ind w:left="878"/>
    </w:pPr>
    <w:rPr>
      <w:smallCaps/>
      <w:noProof/>
    </w:rPr>
  </w:style>
  <w:style w:type="paragraph" w:styleId="TOC6">
    <w:name w:val="toc 6"/>
    <w:basedOn w:val="Normal"/>
    <w:next w:val="Normal"/>
    <w:autoRedefine/>
    <w:uiPriority w:val="99"/>
    <w:semiHidden/>
    <w:unhideWhenUsed/>
    <w:pPr>
      <w:tabs>
        <w:tab w:val="right" w:leader="dot" w:pos="8630"/>
      </w:tabs>
      <w:spacing w:after="40"/>
      <w:ind w:left="1094"/>
    </w:pPr>
    <w:rPr>
      <w:smallCaps/>
      <w:noProof/>
    </w:rPr>
  </w:style>
  <w:style w:type="paragraph" w:styleId="TOC7">
    <w:name w:val="toc 7"/>
    <w:basedOn w:val="Normal"/>
    <w:next w:val="Normal"/>
    <w:autoRedefine/>
    <w:uiPriority w:val="99"/>
    <w:semiHidden/>
    <w:unhideWhenUsed/>
    <w:pPr>
      <w:tabs>
        <w:tab w:val="right" w:leader="dot" w:pos="8630"/>
      </w:tabs>
      <w:spacing w:after="40"/>
      <w:ind w:left="1325"/>
    </w:pPr>
    <w:rPr>
      <w:smallCaps/>
      <w:noProof/>
    </w:rPr>
  </w:style>
  <w:style w:type="paragraph" w:styleId="TOC8">
    <w:name w:val="toc 8"/>
    <w:basedOn w:val="Normal"/>
    <w:next w:val="Normal"/>
    <w:autoRedefine/>
    <w:uiPriority w:val="99"/>
    <w:semiHidden/>
    <w:unhideWhenUsed/>
    <w:pPr>
      <w:tabs>
        <w:tab w:val="right" w:leader="dot" w:pos="8630"/>
      </w:tabs>
      <w:spacing w:after="40"/>
      <w:ind w:left="1540"/>
    </w:pPr>
    <w:rPr>
      <w:smallCaps/>
      <w:noProof/>
    </w:rPr>
  </w:style>
  <w:style w:type="paragraph" w:styleId="TOC9">
    <w:name w:val="toc 9"/>
    <w:basedOn w:val="Normal"/>
    <w:next w:val="Normal"/>
    <w:autoRedefine/>
    <w:uiPriority w:val="99"/>
    <w:semiHidden/>
    <w:unhideWhenUsed/>
    <w:pPr>
      <w:tabs>
        <w:tab w:val="right" w:leader="dot" w:pos="8630"/>
      </w:tabs>
      <w:spacing w:after="40"/>
      <w:ind w:left="1760"/>
    </w:pPr>
    <w:rPr>
      <w:smallCaps/>
      <w:noProof/>
    </w:rPr>
  </w:style>
  <w:style w:type="character" w:styleId="Hyperlink">
    <w:name w:val="Hyperlink"/>
    <w:basedOn w:val="DefaultParagraphFont"/>
    <w:uiPriority w:val="99"/>
    <w:unhideWhenUsed/>
    <w:rPr>
      <w:color w:val="auto"/>
      <w:u w:val="single"/>
    </w:rPr>
  </w:style>
  <w:style w:type="character" w:styleId="BookTitle">
    <w:name w:val="Book Title"/>
    <w:basedOn w:val="DefaultParagraphFont"/>
    <w:uiPriority w:val="33"/>
    <w:qFormat/>
    <w:rPr>
      <w:b/>
      <w:bCs/>
      <w:caps w:val="0"/>
      <w:smallCaps/>
      <w:spacing w:val="10"/>
    </w:rPr>
  </w:style>
  <w:style w:type="character" w:styleId="IntenseEmphasis">
    <w:name w:val="Intense Emphasis"/>
    <w:basedOn w:val="DefaultParagraphFont"/>
    <w:uiPriority w:val="21"/>
    <w:qFormat/>
    <w:rPr>
      <w:b w:val="0"/>
      <w:bCs/>
      <w:i/>
      <w:iCs/>
      <w:caps w:val="0"/>
      <w:smallCaps w:val="0"/>
      <w:color w:val="000000"/>
    </w:rPr>
  </w:style>
  <w:style w:type="character" w:styleId="IntenseReference">
    <w:name w:val="Intense Reference"/>
    <w:basedOn w:val="DefaultParagraphFont"/>
    <w:uiPriority w:val="32"/>
    <w:qFormat/>
    <w:rPr>
      <w:b/>
      <w:bCs/>
      <w:caps w:val="0"/>
      <w:smallCaps/>
      <w:color w:val="auto"/>
      <w:spacing w:val="5"/>
      <w:u w:val="single"/>
    </w:rPr>
  </w:style>
  <w:style w:type="character" w:styleId="SubtleEmphasis">
    <w:name w:val="Subtle Emphasis"/>
    <w:basedOn w:val="DefaultParagraphFont"/>
    <w:uiPriority w:val="19"/>
    <w:qFormat/>
    <w:rPr>
      <w:i/>
      <w:iCs/>
      <w:color w:val="auto"/>
    </w:rPr>
  </w:style>
  <w:style w:type="character" w:styleId="SubtleReference">
    <w:name w:val="Subtle Reference"/>
    <w:basedOn w:val="DefaultParagraphFont"/>
    <w:uiPriority w:val="31"/>
    <w:qFormat/>
    <w:rPr>
      <w:smallCaps/>
      <w:color w:val="auto"/>
      <w:u w:val="single"/>
    </w:rPr>
  </w:style>
  <w:style w:type="paragraph" w:styleId="Closing">
    <w:name w:val="Closing"/>
    <w:basedOn w:val="Normal"/>
    <w:link w:val="ClosingChar"/>
    <w:uiPriority w:val="5"/>
    <w:unhideWhenUsed/>
    <w:pPr>
      <w:spacing w:before="480" w:after="960"/>
      <w:contextualSpacing/>
    </w:pPr>
  </w:style>
  <w:style w:type="character" w:customStyle="1" w:styleId="ClosingChar">
    <w:name w:val="Closing Char"/>
    <w:basedOn w:val="DefaultParagraphFont"/>
    <w:link w:val="Closing"/>
    <w:uiPriority w:val="5"/>
    <w:rPr>
      <w:rFonts w:cs="Times New Roman"/>
      <w:color w:val="auto"/>
      <w:szCs w:val="20"/>
      <w:lang w:eastAsia="ja-JP" w:bidi="he-IL"/>
    </w:rPr>
  </w:style>
  <w:style w:type="paragraph" w:customStyle="1" w:styleId="RecipientAddress">
    <w:name w:val="Recipient Address"/>
    <w:basedOn w:val="NoSpacing"/>
    <w:uiPriority w:val="3"/>
    <w:pPr>
      <w:spacing w:after="360"/>
      <w:contextualSpacing/>
    </w:pPr>
  </w:style>
  <w:style w:type="paragraph" w:styleId="Salutation">
    <w:name w:val="Salutation"/>
    <w:basedOn w:val="NoSpacing"/>
    <w:next w:val="Normal"/>
    <w:link w:val="SalutationChar"/>
    <w:uiPriority w:val="4"/>
    <w:unhideWhenUsed/>
    <w:pPr>
      <w:spacing w:before="480" w:after="320"/>
      <w:contextualSpacing/>
    </w:pPr>
    <w:rPr>
      <w:b/>
    </w:rPr>
  </w:style>
  <w:style w:type="character" w:customStyle="1" w:styleId="SalutationChar">
    <w:name w:val="Salutation Char"/>
    <w:basedOn w:val="DefaultParagraphFont"/>
    <w:link w:val="Salutation"/>
    <w:uiPriority w:val="4"/>
    <w:rPr>
      <w:rFonts w:cs="Times New Roman"/>
      <w:b/>
      <w:color w:val="auto"/>
      <w:szCs w:val="20"/>
      <w:lang w:eastAsia="ja-JP" w:bidi="he-IL"/>
    </w:rPr>
  </w:style>
  <w:style w:type="paragraph" w:customStyle="1" w:styleId="SenderAddress">
    <w:name w:val="Sender Address"/>
    <w:basedOn w:val="NoSpacing"/>
    <w:uiPriority w:val="2"/>
    <w:pPr>
      <w:spacing w:after="360"/>
      <w:contextualSpacing/>
    </w:pPr>
  </w:style>
  <w:style w:type="paragraph" w:styleId="Subtitle">
    <w:name w:val="Subtitle"/>
    <w:basedOn w:val="Normal"/>
    <w:next w:val="Normal"/>
    <w:link w:val="SubtitleChar"/>
    <w:qFormat/>
    <w:pPr>
      <w:numPr>
        <w:ilvl w:val="1"/>
      </w:numPr>
    </w:pPr>
    <w:rPr>
      <w:rFonts w:eastAsiaTheme="majorEastAsia" w:cstheme="majorBidi"/>
      <w:iCs/>
      <w:color w:val="000000"/>
      <w:spacing w:val="15"/>
    </w:rPr>
  </w:style>
  <w:style w:type="character" w:customStyle="1" w:styleId="SubtitleChar">
    <w:name w:val="Subtitle Char"/>
    <w:basedOn w:val="DefaultParagraphFont"/>
    <w:link w:val="Subtitle"/>
    <w:rPr>
      <w:rFonts w:eastAsiaTheme="majorEastAsia" w:cstheme="majorBidi"/>
      <w:iCs/>
      <w:color w:val="000000"/>
      <w:spacing w:val="15"/>
      <w:sz w:val="24"/>
      <w:szCs w:val="24"/>
    </w:rPr>
  </w:style>
  <w:style w:type="paragraph" w:styleId="Title">
    <w:name w:val="Title"/>
    <w:basedOn w:val="Normal"/>
    <w:next w:val="Normal"/>
    <w:link w:val="TitleChar"/>
    <w:uiPriority w:val="10"/>
    <w:qFormat/>
    <w:pPr>
      <w:spacing w:after="300"/>
      <w:contextualSpacing/>
    </w:pPr>
    <w:rPr>
      <w:rFonts w:asciiTheme="majorHAnsi" w:eastAsiaTheme="majorEastAsia" w:hAnsiTheme="majorHAnsi" w:cstheme="majorBidi"/>
      <w:color w:val="000000"/>
      <w:spacing w:val="5"/>
      <w:kern w:val="28"/>
      <w:sz w:val="56"/>
      <w:szCs w:val="56"/>
      <w14:ligatures w14:val="standardContextual"/>
      <w14:cntxtAlts/>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5"/>
      <w:kern w:val="28"/>
      <w:sz w:val="56"/>
      <w:szCs w:val="56"/>
      <w14:ligatures w14:val="standardContextual"/>
      <w14:cntxtAlts/>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cs="Times New Roman"/>
      <w:color w:val="auto"/>
      <w:szCs w:val="20"/>
      <w:lang w:eastAsia="ja-JP" w:bidi="he-IL"/>
    </w:rPr>
  </w:style>
  <w:style w:type="character" w:styleId="PlaceholderText">
    <w:name w:val="Placeholder Text"/>
    <w:basedOn w:val="DefaultParagraphFont"/>
    <w:uiPriority w:val="99"/>
    <w:unhideWhenUsed/>
    <w:rPr>
      <w:color w:val="808080"/>
    </w:rPr>
  </w:style>
  <w:style w:type="paragraph" w:styleId="Signature">
    <w:name w:val="Signature"/>
    <w:basedOn w:val="Normal"/>
    <w:link w:val="SignatureChar"/>
    <w:uiPriority w:val="99"/>
    <w:unhideWhenUsed/>
    <w:pPr>
      <w:contextualSpacing/>
    </w:pPr>
  </w:style>
  <w:style w:type="character" w:customStyle="1" w:styleId="SignatureChar">
    <w:name w:val="Signature Char"/>
    <w:basedOn w:val="DefaultParagraphFont"/>
    <w:link w:val="Signature"/>
    <w:uiPriority w:val="99"/>
    <w:rPr>
      <w:rFonts w:cs="Times New Roman"/>
      <w:color w:val="auto"/>
      <w:szCs w:val="20"/>
      <w:lang w:eastAsia="ja-JP" w:bidi="he-IL"/>
    </w:rPr>
  </w:style>
  <w:style w:type="table" w:customStyle="1" w:styleId="Style6">
    <w:name w:val="Style 6"/>
    <w:basedOn w:val="TableNormal"/>
    <w:uiPriority w:val="26"/>
    <w:pPr>
      <w:spacing w:after="0" w:line="240" w:lineRule="auto"/>
    </w:pPr>
    <w:rPr>
      <w:rFonts w:eastAsia="Times New Roman" w:cs="Times New Roman"/>
      <w:color w:val="000000" w:themeColor="text1"/>
    </w:rPr>
    <w:tblPr>
      <w:tblBorders>
        <w:top w:val="single" w:sz="4" w:space="0" w:color="7ECBB6" w:themeColor="accent1"/>
        <w:left w:val="single" w:sz="4" w:space="0" w:color="7ECBB6" w:themeColor="accent1"/>
        <w:bottom w:val="single" w:sz="4" w:space="0" w:color="7ECBB6" w:themeColor="accent1"/>
        <w:right w:val="single" w:sz="4" w:space="0" w:color="7ECBB6" w:themeColor="accent1"/>
        <w:insideH w:val="single" w:sz="4" w:space="0" w:color="FFFFFF" w:themeColor="background1"/>
        <w:insideV w:val="single" w:sz="4" w:space="0" w:color="FFFFFF" w:themeColor="background1"/>
      </w:tblBorders>
    </w:tblPr>
    <w:tcPr>
      <w:shd w:val="clear" w:color="auto" w:fill="E5F4F0" w:themeFill="accent1" w:themeFillTint="33"/>
    </w:tcPr>
    <w:tblStylePr w:type="firstRow">
      <w:rPr>
        <w:b/>
        <w:bCs/>
        <w:color w:val="501C6C" w:themeColor="text2"/>
      </w:rPr>
      <w:tblPr/>
      <w:tcPr>
        <w:shd w:val="clear" w:color="auto" w:fill="F2F9F7" w:themeFill="accent1" w:themeFillTint="19"/>
      </w:tcPr>
    </w:tblStylePr>
    <w:tblStylePr w:type="lastRow">
      <w:rPr>
        <w:b/>
        <w:bCs/>
        <w:color w:val="FFFFFF" w:themeColor="background1"/>
      </w:rPr>
      <w:tblPr/>
      <w:tcPr>
        <w:shd w:val="clear" w:color="auto" w:fill="7ECBB6" w:themeFill="accent1"/>
      </w:tcPr>
    </w:tblStylePr>
    <w:tblStylePr w:type="firstCol">
      <w:rPr>
        <w:b/>
        <w:bCs/>
        <w:color w:val="501C6C" w:themeColor="text2"/>
      </w:rPr>
    </w:tblStylePr>
    <w:tblStylePr w:type="lastCol">
      <w:rPr>
        <w:color w:val="000000" w:themeColor="text1"/>
      </w:rPr>
    </w:tblStylePr>
  </w:style>
  <w:style w:type="paragraph" w:customStyle="1" w:styleId="DateText">
    <w:name w:val="Date Text"/>
    <w:basedOn w:val="Normal"/>
    <w:uiPriority w:val="35"/>
    <w:pPr>
      <w:spacing w:before="720"/>
      <w:contextualSpacing/>
    </w:pPr>
  </w:style>
  <w:style w:type="character" w:customStyle="1" w:styleId="NoSpacingChar">
    <w:name w:val="No Spacing Char"/>
    <w:basedOn w:val="DefaultParagraphFont"/>
    <w:link w:val="NoSpacing"/>
    <w:uiPriority w:val="1"/>
  </w:style>
  <w:style w:type="paragraph" w:styleId="ListParagraph">
    <w:name w:val="List Paragraph"/>
    <w:basedOn w:val="Normal"/>
    <w:uiPriority w:val="34"/>
    <w:qFormat/>
    <w:pPr>
      <w:spacing w:after="160"/>
      <w:ind w:left="1008" w:hanging="288"/>
      <w:contextualSpacing/>
    </w:pPr>
    <w:rPr>
      <w:rFonts w:eastAsiaTheme="minorHAnsi"/>
      <w:sz w:val="21"/>
    </w:rPr>
  </w:style>
  <w:style w:type="character" w:customStyle="1" w:styleId="IntenseQuoteChar">
    <w:name w:val="Intense Quote Char"/>
    <w:basedOn w:val="DefaultParagraphFont"/>
    <w:link w:val="IntenseQuote"/>
    <w:uiPriority w:val="30"/>
    <w:rPr>
      <w:rFonts w:asciiTheme="majorHAnsi" w:eastAsiaTheme="majorEastAsia" w:hAnsiTheme="majorHAnsi"/>
      <w:bCs/>
      <w:i/>
      <w:iCs/>
      <w:color w:val="auto"/>
      <w:sz w:val="24"/>
      <w:shd w:val="clear" w:color="auto" w:fill="7ECBB6" w:themeFill="accent1"/>
      <w:lang w:bidi="hi-IN"/>
      <w14:ligatures w14:val="standardContextual"/>
      <w14:cntxtAlts/>
    </w:rPr>
  </w:style>
  <w:style w:type="paragraph" w:styleId="TOCHeading">
    <w:name w:val="TOC Heading"/>
    <w:basedOn w:val="Heading1"/>
    <w:next w:val="Normal"/>
    <w:uiPriority w:val="39"/>
    <w:semiHidden/>
    <w:unhideWhenUsed/>
    <w:qFormat/>
    <w:pPr>
      <w:spacing w:before="480" w:line="276" w:lineRule="auto"/>
      <w:outlineLvl w:val="9"/>
    </w:pPr>
    <w:rPr>
      <w:b/>
      <w:i w:val="0"/>
      <w:sz w:val="28"/>
      <w:szCs w:val="28"/>
    </w:rPr>
  </w:style>
  <w:style w:type="paragraph" w:customStyle="1" w:styleId="BodyCopy">
    <w:name w:val="Body Copy"/>
    <w:basedOn w:val="Footer"/>
    <w:qFormat/>
    <w:rsid w:val="007265AF"/>
    <w:rPr>
      <w:rFonts w:ascii="Calibri" w:hAnsi="Calibri"/>
      <w:color w:val="000000" w:themeColor="text1"/>
    </w:rPr>
  </w:style>
  <w:style w:type="paragraph" w:customStyle="1" w:styleId="Sender">
    <w:name w:val="Sender"/>
    <w:basedOn w:val="Signature"/>
    <w:qFormat/>
    <w:rsid w:val="007265AF"/>
    <w:rPr>
      <w:b/>
      <w:color w:val="000000" w:themeColor="text1"/>
    </w:rPr>
  </w:style>
  <w:style w:type="paragraph" w:customStyle="1" w:styleId="DepartmentTitleFooter">
    <w:name w:val="Department Title Footer"/>
    <w:basedOn w:val="Normal"/>
    <w:qFormat/>
    <w:rsid w:val="007265AF"/>
    <w:rPr>
      <w:rFonts w:ascii="Calibri" w:hAnsi="Calibri" w:cs="Calibri"/>
      <w:b/>
      <w:bCs/>
      <w:color w:val="000000" w:themeColor="text1"/>
      <w:sz w:val="19"/>
      <w:szCs w:val="19"/>
    </w:rPr>
  </w:style>
  <w:style w:type="paragraph" w:customStyle="1" w:styleId="BodyFormattingFooter">
    <w:name w:val="Body Formatting Footer"/>
    <w:basedOn w:val="Normal"/>
    <w:qFormat/>
    <w:rsid w:val="007265AF"/>
    <w:rPr>
      <w:color w:val="000000" w:themeColor="text1"/>
      <w:sz w:val="19"/>
      <w:szCs w:val="19"/>
    </w:rPr>
  </w:style>
  <w:style w:type="paragraph" w:customStyle="1" w:styleId="WebsiteFooter">
    <w:name w:val="Website Footer"/>
    <w:basedOn w:val="Normal"/>
    <w:qFormat/>
    <w:rsid w:val="00250E02"/>
    <w:rPr>
      <w:rFonts w:ascii="Calibri" w:hAnsi="Calibri" w:cs="Calibri"/>
      <w:b/>
      <w:bCs/>
      <w:color w:val="3C1053"/>
      <w:sz w:val="21"/>
      <w:szCs w:val="21"/>
    </w:rPr>
  </w:style>
  <w:style w:type="paragraph" w:styleId="BodyText">
    <w:name w:val="Body Text"/>
    <w:basedOn w:val="Normal"/>
    <w:link w:val="BodyTextChar"/>
    <w:rsid w:val="00A22FBA"/>
    <w:rPr>
      <w:b/>
      <w:bCs/>
    </w:rPr>
  </w:style>
  <w:style w:type="character" w:customStyle="1" w:styleId="BodyTextChar">
    <w:name w:val="Body Text Char"/>
    <w:basedOn w:val="DefaultParagraphFont"/>
    <w:link w:val="BodyText"/>
    <w:rsid w:val="00A22FBA"/>
    <w:rPr>
      <w:rFonts w:ascii="Times New Roman" w:eastAsia="Times New Roman" w:hAnsi="Times New Roman" w:cs="Times New Roman"/>
      <w:b/>
      <w:bCs/>
      <w:sz w:val="24"/>
      <w:szCs w:val="24"/>
      <w:lang w:val="en-GB"/>
    </w:rPr>
  </w:style>
  <w:style w:type="paragraph" w:styleId="BodyText2">
    <w:name w:val="Body Text 2"/>
    <w:basedOn w:val="Normal"/>
    <w:link w:val="BodyText2Char"/>
    <w:rsid w:val="00A22FBA"/>
    <w:rPr>
      <w:sz w:val="22"/>
    </w:rPr>
  </w:style>
  <w:style w:type="character" w:customStyle="1" w:styleId="BodyText2Char">
    <w:name w:val="Body Text 2 Char"/>
    <w:basedOn w:val="DefaultParagraphFont"/>
    <w:link w:val="BodyText2"/>
    <w:rsid w:val="00A22FBA"/>
    <w:rPr>
      <w:rFonts w:ascii="Times New Roman" w:eastAsia="Times New Roman" w:hAnsi="Times New Roman" w:cs="Times New Roman"/>
      <w:szCs w:val="24"/>
      <w:lang w:val="en-GB"/>
    </w:rPr>
  </w:style>
  <w:style w:type="character" w:styleId="UnresolvedMention">
    <w:name w:val="Unresolved Mention"/>
    <w:basedOn w:val="DefaultParagraphFont"/>
    <w:uiPriority w:val="99"/>
    <w:semiHidden/>
    <w:unhideWhenUsed/>
    <w:rsid w:val="0097268B"/>
    <w:rPr>
      <w:color w:val="605E5C"/>
      <w:shd w:val="clear" w:color="auto" w:fill="E1DFDD"/>
    </w:rPr>
  </w:style>
  <w:style w:type="character" w:styleId="FollowedHyperlink">
    <w:name w:val="FollowedHyperlink"/>
    <w:basedOn w:val="DefaultParagraphFont"/>
    <w:uiPriority w:val="99"/>
    <w:semiHidden/>
    <w:unhideWhenUsed/>
    <w:rsid w:val="00C314F4"/>
    <w:rPr>
      <w:color w:val="501C6C" w:themeColor="followedHyperlink"/>
      <w:u w:val="single"/>
    </w:rPr>
  </w:style>
  <w:style w:type="paragraph" w:styleId="Revision">
    <w:name w:val="Revision"/>
    <w:hidden/>
    <w:uiPriority w:val="99"/>
    <w:semiHidden/>
    <w:rsid w:val="00754423"/>
    <w:pPr>
      <w:spacing w:after="0" w:line="240" w:lineRule="auto"/>
    </w:pPr>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357521">
      <w:bodyDiv w:val="1"/>
      <w:marLeft w:val="0"/>
      <w:marRight w:val="0"/>
      <w:marTop w:val="0"/>
      <w:marBottom w:val="0"/>
      <w:divBdr>
        <w:top w:val="none" w:sz="0" w:space="0" w:color="auto"/>
        <w:left w:val="none" w:sz="0" w:space="0" w:color="auto"/>
        <w:bottom w:val="none" w:sz="0" w:space="0" w:color="auto"/>
        <w:right w:val="none" w:sz="0" w:space="0" w:color="auto"/>
      </w:divBdr>
    </w:div>
    <w:div w:id="188136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view.officeapps.live.com/op/view.aspx?src=https%3A%2F%2Fwarwick.ac.uk%2Fservices%2Fpeopleteam%2Finternal%2Facademicprogression%2Facademicpromotion%2Fcv-template.docx&amp;wdOrigin=BROWSELINK" TargetMode="External"/><Relationship Id="rId26" Type="http://schemas.openxmlformats.org/officeDocument/2006/relationships/hyperlink" Target="mailto:academicprogression@warwick.ac.uk" TargetMode="External"/><Relationship Id="rId3" Type="http://schemas.openxmlformats.org/officeDocument/2006/relationships/customXml" Target="../customXml/item3.xml"/><Relationship Id="rId21" Type="http://schemas.openxmlformats.org/officeDocument/2006/relationships/hyperlink" Target="http://www.leidenmanifesto.org/"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view.officeapps.live.com/op/view.aspx?src=https%3A%2F%2Fwarwick.ac.uk%2Fservices%2Fpeopleteam%2Finternal%2Facademicprogression%2Facademicpromotion%2Facademic-change-of-career-pathway-application-form.docx&amp;wdOrigin=BROWSELIN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arwick.ac.uk/services/peopleteam/internal/academicprogression/academicpromotion/academic-promotions-guidance-2026-27.pdf" TargetMode="External"/><Relationship Id="rId20" Type="http://schemas.openxmlformats.org/officeDocument/2006/relationships/hyperlink" Target="mailto:academicprocesses@warwick.ac.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arwick.ac.uk/services/peopleteam/internal/academicprogression/academicpromotion/matrix.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warwick.ac.uk/services/humanresources/internal/academicprocesses/academicpromotion/"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hyperlink" Target="https://warwick.ac.uk/services/peopleteam/internal/academicprogression/academicpromotion/academic-promotions-guidance-2026-27.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2171166\AppData\Local\Temp\MicrosoftEdgeDownloads\612e5227-7b72-4e50-8f56-db2267ce5995\brand_portal_stationery_digital_letterhead.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Executive">
  <a:themeElements>
    <a:clrScheme name="Uni of Warwick 2023">
      <a:dk1>
        <a:srgbClr val="000000"/>
      </a:dk1>
      <a:lt1>
        <a:srgbClr val="FFFFFF"/>
      </a:lt1>
      <a:dk2>
        <a:srgbClr val="501C6C"/>
      </a:dk2>
      <a:lt2>
        <a:srgbClr val="FFFFFF"/>
      </a:lt2>
      <a:accent1>
        <a:srgbClr val="7ECBB6"/>
      </a:accent1>
      <a:accent2>
        <a:srgbClr val="00B2DD"/>
      </a:accent2>
      <a:accent3>
        <a:srgbClr val="FFC233"/>
      </a:accent3>
      <a:accent4>
        <a:srgbClr val="F37920"/>
      </a:accent4>
      <a:accent5>
        <a:srgbClr val="EF4050"/>
      </a:accent5>
      <a:accent6>
        <a:srgbClr val="501C6C"/>
      </a:accent6>
      <a:hlink>
        <a:srgbClr val="3F4146"/>
      </a:hlink>
      <a:folHlink>
        <a:srgbClr val="501C6C"/>
      </a:folHlink>
    </a:clrScheme>
    <a:fontScheme name="warwick">
      <a:majorFont>
        <a:latin typeface="Calibri"/>
        <a:ea typeface=""/>
        <a:cs typeface=""/>
      </a:majorFont>
      <a:minorFont>
        <a:latin typeface="Calibri"/>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microsoft.com/office/word/2004/10/bibliography" xmlns="http://schemas.microsoft.com/office/word/2004/10/bibliography"/>
</file>

<file path=customXml/item5.xml><?xml version="1.0" encoding="utf-8"?>
<ct:contentTypeSchema xmlns:ct="http://schemas.microsoft.com/office/2006/metadata/contentType" xmlns:ma="http://schemas.microsoft.com/office/2006/metadata/properties/metaAttributes" ct:_="" ma:_="" ma:contentTypeName="Document" ma:contentTypeID="0x01010084253239FA5B9046BA8FDA3F1B098EF7" ma:contentTypeVersion="3" ma:contentTypeDescription="Create a new document." ma:contentTypeScope="" ma:versionID="013c6ac653a5e59aa3095aa3ca8609a2">
  <xsd:schema xmlns:xsd="http://www.w3.org/2001/XMLSchema" xmlns:xs="http://www.w3.org/2001/XMLSchema" xmlns:p="http://schemas.microsoft.com/office/2006/metadata/properties" xmlns:ns2="5f71f2dd-4ba3-462d-b111-1989191d766b" targetNamespace="http://schemas.microsoft.com/office/2006/metadata/properties" ma:root="true" ma:fieldsID="6733908bae8ed744ec5e91480e96c65a" ns2:_="">
    <xsd:import namespace="5f71f2dd-4ba3-462d-b111-1989191d766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1f2dd-4ba3-462d-b111-1989191d76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overPageProperties xmlns="http://schemas.microsoft.com/office/2006/coverPageProps">
  <PublishDate/>
  <Abstract/>
  <CompanyAddress/>
  <CompanyPhone/>
  <CompanyFax/>
  <CompanyEmail/>
</CoverPageProperti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0200FD-273E-4D45-8C57-7A18E196A4F1}">
  <ds:schemaRefs>
    <ds:schemaRef ds:uri="http://schemas.openxmlformats.org/officeDocument/2006/bibliography"/>
  </ds:schemaRefs>
</ds:datastoreItem>
</file>

<file path=customXml/itemProps3.xml><?xml version="1.0" encoding="utf-8"?>
<ds:datastoreItem xmlns:ds="http://schemas.openxmlformats.org/officeDocument/2006/customXml" ds:itemID="{B64D65B2-99C9-4755-824D-EC8E4D758BB1}">
  <ds:schemaRefs>
    <ds:schemaRef ds:uri="http://schemas.microsoft.com/sharepoint/v3/contenttype/forms"/>
  </ds:schemaRefs>
</ds:datastoreItem>
</file>

<file path=customXml/itemProps4.xml><?xml version="1.0" encoding="utf-8"?>
<ds:datastoreItem xmlns:ds="http://schemas.openxmlformats.org/officeDocument/2006/customXml" ds:itemID="{C2CF5E3A-7B6D-49D9-98D1-497DE9185669}">
  <ds:schemaRefs>
    <ds:schemaRef ds:uri="http://schemas.microsoft.com/office/word/2004/10/bibliography"/>
  </ds:schemaRefs>
</ds:datastoreItem>
</file>

<file path=customXml/itemProps5.xml><?xml version="1.0" encoding="utf-8"?>
<ds:datastoreItem xmlns:ds="http://schemas.openxmlformats.org/officeDocument/2006/customXml" ds:itemID="{4F729F5F-288B-4B4E-B710-55903AD33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1f2dd-4ba3-462d-b111-1989191d76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A90BD7C-A107-473D-9CEC-88442B1DCEDA}">
  <ds:schemaRefs>
    <ds:schemaRef ds:uri="http://schemas.microsoft.com/office/2006/coverPageProps"/>
  </ds:schemaRefs>
</ds:datastoreItem>
</file>

<file path=customXml/itemProps7.xml><?xml version="1.0" encoding="utf-8"?>
<ds:datastoreItem xmlns:ds="http://schemas.openxmlformats.org/officeDocument/2006/customXml" ds:itemID="{8AC2ABA6-0939-4ED9-B917-C58A6AF54FE6}">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5472DDDD-EF00-4AE5-AFBA-4A4AE8527F10}">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brand_portal_stationery_digital_letterhead</Template>
  <TotalTime>5</TotalTime>
  <Pages>10</Pages>
  <Words>1405</Words>
  <Characters>8009</Characters>
  <Application>Microsoft Office Word</Application>
  <DocSecurity>0</DocSecurity>
  <Lines>66</Lines>
  <Paragraphs>18</Paragraphs>
  <ScaleCrop>false</ScaleCrop>
  <Company>University of Warwick</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Mullis, Debbie</dc:creator>
  <cp:lastModifiedBy>Wanczarskyj, Angelina</cp:lastModifiedBy>
  <cp:revision>3</cp:revision>
  <cp:lastPrinted>2023-08-10T10:28:00Z</cp:lastPrinted>
  <dcterms:created xsi:type="dcterms:W3CDTF">2026-09-29T10:10:00Z</dcterms:created>
  <dcterms:modified xsi:type="dcterms:W3CDTF">2026-09-29T10:27:00Z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TC017730559991</vt:lpwstr>
  </property>
  <property fmtid="{D5CDD505-2E9C-101B-9397-08002B2CF9AE}" pid="3" name="ContentTypeId">
    <vt:lpwstr>0x01010084253239FA5B9046BA8FDA3F1B098EF7</vt:lpwstr>
  </property>
  <property fmtid="{D5CDD505-2E9C-101B-9397-08002B2CF9AE}" pid="4" name="docLang">
    <vt:lpwstr>en</vt:lpwstr>
  </property>
</Properties>
</file>