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14B41E" w14:textId="77777777" w:rsidR="00FA3ED4" w:rsidRPr="00313286" w:rsidRDefault="00FA3ED4" w:rsidP="00FA3ED4">
      <w:pPr>
        <w:jc w:val="center"/>
        <w:rPr>
          <w:rFonts w:cs="Arial"/>
          <w:b/>
          <w:bCs/>
          <w:color w:val="501C6C" w:themeColor="accent6"/>
          <w:sz w:val="28"/>
          <w:szCs w:val="28"/>
        </w:rPr>
      </w:pPr>
      <w:r w:rsidRPr="00313286">
        <w:rPr>
          <w:rFonts w:cs="Arial"/>
          <w:b/>
          <w:bCs/>
          <w:color w:val="501C6C" w:themeColor="accent6"/>
          <w:sz w:val="28"/>
          <w:szCs w:val="28"/>
        </w:rPr>
        <w:t>Record of Informal Discussion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000" w:firstRow="0" w:lastRow="0" w:firstColumn="0" w:lastColumn="0" w:noHBand="0" w:noVBand="0"/>
      </w:tblPr>
      <w:tblGrid>
        <w:gridCol w:w="1843"/>
        <w:gridCol w:w="2693"/>
        <w:gridCol w:w="1560"/>
        <w:gridCol w:w="2976"/>
      </w:tblGrid>
      <w:tr w:rsidR="00FA3ED4" w:rsidRPr="00F06B4F" w14:paraId="06414F0F" w14:textId="77777777" w:rsidTr="00313286">
        <w:tc>
          <w:tcPr>
            <w:tcW w:w="1843" w:type="dxa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64EAFC6" w14:textId="77777777" w:rsidR="00FA3ED4" w:rsidRPr="00F06B4F" w:rsidRDefault="00FA3ED4" w:rsidP="002344B0">
            <w:pPr>
              <w:pStyle w:val="Body"/>
              <w:tabs>
                <w:tab w:val="clear" w:pos="851"/>
                <w:tab w:val="clear" w:pos="1701"/>
                <w:tab w:val="clear" w:pos="2835"/>
                <w:tab w:val="clear" w:pos="4253"/>
              </w:tabs>
              <w:spacing w:after="0" w:line="240" w:lineRule="auto"/>
              <w:jc w:val="left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F06B4F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Employee Name:</w:t>
            </w: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BA26B5" w14:textId="77777777" w:rsidR="00FA3ED4" w:rsidRPr="00F06B4F" w:rsidRDefault="00FA3ED4" w:rsidP="002344B0">
            <w:pPr>
              <w:spacing w:after="0" w:line="240" w:lineRule="auto"/>
              <w:rPr>
                <w:rFonts w:cs="Arial"/>
                <w:b/>
              </w:rPr>
            </w:pPr>
          </w:p>
        </w:tc>
        <w:tc>
          <w:tcPr>
            <w:tcW w:w="1560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6BB742" w14:textId="145F0CE4" w:rsidR="00FA3ED4" w:rsidRPr="00F06B4F" w:rsidRDefault="00FA3ED4" w:rsidP="76AFEC53">
            <w:pPr>
              <w:spacing w:after="0" w:line="240" w:lineRule="auto"/>
              <w:rPr>
                <w:rFonts w:cs="Arial"/>
                <w:b/>
                <w:bCs/>
              </w:rPr>
            </w:pPr>
            <w:r w:rsidRPr="76AFEC53">
              <w:rPr>
                <w:rFonts w:cs="Arial"/>
                <w:b/>
                <w:bCs/>
              </w:rPr>
              <w:t xml:space="preserve">Discussion conducted </w:t>
            </w:r>
            <w:r w:rsidR="2959AA30" w:rsidRPr="76AFEC53">
              <w:rPr>
                <w:rFonts w:cs="Arial"/>
                <w:b/>
                <w:bCs/>
              </w:rPr>
              <w:t>by</w:t>
            </w:r>
            <w:r w:rsidRPr="76AFEC53">
              <w:rPr>
                <w:rFonts w:cs="Arial"/>
                <w:b/>
                <w:bCs/>
              </w:rPr>
              <w:t xml:space="preserve">: </w:t>
            </w:r>
          </w:p>
        </w:tc>
        <w:tc>
          <w:tcPr>
            <w:tcW w:w="2976" w:type="dxa"/>
            <w:tcBorders>
              <w:left w:val="single" w:sz="4" w:space="0" w:color="auto"/>
            </w:tcBorders>
            <w:vAlign w:val="center"/>
          </w:tcPr>
          <w:p w14:paraId="5A624015" w14:textId="77777777" w:rsidR="00FA3ED4" w:rsidRPr="00F06B4F" w:rsidRDefault="00FA3ED4" w:rsidP="002344B0">
            <w:pPr>
              <w:spacing w:after="0" w:line="240" w:lineRule="auto"/>
              <w:rPr>
                <w:rFonts w:cs="Arial"/>
              </w:rPr>
            </w:pPr>
          </w:p>
        </w:tc>
      </w:tr>
      <w:tr w:rsidR="00FA3ED4" w:rsidRPr="00F06B4F" w14:paraId="010633A4" w14:textId="77777777" w:rsidTr="00313286">
        <w:tc>
          <w:tcPr>
            <w:tcW w:w="1843" w:type="dxa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282955E" w14:textId="77777777" w:rsidR="00FA3ED4" w:rsidRPr="00F06B4F" w:rsidRDefault="00FA3ED4" w:rsidP="002344B0">
            <w:pPr>
              <w:spacing w:after="0" w:line="240" w:lineRule="auto"/>
              <w:rPr>
                <w:rFonts w:cs="Arial"/>
                <w:b/>
                <w:bCs/>
              </w:rPr>
            </w:pPr>
            <w:r w:rsidRPr="00F06B4F">
              <w:rPr>
                <w:rFonts w:cs="Arial"/>
                <w:b/>
                <w:bCs/>
              </w:rPr>
              <w:t>Department:</w:t>
            </w: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A9035A" w14:textId="77777777" w:rsidR="00FA3ED4" w:rsidRPr="00F06B4F" w:rsidRDefault="00FA3ED4" w:rsidP="002344B0">
            <w:pPr>
              <w:spacing w:after="0" w:line="240" w:lineRule="auto"/>
              <w:rPr>
                <w:rFonts w:cs="Arial"/>
                <w:b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CF2631F" w14:textId="77777777" w:rsidR="00FA3ED4" w:rsidRPr="00F06B4F" w:rsidRDefault="00FA3ED4" w:rsidP="002344B0">
            <w:pPr>
              <w:spacing w:after="0" w:line="240" w:lineRule="auto"/>
              <w:rPr>
                <w:rFonts w:cs="Arial"/>
                <w:b/>
              </w:rPr>
            </w:pPr>
            <w:r w:rsidRPr="00F06B4F">
              <w:rPr>
                <w:rFonts w:cs="Arial"/>
                <w:b/>
              </w:rPr>
              <w:t>Date:</w:t>
            </w:r>
          </w:p>
        </w:tc>
        <w:tc>
          <w:tcPr>
            <w:tcW w:w="2976" w:type="dxa"/>
            <w:tcBorders>
              <w:left w:val="single" w:sz="4" w:space="0" w:color="auto"/>
            </w:tcBorders>
            <w:vAlign w:val="center"/>
          </w:tcPr>
          <w:p w14:paraId="49D1646B" w14:textId="77777777" w:rsidR="00FA3ED4" w:rsidRPr="00F06B4F" w:rsidRDefault="00FA3ED4" w:rsidP="002344B0">
            <w:pPr>
              <w:spacing w:after="0" w:line="240" w:lineRule="auto"/>
              <w:rPr>
                <w:rFonts w:cs="Arial"/>
              </w:rPr>
            </w:pPr>
          </w:p>
        </w:tc>
      </w:tr>
    </w:tbl>
    <w:p w14:paraId="65F7DB17" w14:textId="77777777" w:rsidR="00FA3ED4" w:rsidRPr="00F06B4F" w:rsidRDefault="00FA3ED4" w:rsidP="00FA3ED4">
      <w:pPr>
        <w:spacing w:after="0" w:line="240" w:lineRule="auto"/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000" w:firstRow="0" w:lastRow="0" w:firstColumn="0" w:lastColumn="0" w:noHBand="0" w:noVBand="0"/>
      </w:tblPr>
      <w:tblGrid>
        <w:gridCol w:w="9072"/>
      </w:tblGrid>
      <w:tr w:rsidR="00FA3ED4" w:rsidRPr="00F06B4F" w14:paraId="4ED3B04E" w14:textId="77777777" w:rsidTr="00313286">
        <w:trPr>
          <w:cantSplit/>
          <w:trHeight w:val="242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9CEA41" w14:textId="77777777" w:rsidR="00FA3ED4" w:rsidRPr="00F06B4F" w:rsidRDefault="00FA3ED4" w:rsidP="002344B0">
            <w:pPr>
              <w:spacing w:after="0" w:line="240" w:lineRule="auto"/>
              <w:rPr>
                <w:rFonts w:cs="Arial"/>
                <w:b/>
                <w:bCs/>
              </w:rPr>
            </w:pPr>
            <w:r w:rsidRPr="00F06B4F">
              <w:rPr>
                <w:rFonts w:cs="Arial"/>
                <w:b/>
                <w:bCs/>
              </w:rPr>
              <w:t>Areas of concern (as identified by manager)</w:t>
            </w:r>
            <w:r>
              <w:rPr>
                <w:rFonts w:cs="Arial"/>
                <w:b/>
                <w:bCs/>
              </w:rPr>
              <w:t>:</w:t>
            </w:r>
          </w:p>
        </w:tc>
      </w:tr>
      <w:tr w:rsidR="00FA3ED4" w:rsidRPr="00F06B4F" w14:paraId="197BBF3B" w14:textId="77777777" w:rsidTr="2FDABFDE">
        <w:trPr>
          <w:cantSplit/>
          <w:trHeight w:val="423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F815F" w14:textId="77777777" w:rsidR="00FA3ED4" w:rsidRDefault="00FA3ED4" w:rsidP="002344B0">
            <w:pPr>
              <w:spacing w:after="0" w:line="240" w:lineRule="auto"/>
              <w:rPr>
                <w:rFonts w:cs="Arial"/>
                <w:b/>
                <w:bCs/>
              </w:rPr>
            </w:pPr>
          </w:p>
          <w:p w14:paraId="38EA2339" w14:textId="77777777" w:rsidR="00561E44" w:rsidRDefault="00561E44" w:rsidP="002344B0">
            <w:pPr>
              <w:spacing w:after="0" w:line="240" w:lineRule="auto"/>
              <w:rPr>
                <w:rFonts w:cs="Arial"/>
                <w:b/>
                <w:bCs/>
              </w:rPr>
            </w:pPr>
          </w:p>
          <w:p w14:paraId="560BB06A" w14:textId="77777777" w:rsidR="00FA3ED4" w:rsidRPr="00F06B4F" w:rsidRDefault="00FA3ED4" w:rsidP="00561E44">
            <w:pPr>
              <w:pStyle w:val="ListParagraph"/>
              <w:spacing w:after="0"/>
              <w:ind w:left="720" w:firstLine="0"/>
              <w:rPr>
                <w:rFonts w:cs="Arial"/>
                <w:b/>
                <w:bCs/>
              </w:rPr>
            </w:pPr>
          </w:p>
        </w:tc>
      </w:tr>
      <w:tr w:rsidR="00FA3ED4" w:rsidRPr="00F06B4F" w14:paraId="06E3D034" w14:textId="77777777" w:rsidTr="00313286">
        <w:trPr>
          <w:cantSplit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64036A" w14:textId="096F3CE7" w:rsidR="00FA3ED4" w:rsidRPr="00F06B4F" w:rsidRDefault="00FA3ED4" w:rsidP="002344B0">
            <w:pPr>
              <w:pStyle w:val="Sideheading"/>
              <w:spacing w:after="0" w:line="240" w:lineRule="auto"/>
              <w:jc w:val="left"/>
              <w:rPr>
                <w:rFonts w:asciiTheme="minorHAnsi" w:hAnsiTheme="minorHAnsi" w:cs="Arial"/>
                <w:bCs/>
                <w:caps w:val="0"/>
                <w:sz w:val="22"/>
                <w:szCs w:val="22"/>
              </w:rPr>
            </w:pPr>
            <w:r w:rsidRPr="00F06B4F">
              <w:rPr>
                <w:rFonts w:asciiTheme="minorHAnsi" w:hAnsiTheme="minorHAnsi" w:cs="Arial"/>
                <w:bCs/>
                <w:caps w:val="0"/>
                <w:sz w:val="22"/>
                <w:szCs w:val="22"/>
              </w:rPr>
              <w:t xml:space="preserve">Employee comments </w:t>
            </w:r>
            <w:r w:rsidR="009F4234">
              <w:rPr>
                <w:rFonts w:asciiTheme="minorHAnsi" w:hAnsiTheme="minorHAnsi" w:cs="Arial"/>
                <w:bCs/>
                <w:caps w:val="0"/>
                <w:sz w:val="22"/>
                <w:szCs w:val="22"/>
              </w:rPr>
              <w:t>(including requests for support and mitigation where appropriate)</w:t>
            </w:r>
          </w:p>
        </w:tc>
      </w:tr>
      <w:tr w:rsidR="00FA3ED4" w:rsidRPr="00F06B4F" w14:paraId="5873F1E5" w14:textId="77777777" w:rsidTr="2FDABFDE">
        <w:trPr>
          <w:cantSplit/>
        </w:trPr>
        <w:tc>
          <w:tcPr>
            <w:tcW w:w="9072" w:type="dxa"/>
          </w:tcPr>
          <w:p w14:paraId="6CB7146F" w14:textId="77777777" w:rsidR="00FA3ED4" w:rsidRDefault="00FA3ED4" w:rsidP="002344B0">
            <w:pPr>
              <w:spacing w:after="0" w:line="240" w:lineRule="auto"/>
              <w:rPr>
                <w:rFonts w:cs="Arial"/>
                <w:b/>
                <w:bCs/>
              </w:rPr>
            </w:pPr>
          </w:p>
          <w:p w14:paraId="46CD82A5" w14:textId="77777777" w:rsidR="00561E44" w:rsidRDefault="00561E44" w:rsidP="002344B0">
            <w:pPr>
              <w:spacing w:after="0" w:line="240" w:lineRule="auto"/>
              <w:rPr>
                <w:rFonts w:cs="Arial"/>
                <w:b/>
                <w:bCs/>
              </w:rPr>
            </w:pPr>
          </w:p>
          <w:p w14:paraId="52747331" w14:textId="34ADECB9" w:rsidR="00FA3ED4" w:rsidRPr="006373EA" w:rsidRDefault="00FA3ED4" w:rsidP="002344B0">
            <w:pPr>
              <w:spacing w:after="0" w:line="240" w:lineRule="auto"/>
              <w:rPr>
                <w:rFonts w:cs="Arial"/>
                <w:b/>
                <w:bCs/>
                <w:i/>
                <w:iCs/>
              </w:rPr>
            </w:pPr>
          </w:p>
        </w:tc>
      </w:tr>
      <w:tr w:rsidR="00FA3ED4" w:rsidRPr="00F06B4F" w14:paraId="590E9F7B" w14:textId="77777777" w:rsidTr="00313286">
        <w:trPr>
          <w:cantSplit/>
        </w:trPr>
        <w:tc>
          <w:tcPr>
            <w:tcW w:w="9072" w:type="dxa"/>
            <w:shd w:val="clear" w:color="auto" w:fill="D9D9D9" w:themeFill="background1" w:themeFillShade="D9"/>
            <w:vAlign w:val="center"/>
          </w:tcPr>
          <w:p w14:paraId="7313C8E3" w14:textId="77777777" w:rsidR="00FA3ED4" w:rsidRPr="00F06B4F" w:rsidRDefault="00FA3ED4" w:rsidP="002344B0">
            <w:pPr>
              <w:spacing w:after="0" w:line="240" w:lineRule="auto"/>
              <w:rPr>
                <w:rFonts w:cs="Arial"/>
                <w:b/>
                <w:bCs/>
              </w:rPr>
            </w:pPr>
            <w:r w:rsidRPr="00F06B4F">
              <w:rPr>
                <w:rFonts w:cs="Arial"/>
                <w:b/>
                <w:bCs/>
              </w:rPr>
              <w:t>Agreed objectives</w:t>
            </w:r>
            <w:r>
              <w:rPr>
                <w:rFonts w:cs="Arial"/>
                <w:b/>
                <w:bCs/>
              </w:rPr>
              <w:t>:</w:t>
            </w:r>
          </w:p>
        </w:tc>
      </w:tr>
      <w:tr w:rsidR="00FA3ED4" w:rsidRPr="00F06B4F" w14:paraId="203B2BD8" w14:textId="77777777" w:rsidTr="2FDABFDE">
        <w:trPr>
          <w:cantSplit/>
        </w:trPr>
        <w:tc>
          <w:tcPr>
            <w:tcW w:w="9072" w:type="dxa"/>
            <w:tcBorders>
              <w:bottom w:val="single" w:sz="4" w:space="0" w:color="auto"/>
            </w:tcBorders>
          </w:tcPr>
          <w:p w14:paraId="29CF618D" w14:textId="77777777" w:rsidR="00FA3ED4" w:rsidRDefault="00FA3ED4" w:rsidP="00561E44">
            <w:pPr>
              <w:pStyle w:val="ListParagraph"/>
              <w:spacing w:after="0"/>
              <w:ind w:left="720" w:firstLine="0"/>
              <w:rPr>
                <w:rFonts w:cs="Arial"/>
                <w:b/>
                <w:bCs/>
                <w:i/>
                <w:iCs/>
                <w:highlight w:val="yellow"/>
              </w:rPr>
            </w:pPr>
          </w:p>
          <w:p w14:paraId="595FEA2E" w14:textId="77777777" w:rsidR="00561E44" w:rsidRDefault="00561E44" w:rsidP="00561E44">
            <w:pPr>
              <w:pStyle w:val="ListParagraph"/>
              <w:spacing w:after="0"/>
              <w:ind w:left="720" w:firstLine="0"/>
              <w:rPr>
                <w:rFonts w:cs="Arial"/>
                <w:b/>
                <w:bCs/>
                <w:i/>
                <w:iCs/>
                <w:highlight w:val="yellow"/>
              </w:rPr>
            </w:pPr>
          </w:p>
          <w:p w14:paraId="4B874A53" w14:textId="0F5F3B91" w:rsidR="00561E44" w:rsidRPr="006373EA" w:rsidRDefault="00561E44" w:rsidP="00561E44">
            <w:pPr>
              <w:pStyle w:val="ListParagraph"/>
              <w:spacing w:after="0"/>
              <w:ind w:left="720" w:firstLine="0"/>
              <w:rPr>
                <w:rFonts w:cs="Arial"/>
                <w:b/>
                <w:bCs/>
                <w:i/>
                <w:iCs/>
                <w:highlight w:val="yellow"/>
              </w:rPr>
            </w:pPr>
          </w:p>
        </w:tc>
      </w:tr>
      <w:tr w:rsidR="00FA3ED4" w:rsidRPr="00F06B4F" w14:paraId="3FB9C986" w14:textId="77777777" w:rsidTr="00313286">
        <w:trPr>
          <w:cantSplit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0DC135" w14:textId="77777777" w:rsidR="00FA3ED4" w:rsidRPr="00F06B4F" w:rsidRDefault="00FA3ED4" w:rsidP="002344B0">
            <w:pPr>
              <w:pStyle w:val="Sideheading"/>
              <w:spacing w:after="0" w:line="240" w:lineRule="auto"/>
              <w:jc w:val="left"/>
              <w:rPr>
                <w:rFonts w:asciiTheme="minorHAnsi" w:hAnsiTheme="minorHAnsi" w:cs="Arial"/>
                <w:bCs/>
                <w:caps w:val="0"/>
                <w:sz w:val="22"/>
                <w:szCs w:val="22"/>
              </w:rPr>
            </w:pPr>
            <w:r w:rsidRPr="00F06B4F">
              <w:rPr>
                <w:rFonts w:asciiTheme="minorHAnsi" w:hAnsiTheme="minorHAnsi" w:cs="Arial"/>
                <w:bCs/>
                <w:caps w:val="0"/>
                <w:sz w:val="22"/>
                <w:szCs w:val="22"/>
              </w:rPr>
              <w:t>Timescales</w:t>
            </w:r>
            <w:r>
              <w:rPr>
                <w:rFonts w:asciiTheme="minorHAnsi" w:hAnsiTheme="minorHAnsi" w:cs="Arial"/>
                <w:bCs/>
                <w:caps w:val="0"/>
                <w:sz w:val="22"/>
                <w:szCs w:val="22"/>
              </w:rPr>
              <w:t>:</w:t>
            </w:r>
          </w:p>
        </w:tc>
      </w:tr>
      <w:tr w:rsidR="00FA3ED4" w:rsidRPr="00F06B4F" w14:paraId="322533BE" w14:textId="77777777" w:rsidTr="2FDABFDE">
        <w:trPr>
          <w:cantSplit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B5E41" w14:textId="77777777" w:rsidR="00FA3ED4" w:rsidRDefault="00FA3ED4" w:rsidP="00561E44">
            <w:pPr>
              <w:pStyle w:val="ListParagraph"/>
              <w:spacing w:after="0"/>
              <w:ind w:left="720" w:firstLine="0"/>
              <w:rPr>
                <w:rFonts w:cs="Arial"/>
                <w:b/>
                <w:bCs/>
                <w:highlight w:val="yellow"/>
              </w:rPr>
            </w:pPr>
          </w:p>
          <w:p w14:paraId="757DE5C2" w14:textId="77777777" w:rsidR="00561E44" w:rsidRDefault="00561E44" w:rsidP="00561E44">
            <w:pPr>
              <w:pStyle w:val="ListParagraph"/>
              <w:spacing w:after="0"/>
              <w:ind w:left="720" w:firstLine="0"/>
              <w:rPr>
                <w:rFonts w:cs="Arial"/>
                <w:b/>
                <w:bCs/>
                <w:highlight w:val="yellow"/>
              </w:rPr>
            </w:pPr>
          </w:p>
          <w:p w14:paraId="7C49B156" w14:textId="13DE245C" w:rsidR="00561E44" w:rsidRPr="006373EA" w:rsidRDefault="00561E44" w:rsidP="00561E44">
            <w:pPr>
              <w:pStyle w:val="ListParagraph"/>
              <w:spacing w:after="0"/>
              <w:ind w:left="720" w:firstLine="0"/>
              <w:rPr>
                <w:rFonts w:cs="Arial"/>
                <w:b/>
                <w:bCs/>
                <w:highlight w:val="yellow"/>
              </w:rPr>
            </w:pPr>
          </w:p>
        </w:tc>
      </w:tr>
    </w:tbl>
    <w:p w14:paraId="583EDD02" w14:textId="77777777" w:rsidR="00FA3ED4" w:rsidRPr="00F06B4F" w:rsidRDefault="00FA3ED4" w:rsidP="00FA3ED4">
      <w:pPr>
        <w:spacing w:after="0" w:line="240" w:lineRule="auto"/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000" w:firstRow="0" w:lastRow="0" w:firstColumn="0" w:lastColumn="0" w:noHBand="0" w:noVBand="0"/>
      </w:tblPr>
      <w:tblGrid>
        <w:gridCol w:w="2694"/>
        <w:gridCol w:w="3216"/>
        <w:gridCol w:w="1007"/>
        <w:gridCol w:w="2155"/>
      </w:tblGrid>
      <w:tr w:rsidR="00FA3ED4" w:rsidRPr="00F06B4F" w14:paraId="37D0366F" w14:textId="77777777" w:rsidTr="00313286">
        <w:tc>
          <w:tcPr>
            <w:tcW w:w="2694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EB17F86" w14:textId="77777777" w:rsidR="00FA3ED4" w:rsidRPr="00F06B4F" w:rsidRDefault="00FA3ED4" w:rsidP="002344B0">
            <w:pPr>
              <w:spacing w:after="0" w:line="240" w:lineRule="auto"/>
              <w:rPr>
                <w:rFonts w:cs="Arial"/>
                <w:b/>
                <w:bCs/>
              </w:rPr>
            </w:pPr>
            <w:r w:rsidRPr="00F06B4F">
              <w:rPr>
                <w:rFonts w:cs="Arial"/>
                <w:b/>
                <w:bCs/>
              </w:rPr>
              <w:t xml:space="preserve">Date of next review: 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A7623CC" w14:textId="77777777" w:rsidR="00FA3ED4" w:rsidRPr="00F06B4F" w:rsidRDefault="00FA3ED4" w:rsidP="002344B0">
            <w:pPr>
              <w:spacing w:after="0" w:line="240" w:lineRule="auto"/>
              <w:rPr>
                <w:rFonts w:cs="Arial"/>
                <w:b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1484D83" w14:textId="77777777" w:rsidR="00FA3ED4" w:rsidRPr="00F06B4F" w:rsidRDefault="00FA3ED4" w:rsidP="002344B0">
            <w:pPr>
              <w:spacing w:after="0" w:line="240" w:lineRule="auto"/>
              <w:rPr>
                <w:rFonts w:cs="Arial"/>
                <w:b/>
                <w:bCs/>
              </w:rPr>
            </w:pPr>
            <w:r w:rsidRPr="00F06B4F">
              <w:rPr>
                <w:rFonts w:cs="Arial"/>
                <w:b/>
                <w:bCs/>
              </w:rPr>
              <w:t>Date: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</w:tcBorders>
          </w:tcPr>
          <w:p w14:paraId="6DD24C91" w14:textId="77777777" w:rsidR="00FA3ED4" w:rsidRPr="00F06B4F" w:rsidRDefault="00FA3ED4" w:rsidP="002344B0">
            <w:pPr>
              <w:spacing w:after="0" w:line="240" w:lineRule="auto"/>
              <w:rPr>
                <w:rFonts w:cs="Arial"/>
              </w:rPr>
            </w:pPr>
          </w:p>
        </w:tc>
      </w:tr>
      <w:tr w:rsidR="00FA3ED4" w:rsidRPr="00F06B4F" w14:paraId="4F42238E" w14:textId="77777777" w:rsidTr="00313286">
        <w:tc>
          <w:tcPr>
            <w:tcW w:w="2694" w:type="dxa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C51F8F" w14:textId="77777777" w:rsidR="00FA3ED4" w:rsidRPr="00F06B4F" w:rsidRDefault="00FA3ED4" w:rsidP="002344B0">
            <w:pPr>
              <w:spacing w:after="0" w:line="240" w:lineRule="auto"/>
              <w:rPr>
                <w:rFonts w:cs="Arial"/>
                <w:b/>
                <w:bCs/>
              </w:rPr>
            </w:pPr>
            <w:r w:rsidRPr="00F06B4F">
              <w:rPr>
                <w:rFonts w:cs="Arial"/>
                <w:b/>
                <w:bCs/>
              </w:rPr>
              <w:t>Employee’s Signature:</w:t>
            </w:r>
          </w:p>
        </w:tc>
        <w:tc>
          <w:tcPr>
            <w:tcW w:w="3216" w:type="dxa"/>
            <w:tcBorders>
              <w:left w:val="single" w:sz="4" w:space="0" w:color="auto"/>
              <w:right w:val="single" w:sz="4" w:space="0" w:color="auto"/>
            </w:tcBorders>
          </w:tcPr>
          <w:p w14:paraId="2A58859F" w14:textId="77777777" w:rsidR="00FA3ED4" w:rsidRPr="00F06B4F" w:rsidRDefault="00FA3ED4" w:rsidP="002344B0">
            <w:pPr>
              <w:spacing w:after="0" w:line="240" w:lineRule="auto"/>
              <w:rPr>
                <w:rFonts w:cs="Arial"/>
                <w:b/>
              </w:rPr>
            </w:pPr>
          </w:p>
        </w:tc>
        <w:tc>
          <w:tcPr>
            <w:tcW w:w="100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10AE1FB" w14:textId="77777777" w:rsidR="00FA3ED4" w:rsidRPr="00F06B4F" w:rsidRDefault="00FA3ED4" w:rsidP="002344B0">
            <w:pPr>
              <w:spacing w:after="0" w:line="240" w:lineRule="auto"/>
              <w:rPr>
                <w:rFonts w:cs="Arial"/>
                <w:b/>
                <w:bCs/>
              </w:rPr>
            </w:pPr>
            <w:r w:rsidRPr="00F06B4F">
              <w:rPr>
                <w:rFonts w:cs="Arial"/>
                <w:b/>
                <w:bCs/>
              </w:rPr>
              <w:t xml:space="preserve">Date: </w:t>
            </w:r>
          </w:p>
        </w:tc>
        <w:tc>
          <w:tcPr>
            <w:tcW w:w="2155" w:type="dxa"/>
            <w:tcBorders>
              <w:left w:val="single" w:sz="4" w:space="0" w:color="auto"/>
            </w:tcBorders>
          </w:tcPr>
          <w:p w14:paraId="398C1D05" w14:textId="77777777" w:rsidR="00FA3ED4" w:rsidRPr="00F06B4F" w:rsidRDefault="00FA3ED4" w:rsidP="002344B0">
            <w:pPr>
              <w:spacing w:after="0" w:line="240" w:lineRule="auto"/>
              <w:rPr>
                <w:rFonts w:cs="Arial"/>
              </w:rPr>
            </w:pPr>
          </w:p>
        </w:tc>
      </w:tr>
      <w:tr w:rsidR="00FA3ED4" w:rsidRPr="00F06B4F" w14:paraId="6A048D69" w14:textId="77777777" w:rsidTr="00313286">
        <w:tc>
          <w:tcPr>
            <w:tcW w:w="2694" w:type="dxa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5AD727" w14:textId="77777777" w:rsidR="00FA3ED4" w:rsidRPr="00F06B4F" w:rsidRDefault="00FA3ED4" w:rsidP="002344B0">
            <w:pPr>
              <w:spacing w:after="0" w:line="240" w:lineRule="auto"/>
              <w:rPr>
                <w:rFonts w:cs="Arial"/>
                <w:b/>
                <w:bCs/>
              </w:rPr>
            </w:pPr>
            <w:r w:rsidRPr="00F06B4F">
              <w:rPr>
                <w:rFonts w:cs="Arial"/>
                <w:b/>
                <w:bCs/>
              </w:rPr>
              <w:t>Line Managers’ Signature:</w:t>
            </w:r>
          </w:p>
        </w:tc>
        <w:tc>
          <w:tcPr>
            <w:tcW w:w="3216" w:type="dxa"/>
            <w:tcBorders>
              <w:left w:val="single" w:sz="4" w:space="0" w:color="auto"/>
              <w:right w:val="single" w:sz="4" w:space="0" w:color="auto"/>
            </w:tcBorders>
          </w:tcPr>
          <w:p w14:paraId="32FCC178" w14:textId="77777777" w:rsidR="00FA3ED4" w:rsidRPr="00F06B4F" w:rsidRDefault="00FA3ED4" w:rsidP="002344B0">
            <w:pPr>
              <w:spacing w:after="0" w:line="240" w:lineRule="auto"/>
              <w:rPr>
                <w:rFonts w:cs="Arial"/>
                <w:b/>
              </w:rPr>
            </w:pPr>
          </w:p>
        </w:tc>
        <w:tc>
          <w:tcPr>
            <w:tcW w:w="100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596EB51" w14:textId="77777777" w:rsidR="00FA3ED4" w:rsidRPr="00F06B4F" w:rsidRDefault="00FA3ED4" w:rsidP="002344B0">
            <w:pPr>
              <w:spacing w:after="0" w:line="240" w:lineRule="auto"/>
              <w:rPr>
                <w:rFonts w:cs="Arial"/>
                <w:b/>
                <w:bCs/>
              </w:rPr>
            </w:pPr>
            <w:r w:rsidRPr="00F06B4F">
              <w:rPr>
                <w:rFonts w:cs="Arial"/>
                <w:b/>
                <w:bCs/>
              </w:rPr>
              <w:t>Date:</w:t>
            </w:r>
          </w:p>
        </w:tc>
        <w:tc>
          <w:tcPr>
            <w:tcW w:w="2155" w:type="dxa"/>
            <w:tcBorders>
              <w:left w:val="single" w:sz="4" w:space="0" w:color="auto"/>
            </w:tcBorders>
          </w:tcPr>
          <w:p w14:paraId="29CE4A49" w14:textId="77777777" w:rsidR="00FA3ED4" w:rsidRPr="00F06B4F" w:rsidRDefault="00FA3ED4" w:rsidP="002344B0">
            <w:pPr>
              <w:spacing w:after="0" w:line="240" w:lineRule="auto"/>
              <w:rPr>
                <w:rFonts w:cs="Arial"/>
              </w:rPr>
            </w:pPr>
          </w:p>
        </w:tc>
      </w:tr>
    </w:tbl>
    <w:p w14:paraId="4BB1EC81" w14:textId="77777777" w:rsidR="00FA3ED4" w:rsidRDefault="00FA3ED4" w:rsidP="00FA3ED4"/>
    <w:p w14:paraId="1312E47A" w14:textId="5BA9BD66" w:rsidR="001246A9" w:rsidRPr="006373EA" w:rsidRDefault="00190EFA" w:rsidP="00FA3ED4">
      <w:pPr>
        <w:rPr>
          <w:i/>
          <w:iCs/>
          <w:sz w:val="20"/>
          <w:szCs w:val="20"/>
          <w:lang w:val="en-GB"/>
        </w:rPr>
      </w:pPr>
      <w:r w:rsidRPr="006373EA">
        <w:rPr>
          <w:i/>
          <w:iCs/>
          <w:sz w:val="20"/>
          <w:szCs w:val="20"/>
        </w:rPr>
        <w:t xml:space="preserve">NB: </w:t>
      </w:r>
      <w:proofErr w:type="gramStart"/>
      <w:r w:rsidRPr="006373EA">
        <w:rPr>
          <w:i/>
          <w:iCs/>
          <w:sz w:val="20"/>
          <w:szCs w:val="20"/>
          <w:lang w:val="en-GB"/>
        </w:rPr>
        <w:t>In the event that</w:t>
      </w:r>
      <w:proofErr w:type="gramEnd"/>
      <w:r w:rsidRPr="006373EA">
        <w:rPr>
          <w:i/>
          <w:iCs/>
          <w:sz w:val="20"/>
          <w:szCs w:val="20"/>
          <w:lang w:val="en-GB"/>
        </w:rPr>
        <w:t xml:space="preserve"> the employee is not in agreement with the concerns and feedback provided by the line manager, this document can be used to capture the </w:t>
      </w:r>
      <w:proofErr w:type="gramStart"/>
      <w:r w:rsidRPr="006373EA">
        <w:rPr>
          <w:i/>
          <w:iCs/>
          <w:sz w:val="20"/>
          <w:szCs w:val="20"/>
          <w:lang w:val="en-GB"/>
        </w:rPr>
        <w:t>employees</w:t>
      </w:r>
      <w:proofErr w:type="gramEnd"/>
      <w:r w:rsidRPr="006373EA">
        <w:rPr>
          <w:i/>
          <w:iCs/>
          <w:sz w:val="20"/>
          <w:szCs w:val="20"/>
          <w:lang w:val="en-GB"/>
        </w:rPr>
        <w:t xml:space="preserve"> position or concerns which can be </w:t>
      </w:r>
      <w:proofErr w:type="gramStart"/>
      <w:r w:rsidRPr="006373EA">
        <w:rPr>
          <w:i/>
          <w:iCs/>
          <w:sz w:val="20"/>
          <w:szCs w:val="20"/>
          <w:lang w:val="en-GB"/>
        </w:rPr>
        <w:t>taken into account</w:t>
      </w:r>
      <w:proofErr w:type="gramEnd"/>
      <w:r w:rsidRPr="006373EA">
        <w:rPr>
          <w:i/>
          <w:iCs/>
          <w:sz w:val="20"/>
          <w:szCs w:val="20"/>
          <w:lang w:val="en-GB"/>
        </w:rPr>
        <w:t xml:space="preserve"> in the event of formal action.</w:t>
      </w:r>
    </w:p>
    <w:sectPr w:rsidR="001246A9" w:rsidRPr="006373EA" w:rsidSect="00040475">
      <w:headerReference w:type="default" r:id="rId15"/>
      <w:footerReference w:type="default" r:id="rId16"/>
      <w:headerReference w:type="first" r:id="rId17"/>
      <w:footerReference w:type="first" r:id="rId18"/>
      <w:pgSz w:w="11907" w:h="16839" w:code="9"/>
      <w:pgMar w:top="2381" w:right="2239" w:bottom="2257" w:left="1021" w:header="0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4ED431" w14:textId="77777777" w:rsidR="00ED6DD4" w:rsidRDefault="00ED6DD4">
      <w:pPr>
        <w:spacing w:after="0" w:line="240" w:lineRule="auto"/>
      </w:pPr>
      <w:r>
        <w:separator/>
      </w:r>
    </w:p>
  </w:endnote>
  <w:endnote w:type="continuationSeparator" w:id="0">
    <w:p w14:paraId="7F776E44" w14:textId="77777777" w:rsidR="00ED6DD4" w:rsidRDefault="00ED6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Inter-Medium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03856" w14:textId="2B31779B" w:rsidR="00717F19" w:rsidRPr="006D5EC7" w:rsidRDefault="001246A9" w:rsidP="006D5EC7">
    <w:pPr>
      <w:pStyle w:val="Footer"/>
    </w:pPr>
    <w:r>
      <w:rPr>
        <w:noProof/>
      </w:rPr>
      <w:drawing>
        <wp:anchor distT="0" distB="0" distL="114300" distR="114300" simplePos="0" relativeHeight="251674624" behindDoc="1" locked="0" layoutInCell="1" allowOverlap="1" wp14:anchorId="70570E56" wp14:editId="2D9E4329">
          <wp:simplePos x="0" y="0"/>
          <wp:positionH relativeFrom="column">
            <wp:posOffset>5605780</wp:posOffset>
          </wp:positionH>
          <wp:positionV relativeFrom="paragraph">
            <wp:posOffset>-741045</wp:posOffset>
          </wp:positionV>
          <wp:extent cx="833755" cy="1157605"/>
          <wp:effectExtent l="0" t="0" r="4445" b="0"/>
          <wp:wrapTight wrapText="bothSides">
            <wp:wrapPolygon edited="0">
              <wp:start x="0" y="0"/>
              <wp:lineTo x="0" y="11612"/>
              <wp:lineTo x="658" y="15640"/>
              <wp:lineTo x="3948" y="19195"/>
              <wp:lineTo x="8554" y="21091"/>
              <wp:lineTo x="8883" y="21327"/>
              <wp:lineTo x="12503" y="21327"/>
              <wp:lineTo x="12832" y="21091"/>
              <wp:lineTo x="17438" y="19195"/>
              <wp:lineTo x="20728" y="15403"/>
              <wp:lineTo x="21386" y="11612"/>
              <wp:lineTo x="21386" y="0"/>
              <wp:lineTo x="0" y="0"/>
            </wp:wrapPolygon>
          </wp:wrapTight>
          <wp:docPr id="1133063238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B8C07" w14:textId="23C650DF" w:rsidR="00244C8C" w:rsidRDefault="00DC7921" w:rsidP="00B70C28">
    <w:pPr>
      <w:pStyle w:val="Footer"/>
      <w:tabs>
        <w:tab w:val="clear" w:pos="8640"/>
        <w:tab w:val="right" w:pos="8222"/>
      </w:tabs>
    </w:pPr>
    <w:r>
      <w:rPr>
        <w:noProof/>
      </w:rPr>
      <w:drawing>
        <wp:anchor distT="0" distB="0" distL="114300" distR="114300" simplePos="0" relativeHeight="251669504" behindDoc="1" locked="0" layoutInCell="1" allowOverlap="1" wp14:anchorId="00FEC4CB" wp14:editId="0A195381">
          <wp:simplePos x="0" y="0"/>
          <wp:positionH relativeFrom="column">
            <wp:posOffset>5601970</wp:posOffset>
          </wp:positionH>
          <wp:positionV relativeFrom="paragraph">
            <wp:posOffset>-838835</wp:posOffset>
          </wp:positionV>
          <wp:extent cx="833755" cy="1157605"/>
          <wp:effectExtent l="0" t="0" r="4445" b="0"/>
          <wp:wrapTight wrapText="bothSides">
            <wp:wrapPolygon edited="0">
              <wp:start x="0" y="0"/>
              <wp:lineTo x="0" y="11612"/>
              <wp:lineTo x="658" y="15640"/>
              <wp:lineTo x="3948" y="19195"/>
              <wp:lineTo x="8554" y="21091"/>
              <wp:lineTo x="8883" y="21327"/>
              <wp:lineTo x="12503" y="21327"/>
              <wp:lineTo x="12832" y="21091"/>
              <wp:lineTo x="17438" y="19195"/>
              <wp:lineTo x="20728" y="15403"/>
              <wp:lineTo x="21386" y="11612"/>
              <wp:lineTo x="21386" y="0"/>
              <wp:lineTo x="0" y="0"/>
            </wp:wrapPolygon>
          </wp:wrapTight>
          <wp:docPr id="701020782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68B71F" w14:textId="77777777" w:rsidR="00ED6DD4" w:rsidRDefault="00ED6DD4">
      <w:pPr>
        <w:spacing w:after="0" w:line="240" w:lineRule="auto"/>
      </w:pPr>
      <w:r>
        <w:separator/>
      </w:r>
    </w:p>
  </w:footnote>
  <w:footnote w:type="continuationSeparator" w:id="0">
    <w:p w14:paraId="61EEC53C" w14:textId="77777777" w:rsidR="00ED6DD4" w:rsidRDefault="00ED6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A405E" w14:textId="4DA2A452" w:rsidR="00717F19" w:rsidRDefault="00717F19" w:rsidP="006D5EC7">
    <w:pPr>
      <w:spacing w:after="0"/>
      <w:ind w:hanging="1134"/>
      <w:jc w:val="center"/>
      <w:rPr>
        <w:color w:val="FFFFFF" w:themeColor="background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CB67E" w14:textId="1015B269" w:rsidR="00244C8C" w:rsidRDefault="00B70C28" w:rsidP="00B70C28">
    <w:pPr>
      <w:pStyle w:val="Header"/>
      <w:tabs>
        <w:tab w:val="left" w:pos="0"/>
        <w:tab w:val="left" w:pos="8222"/>
      </w:tabs>
      <w:ind w:hanging="1134"/>
    </w:pPr>
    <w:r>
      <w:rPr>
        <w:noProof/>
      </w:rPr>
      <w:drawing>
        <wp:anchor distT="0" distB="0" distL="114300" distR="114300" simplePos="0" relativeHeight="251672576" behindDoc="1" locked="0" layoutInCell="1" allowOverlap="1" wp14:anchorId="081D242A" wp14:editId="2B6A161A">
          <wp:simplePos x="0" y="0"/>
          <wp:positionH relativeFrom="column">
            <wp:posOffset>-20320</wp:posOffset>
          </wp:positionH>
          <wp:positionV relativeFrom="paragraph">
            <wp:posOffset>475615</wp:posOffset>
          </wp:positionV>
          <wp:extent cx="2390140" cy="661670"/>
          <wp:effectExtent l="0" t="0" r="0" b="0"/>
          <wp:wrapTight wrapText="bothSides">
            <wp:wrapPolygon edited="0">
              <wp:start x="0" y="0"/>
              <wp:lineTo x="0" y="18656"/>
              <wp:lineTo x="4017" y="21144"/>
              <wp:lineTo x="21462" y="21144"/>
              <wp:lineTo x="21462" y="19900"/>
              <wp:lineTo x="21348" y="10365"/>
              <wp:lineTo x="20888" y="6633"/>
              <wp:lineTo x="21462" y="1244"/>
              <wp:lineTo x="21462" y="0"/>
              <wp:lineTo x="0" y="0"/>
            </wp:wrapPolygon>
          </wp:wrapTight>
          <wp:docPr id="103964488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FFC233" w:themeColor="accent3"/>
      </w:rPr>
    </w:lvl>
  </w:abstractNum>
  <w:abstractNum w:abstractNumId="1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FFC233" w:themeColor="accent3"/>
      </w:rPr>
    </w:lvl>
  </w:abstractNum>
  <w:abstractNum w:abstractNumId="2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7ECBB6" w:themeColor="accent1"/>
      </w:rPr>
    </w:lvl>
  </w:abstractNum>
  <w:abstractNum w:abstractNumId="3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7ECBB6" w:themeColor="accent1"/>
      </w:rPr>
    </w:lvl>
  </w:abstractNum>
  <w:abstractNum w:abstractNumId="4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7ECBB6" w:themeColor="accent1"/>
      </w:rPr>
    </w:lvl>
  </w:abstractNum>
  <w:abstractNum w:abstractNumId="5" w15:restartNumberingAfterBreak="0">
    <w:nsid w:val="39E5526A"/>
    <w:multiLevelType w:val="hybridMultilevel"/>
    <w:tmpl w:val="D6483F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A549E5"/>
    <w:multiLevelType w:val="hybridMultilevel"/>
    <w:tmpl w:val="400800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773ACE"/>
    <w:multiLevelType w:val="hybridMultilevel"/>
    <w:tmpl w:val="86D4D3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6955546">
    <w:abstractNumId w:val="4"/>
  </w:num>
  <w:num w:numId="2" w16cid:durableId="1965035927">
    <w:abstractNumId w:val="3"/>
  </w:num>
  <w:num w:numId="3" w16cid:durableId="984890122">
    <w:abstractNumId w:val="2"/>
  </w:num>
  <w:num w:numId="4" w16cid:durableId="717977578">
    <w:abstractNumId w:val="1"/>
  </w:num>
  <w:num w:numId="5" w16cid:durableId="1671789234">
    <w:abstractNumId w:val="0"/>
  </w:num>
  <w:num w:numId="6" w16cid:durableId="1330255290">
    <w:abstractNumId w:val="6"/>
  </w:num>
  <w:num w:numId="7" w16cid:durableId="1688096277">
    <w:abstractNumId w:val="5"/>
  </w:num>
  <w:num w:numId="8" w16cid:durableId="92560011">
    <w:abstractNumId w:val="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ED7"/>
    <w:rsid w:val="00004764"/>
    <w:rsid w:val="00014A16"/>
    <w:rsid w:val="00020213"/>
    <w:rsid w:val="000303D1"/>
    <w:rsid w:val="00040475"/>
    <w:rsid w:val="000B6487"/>
    <w:rsid w:val="000C60E8"/>
    <w:rsid w:val="000E3DDB"/>
    <w:rsid w:val="000F443B"/>
    <w:rsid w:val="001246A9"/>
    <w:rsid w:val="00127246"/>
    <w:rsid w:val="00127EDB"/>
    <w:rsid w:val="00190EFA"/>
    <w:rsid w:val="001A6F1B"/>
    <w:rsid w:val="001B65E8"/>
    <w:rsid w:val="002314BA"/>
    <w:rsid w:val="00244C8C"/>
    <w:rsid w:val="00250E02"/>
    <w:rsid w:val="002771EC"/>
    <w:rsid w:val="002D375B"/>
    <w:rsid w:val="002E76F2"/>
    <w:rsid w:val="00307F9D"/>
    <w:rsid w:val="00313286"/>
    <w:rsid w:val="00351DD5"/>
    <w:rsid w:val="00366AF8"/>
    <w:rsid w:val="003B7B04"/>
    <w:rsid w:val="003D3FD5"/>
    <w:rsid w:val="00406882"/>
    <w:rsid w:val="004417CF"/>
    <w:rsid w:val="00462EFE"/>
    <w:rsid w:val="004934AC"/>
    <w:rsid w:val="004E7760"/>
    <w:rsid w:val="00561E44"/>
    <w:rsid w:val="00575682"/>
    <w:rsid w:val="00581A0A"/>
    <w:rsid w:val="005F11B1"/>
    <w:rsid w:val="00613954"/>
    <w:rsid w:val="006344F7"/>
    <w:rsid w:val="006373EA"/>
    <w:rsid w:val="006456FC"/>
    <w:rsid w:val="006657A8"/>
    <w:rsid w:val="0067749C"/>
    <w:rsid w:val="00696ED7"/>
    <w:rsid w:val="006D5EC7"/>
    <w:rsid w:val="006E2822"/>
    <w:rsid w:val="006F5350"/>
    <w:rsid w:val="00717F19"/>
    <w:rsid w:val="007265AF"/>
    <w:rsid w:val="0078122B"/>
    <w:rsid w:val="00783341"/>
    <w:rsid w:val="007C7342"/>
    <w:rsid w:val="008012E6"/>
    <w:rsid w:val="00842113"/>
    <w:rsid w:val="008E2E32"/>
    <w:rsid w:val="00901A40"/>
    <w:rsid w:val="00995FEA"/>
    <w:rsid w:val="009E2BE8"/>
    <w:rsid w:val="009F4234"/>
    <w:rsid w:val="00A3595D"/>
    <w:rsid w:val="00A542CB"/>
    <w:rsid w:val="00A553D4"/>
    <w:rsid w:val="00AD67F4"/>
    <w:rsid w:val="00B02B09"/>
    <w:rsid w:val="00B648F2"/>
    <w:rsid w:val="00B70C28"/>
    <w:rsid w:val="00B76473"/>
    <w:rsid w:val="00B85E64"/>
    <w:rsid w:val="00B93B6B"/>
    <w:rsid w:val="00B9729A"/>
    <w:rsid w:val="00BE0F94"/>
    <w:rsid w:val="00C04957"/>
    <w:rsid w:val="00C12E39"/>
    <w:rsid w:val="00C43329"/>
    <w:rsid w:val="00C971C3"/>
    <w:rsid w:val="00CA778D"/>
    <w:rsid w:val="00D74393"/>
    <w:rsid w:val="00D80785"/>
    <w:rsid w:val="00DC7921"/>
    <w:rsid w:val="00E453F0"/>
    <w:rsid w:val="00E673B0"/>
    <w:rsid w:val="00EB204B"/>
    <w:rsid w:val="00ED6DD4"/>
    <w:rsid w:val="00F025A6"/>
    <w:rsid w:val="00F16329"/>
    <w:rsid w:val="00FA3ED4"/>
    <w:rsid w:val="00FC54A6"/>
    <w:rsid w:val="00FD3D57"/>
    <w:rsid w:val="07D699DE"/>
    <w:rsid w:val="2959AA30"/>
    <w:rsid w:val="2FDABFDE"/>
    <w:rsid w:val="39E28B22"/>
    <w:rsid w:val="39EEA2EE"/>
    <w:rsid w:val="497ACE71"/>
    <w:rsid w:val="582CF224"/>
    <w:rsid w:val="6C667F38"/>
    <w:rsid w:val="6FB96445"/>
    <w:rsid w:val="76AFE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CF11DE"/>
  <w15:docId w15:val="{3FEDCF69-8A22-874F-AECC-301DE0B63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7ECBB6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501C6C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501C6C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501C6C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7ECBB6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7ECBB6" w:themeColor="accent1"/>
        <w:left w:val="single" w:sz="36" w:space="8" w:color="7ECBB6" w:themeColor="accent1"/>
        <w:bottom w:val="single" w:sz="36" w:space="8" w:color="7ECBB6" w:themeColor="accent1"/>
        <w:right w:val="single" w:sz="36" w:space="8" w:color="7ECBB6" w:themeColor="accent1"/>
      </w:pBdr>
      <w:shd w:val="clear" w:color="auto" w:fill="7ECBB6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501C6C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B1DFD3" w:themeColor="accent1" w:themeTint="99"/>
        <w:bottom w:val="single" w:sz="24" w:space="10" w:color="B1DFD3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2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3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4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5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00B2DD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semiHidden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7ECBB6" w:themeColor="accent1"/>
        <w:left w:val="single" w:sz="4" w:space="0" w:color="7ECBB6" w:themeColor="accent1"/>
        <w:bottom w:val="single" w:sz="4" w:space="0" w:color="7ECBB6" w:themeColor="accent1"/>
        <w:right w:val="single" w:sz="4" w:space="0" w:color="7ECBB6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4F0" w:themeFill="accent1" w:themeFillTint="33"/>
    </w:tcPr>
    <w:tblStylePr w:type="firstRow">
      <w:rPr>
        <w:b/>
        <w:bCs/>
        <w:color w:val="501C6C" w:themeColor="text2"/>
      </w:rPr>
      <w:tblPr/>
      <w:tcPr>
        <w:shd w:val="clear" w:color="auto" w:fill="F2F9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7ECBB6" w:themeFill="accent1"/>
      </w:tcPr>
    </w:tblStylePr>
    <w:tblStylePr w:type="firstCol">
      <w:rPr>
        <w:b/>
        <w:bCs/>
        <w:color w:val="501C6C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7ECBB6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customStyle="1" w:styleId="BodyCopy">
    <w:name w:val="Body Copy"/>
    <w:basedOn w:val="Footer"/>
    <w:qFormat/>
    <w:rsid w:val="007265AF"/>
    <w:pPr>
      <w:spacing w:after="0"/>
    </w:pPr>
    <w:rPr>
      <w:rFonts w:ascii="Calibri" w:hAnsi="Calibri"/>
      <w:color w:val="000000" w:themeColor="text1"/>
      <w:sz w:val="24"/>
      <w:szCs w:val="24"/>
    </w:rPr>
  </w:style>
  <w:style w:type="paragraph" w:customStyle="1" w:styleId="Sender">
    <w:name w:val="Sender"/>
    <w:basedOn w:val="Signature"/>
    <w:qFormat/>
    <w:rsid w:val="007265AF"/>
    <w:pPr>
      <w:spacing w:after="0"/>
    </w:pPr>
    <w:rPr>
      <w:b/>
      <w:color w:val="000000" w:themeColor="text1"/>
      <w:sz w:val="24"/>
      <w:szCs w:val="24"/>
    </w:rPr>
  </w:style>
  <w:style w:type="paragraph" w:customStyle="1" w:styleId="DepartmentTitleFooter">
    <w:name w:val="Department Title Footer"/>
    <w:basedOn w:val="Normal"/>
    <w:qFormat/>
    <w:rsid w:val="007265AF"/>
    <w:pPr>
      <w:spacing w:after="0" w:line="240" w:lineRule="auto"/>
    </w:pPr>
    <w:rPr>
      <w:rFonts w:ascii="Calibri" w:hAnsi="Calibri" w:cs="Calibri"/>
      <w:b/>
      <w:bCs/>
      <w:color w:val="000000" w:themeColor="text1"/>
      <w:sz w:val="19"/>
      <w:szCs w:val="19"/>
    </w:rPr>
  </w:style>
  <w:style w:type="paragraph" w:customStyle="1" w:styleId="BodyFormattingFooter">
    <w:name w:val="Body Formatting Footer"/>
    <w:basedOn w:val="Normal"/>
    <w:qFormat/>
    <w:rsid w:val="007265AF"/>
    <w:pPr>
      <w:spacing w:after="0" w:line="240" w:lineRule="auto"/>
    </w:pPr>
    <w:rPr>
      <w:color w:val="000000" w:themeColor="text1"/>
      <w:sz w:val="19"/>
      <w:szCs w:val="19"/>
    </w:rPr>
  </w:style>
  <w:style w:type="paragraph" w:customStyle="1" w:styleId="WebsiteFooter">
    <w:name w:val="Website Footer"/>
    <w:basedOn w:val="Normal"/>
    <w:qFormat/>
    <w:rsid w:val="00250E02"/>
    <w:pPr>
      <w:spacing w:after="0" w:line="240" w:lineRule="auto"/>
    </w:pPr>
    <w:rPr>
      <w:rFonts w:ascii="Calibri" w:hAnsi="Calibri" w:cs="Calibri"/>
      <w:b/>
      <w:bCs/>
      <w:color w:val="3C1053"/>
      <w:sz w:val="21"/>
      <w:szCs w:val="21"/>
    </w:rPr>
  </w:style>
  <w:style w:type="paragraph" w:customStyle="1" w:styleId="BasicParagraph">
    <w:name w:val="[Basic Paragraph]"/>
    <w:basedOn w:val="Normal"/>
    <w:uiPriority w:val="99"/>
    <w:rsid w:val="003B7B04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GB"/>
    </w:rPr>
  </w:style>
  <w:style w:type="paragraph" w:customStyle="1" w:styleId="BodyHeaderGooglePixelPixel2H">
    <w:name w:val="Body Header (Google Pixel/Pixel 2 H)"/>
    <w:basedOn w:val="Normal"/>
    <w:uiPriority w:val="99"/>
    <w:rsid w:val="003B7B04"/>
    <w:pPr>
      <w:autoSpaceDE w:val="0"/>
      <w:autoSpaceDN w:val="0"/>
      <w:adjustRightInd w:val="0"/>
      <w:spacing w:after="0" w:line="288" w:lineRule="auto"/>
      <w:textAlignment w:val="center"/>
    </w:pPr>
    <w:rPr>
      <w:rFonts w:ascii="Inter-Medium" w:hAnsi="Inter-Medium" w:cs="Inter-Medium"/>
      <w:color w:val="A80050"/>
      <w:sz w:val="26"/>
      <w:szCs w:val="26"/>
      <w:lang w:val="en-GB"/>
    </w:rPr>
  </w:style>
  <w:style w:type="paragraph" w:customStyle="1" w:styleId="Body">
    <w:name w:val="Body"/>
    <w:basedOn w:val="Normal"/>
    <w:rsid w:val="00FA3ED4"/>
    <w:pPr>
      <w:tabs>
        <w:tab w:val="left" w:pos="851"/>
        <w:tab w:val="left" w:pos="1701"/>
        <w:tab w:val="left" w:pos="2835"/>
        <w:tab w:val="left" w:pos="4253"/>
      </w:tabs>
      <w:spacing w:after="240" w:line="312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en-GB"/>
    </w:rPr>
  </w:style>
  <w:style w:type="paragraph" w:customStyle="1" w:styleId="Sideheading">
    <w:name w:val="Sideheading"/>
    <w:basedOn w:val="Body"/>
    <w:rsid w:val="00FA3ED4"/>
    <w:pPr>
      <w:tabs>
        <w:tab w:val="clear" w:pos="851"/>
        <w:tab w:val="clear" w:pos="1701"/>
        <w:tab w:val="clear" w:pos="2835"/>
        <w:tab w:val="clear" w:pos="4253"/>
      </w:tabs>
    </w:pPr>
    <w:rPr>
      <w:b/>
      <w:caps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0EFA"/>
    <w:pPr>
      <w:spacing w:after="160" w:line="240" w:lineRule="auto"/>
    </w:pPr>
    <w:rPr>
      <w:rFonts w:eastAsiaTheme="minorHAnsi"/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0EFA"/>
    <w:rPr>
      <w:rFonts w:eastAsiaTheme="minorHAnsi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90EFA"/>
    <w:rPr>
      <w:sz w:val="16"/>
      <w:szCs w:val="16"/>
    </w:rPr>
  </w:style>
  <w:style w:type="paragraph" w:styleId="Revision">
    <w:name w:val="Revision"/>
    <w:hidden/>
    <w:uiPriority w:val="99"/>
    <w:semiHidden/>
    <w:rsid w:val="008E2E3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styles" Target="styl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Executive">
  <a:themeElements>
    <a:clrScheme name="Uni of Warwick 2023">
      <a:dk1>
        <a:srgbClr val="000000"/>
      </a:dk1>
      <a:lt1>
        <a:srgbClr val="FFFFFF"/>
      </a:lt1>
      <a:dk2>
        <a:srgbClr val="501C6C"/>
      </a:dk2>
      <a:lt2>
        <a:srgbClr val="FFFFFF"/>
      </a:lt2>
      <a:accent1>
        <a:srgbClr val="7ECBB6"/>
      </a:accent1>
      <a:accent2>
        <a:srgbClr val="00B2DD"/>
      </a:accent2>
      <a:accent3>
        <a:srgbClr val="FFC233"/>
      </a:accent3>
      <a:accent4>
        <a:srgbClr val="F37920"/>
      </a:accent4>
      <a:accent5>
        <a:srgbClr val="EF4050"/>
      </a:accent5>
      <a:accent6>
        <a:srgbClr val="501C6C"/>
      </a:accent6>
      <a:hlink>
        <a:srgbClr val="3F4146"/>
      </a:hlink>
      <a:folHlink>
        <a:srgbClr val="501C6C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4" ma:contentTypeDescription="Create a new document." ma:contentTypeScope="" ma:versionID="42a30d9cbca3924387bef3bf69eaa7c9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f7ba673e26b3dbf0eaaa6d510e659d75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d093c4e-51e7-44f8-921c-27a14d3f10ee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microsoft.com/office/word/2004/10/bibliography" xmlns="http://schemas.microsoft.com/office/word/2004/10/bibliography"/>
</file>

<file path=customXml/item5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6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7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8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64D65B2-99C9-4755-824D-EC8E4D758BB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F9F4AD-E0D2-49FD-A1C6-4F6176E779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5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6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7.xml><?xml version="1.0" encoding="utf-8"?>
<ds:datastoreItem xmlns:ds="http://schemas.openxmlformats.org/officeDocument/2006/customXml" ds:itemID="{8AC2ABA6-0939-4ED9-B917-C58A6AF54FE6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customXml/itemProps8.xml><?xml version="1.0" encoding="utf-8"?>
<ds:datastoreItem xmlns:ds="http://schemas.openxmlformats.org/officeDocument/2006/customXml" ds:itemID="{9A0200FD-273E-4D45-8C57-7A18E196A4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844</TotalTime>
  <Pages>1</Pages>
  <Words>94</Words>
  <Characters>533</Characters>
  <Application>Microsoft Office Word</Application>
  <DocSecurity>0</DocSecurity>
  <Lines>48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Stephen Johnston</dc:creator>
  <cp:lastModifiedBy>Parr, Ashleigh</cp:lastModifiedBy>
  <cp:revision>7</cp:revision>
  <cp:lastPrinted>2023-08-10T10:28:00Z</cp:lastPrinted>
  <dcterms:created xsi:type="dcterms:W3CDTF">2025-11-13T07:55:00Z</dcterms:created>
  <dcterms:modified xsi:type="dcterms:W3CDTF">2025-11-27T10:12:00Z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  <property fmtid="{D5CDD505-2E9C-101B-9397-08002B2CF9AE}" pid="3" name="ContentTypeId">
    <vt:lpwstr>0x010100138BF2393C4EA04AB7F96C5D4020735B</vt:lpwstr>
  </property>
</Properties>
</file>