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23F5A" w:rsidP="667CD5AE" w:rsidRDefault="00A23F5A" w14:paraId="66FD9CB5" w14:textId="77777777">
      <w:pPr>
        <w:pStyle w:val="Heading1"/>
        <w:rPr>
          <w:i w:val="0"/>
          <w:color w:val="3C1053"/>
          <w:sz w:val="44"/>
          <w:szCs w:val="44"/>
        </w:rPr>
      </w:pPr>
    </w:p>
    <w:p w:rsidRPr="008A4884" w:rsidR="00050EC6" w:rsidP="667CD5AE" w:rsidRDefault="00050EC6" w14:paraId="678F9823" w14:textId="77777777">
      <w:pPr>
        <w:pStyle w:val="Heading1"/>
        <w:rPr>
          <w:rFonts w:ascii="Aptos" w:hAnsi="Aptos"/>
          <w:b/>
          <w:bCs w:val="0"/>
          <w:i w:val="0"/>
          <w:color w:val="auto"/>
          <w:sz w:val="18"/>
          <w:szCs w:val="18"/>
        </w:rPr>
      </w:pPr>
    </w:p>
    <w:p w:rsidRPr="004B5567" w:rsidR="00E708E9" w:rsidP="667CD5AE" w:rsidRDefault="00E708E9" w14:paraId="24C489E9" w14:textId="75E72E17">
      <w:pPr>
        <w:pStyle w:val="Heading1"/>
        <w:rPr>
          <w:rFonts w:ascii="Aptos" w:hAnsi="Aptos"/>
          <w:b/>
          <w:bCs w:val="0"/>
          <w:i w:val="0"/>
          <w:color w:val="auto"/>
        </w:rPr>
      </w:pPr>
      <w:r w:rsidRPr="004B5567">
        <w:rPr>
          <w:rFonts w:ascii="Aptos" w:hAnsi="Aptos"/>
          <w:b/>
          <w:bCs w:val="0"/>
          <w:i w:val="0"/>
          <w:color w:val="auto"/>
        </w:rPr>
        <w:t>Personal Development Review (PDR) 202</w:t>
      </w:r>
      <w:r w:rsidRPr="004B5567" w:rsidR="56334BEF">
        <w:rPr>
          <w:rFonts w:ascii="Aptos" w:hAnsi="Aptos"/>
          <w:b/>
          <w:bCs w:val="0"/>
          <w:i w:val="0"/>
          <w:color w:val="auto"/>
        </w:rPr>
        <w:t>5</w:t>
      </w:r>
      <w:r w:rsidRPr="004B5567" w:rsidR="0085202F">
        <w:rPr>
          <w:rFonts w:ascii="Aptos" w:hAnsi="Aptos"/>
          <w:b/>
          <w:bCs w:val="0"/>
          <w:i w:val="0"/>
          <w:color w:val="auto"/>
        </w:rPr>
        <w:t>-2</w:t>
      </w:r>
      <w:r w:rsidRPr="004B5567" w:rsidR="4B9CC160">
        <w:rPr>
          <w:rFonts w:ascii="Aptos" w:hAnsi="Aptos"/>
          <w:b/>
          <w:bCs w:val="0"/>
          <w:i w:val="0"/>
          <w:color w:val="auto"/>
        </w:rPr>
        <w:t>6</w:t>
      </w:r>
      <w:r w:rsidR="004B5567">
        <w:rPr>
          <w:rFonts w:ascii="Aptos" w:hAnsi="Aptos"/>
          <w:b/>
          <w:bCs w:val="0"/>
          <w:color w:val="auto"/>
        </w:rPr>
        <w:t xml:space="preserve"> </w:t>
      </w:r>
      <w:r w:rsidRPr="75D41B25" w:rsidR="536CBE8B">
        <w:rPr>
          <w:rFonts w:ascii="Aptos" w:hAnsi="Aptos"/>
          <w:b/>
          <w:color w:val="auto"/>
        </w:rPr>
        <w:t xml:space="preserve">– </w:t>
      </w:r>
      <w:r w:rsidRPr="004B5567" w:rsidR="003A1EF1">
        <w:rPr>
          <w:rFonts w:ascii="Aptos" w:hAnsi="Aptos"/>
          <w:b/>
          <w:bCs w:val="0"/>
          <w:i w:val="0"/>
          <w:color w:val="auto"/>
        </w:rPr>
        <w:t>Staff</w:t>
      </w:r>
      <w:r w:rsidRPr="004B5567">
        <w:rPr>
          <w:rFonts w:ascii="Aptos" w:hAnsi="Aptos"/>
          <w:b/>
          <w:bCs w:val="0"/>
          <w:i w:val="0"/>
          <w:color w:val="auto"/>
        </w:rPr>
        <w:t xml:space="preserve"> in </w:t>
      </w:r>
      <w:r w:rsidRPr="004B5567" w:rsidR="00BC25F2">
        <w:rPr>
          <w:rFonts w:ascii="Aptos" w:hAnsi="Aptos"/>
          <w:b/>
          <w:bCs w:val="0"/>
          <w:i w:val="0"/>
          <w:color w:val="auto"/>
        </w:rPr>
        <w:t>operational</w:t>
      </w:r>
      <w:r w:rsidRPr="004B5567" w:rsidR="00997074">
        <w:rPr>
          <w:rFonts w:ascii="Aptos" w:hAnsi="Aptos"/>
          <w:b/>
          <w:bCs w:val="0"/>
          <w:i w:val="0"/>
          <w:color w:val="auto"/>
        </w:rPr>
        <w:t xml:space="preserve"> roles in</w:t>
      </w:r>
      <w:r w:rsidRPr="004B5567" w:rsidR="00BC25F2">
        <w:rPr>
          <w:rFonts w:ascii="Aptos" w:hAnsi="Aptos"/>
          <w:b/>
          <w:bCs w:val="0"/>
          <w:i w:val="0"/>
          <w:color w:val="auto"/>
        </w:rPr>
        <w:t xml:space="preserve"> </w:t>
      </w:r>
      <w:r w:rsidRPr="004B5567" w:rsidR="00B423E1">
        <w:rPr>
          <w:rFonts w:ascii="Aptos" w:hAnsi="Aptos"/>
          <w:b/>
          <w:bCs w:val="0"/>
          <w:i w:val="0"/>
          <w:color w:val="auto"/>
        </w:rPr>
        <w:t>P</w:t>
      </w:r>
      <w:r w:rsidRPr="004B5567">
        <w:rPr>
          <w:rFonts w:ascii="Aptos" w:hAnsi="Aptos"/>
          <w:b/>
          <w:bCs w:val="0"/>
          <w:i w:val="0"/>
          <w:color w:val="auto"/>
        </w:rPr>
        <w:t>rofessional</w:t>
      </w:r>
      <w:r w:rsidR="008A4884">
        <w:rPr>
          <w:rFonts w:ascii="Aptos" w:hAnsi="Aptos"/>
          <w:b/>
          <w:bCs w:val="0"/>
          <w:i w:val="0"/>
          <w:color w:val="auto"/>
        </w:rPr>
        <w:t xml:space="preserve"> </w:t>
      </w:r>
      <w:r w:rsidRPr="004B5567" w:rsidR="00B423E1">
        <w:rPr>
          <w:rFonts w:ascii="Aptos" w:hAnsi="Aptos"/>
          <w:b/>
          <w:bCs w:val="0"/>
          <w:i w:val="0"/>
          <w:color w:val="auto"/>
        </w:rPr>
        <w:t>S</w:t>
      </w:r>
      <w:r w:rsidRPr="004B5567">
        <w:rPr>
          <w:rFonts w:ascii="Aptos" w:hAnsi="Aptos"/>
          <w:b/>
          <w:bCs w:val="0"/>
          <w:i w:val="0"/>
          <w:color w:val="auto"/>
        </w:rPr>
        <w:t>ervices</w:t>
      </w:r>
    </w:p>
    <w:p w:rsidRPr="00703DD6" w:rsidR="00562502" w:rsidP="1726DA1A" w:rsidRDefault="00902B34" w14:paraId="496C4F64" w14:textId="581F97B0">
      <w:pPr>
        <w:spacing w:before="100" w:beforeAutospacing="1" w:after="120"/>
        <w:rPr>
          <w:rFonts w:ascii="Aptos" w:hAnsi="Aptos"/>
        </w:rPr>
      </w:pPr>
      <w:r w:rsidRPr="00707FAD">
        <w:rPr>
          <w:rFonts w:ascii="Aptos" w:hAnsi="Aptos"/>
        </w:rPr>
        <w:t>The PDR</w:t>
      </w:r>
      <w:r w:rsidRPr="00703DD6">
        <w:rPr>
          <w:rFonts w:ascii="Aptos" w:hAnsi="Aptos"/>
        </w:rPr>
        <w:t xml:space="preserve"> aims to support meaningful conversations between </w:t>
      </w:r>
      <w:r w:rsidRPr="00703DD6" w:rsidR="00891044">
        <w:rPr>
          <w:rFonts w:ascii="Aptos" w:hAnsi="Aptos"/>
        </w:rPr>
        <w:t>staff</w:t>
      </w:r>
      <w:r w:rsidRPr="00703DD6">
        <w:rPr>
          <w:rFonts w:ascii="Aptos" w:hAnsi="Aptos"/>
        </w:rPr>
        <w:t xml:space="preserve"> and their line manager. It provides an opportunity to reflect on achievements during 2024-25 and plan for 2025-26, guided by</w:t>
      </w:r>
      <w:r w:rsidRPr="00703DD6" w:rsidR="00891044">
        <w:rPr>
          <w:rFonts w:ascii="Aptos" w:hAnsi="Aptos"/>
        </w:rPr>
        <w:t xml:space="preserve"> the</w:t>
      </w:r>
      <w:r w:rsidRPr="00703DD6">
        <w:rPr>
          <w:rFonts w:ascii="Aptos" w:hAnsi="Aptos"/>
        </w:rPr>
        <w:t xml:space="preserve"> </w:t>
      </w:r>
      <w:hyperlink r:id="rId15">
        <w:r w:rsidRPr="00703DD6" w:rsidR="00891044">
          <w:rPr>
            <w:rStyle w:val="Hyperlink"/>
            <w:rFonts w:ascii="Aptos" w:hAnsi="Aptos"/>
          </w:rPr>
          <w:t>University’s values and behaviours</w:t>
        </w:r>
      </w:hyperlink>
      <w:r w:rsidRPr="00703DD6">
        <w:rPr>
          <w:rFonts w:ascii="Aptos" w:hAnsi="Aptos"/>
        </w:rPr>
        <w:t>.</w:t>
      </w:r>
    </w:p>
    <w:p w:rsidRPr="00703DD6" w:rsidR="00E708E9" w:rsidP="667CD5AE" w:rsidRDefault="00E708E9" w14:paraId="0CF05822" w14:textId="59588DD2">
      <w:pPr>
        <w:pStyle w:val="Heading2"/>
        <w:spacing w:before="0"/>
        <w:rPr>
          <w:rFonts w:ascii="Aptos" w:hAnsi="Aptos" w:cstheme="minorBidi"/>
          <w:color w:val="auto"/>
        </w:rPr>
      </w:pPr>
      <w:r w:rsidRPr="00703DD6">
        <w:rPr>
          <w:rFonts w:ascii="Aptos" w:hAnsi="Aptos"/>
          <w:color w:val="auto"/>
          <w:sz w:val="32"/>
          <w:szCs w:val="32"/>
        </w:rPr>
        <w:t xml:space="preserve">Section </w:t>
      </w:r>
      <w:r w:rsidRPr="00703DD6" w:rsidR="00207E60">
        <w:rPr>
          <w:rFonts w:ascii="Aptos" w:hAnsi="Aptos"/>
          <w:color w:val="auto"/>
          <w:sz w:val="32"/>
          <w:szCs w:val="32"/>
        </w:rPr>
        <w:t>1</w:t>
      </w:r>
      <w:r w:rsidRPr="00703DD6">
        <w:rPr>
          <w:rFonts w:ascii="Aptos" w:hAnsi="Aptos"/>
          <w:color w:val="auto"/>
          <w:sz w:val="32"/>
          <w:szCs w:val="32"/>
        </w:rPr>
        <w:t xml:space="preserve">: </w:t>
      </w:r>
      <w:r w:rsidRPr="00703DD6" w:rsidR="00D27B4F">
        <w:rPr>
          <w:rFonts w:ascii="Aptos" w:hAnsi="Aptos"/>
          <w:color w:val="auto"/>
          <w:sz w:val="32"/>
          <w:szCs w:val="32"/>
        </w:rPr>
        <w:t>Review of goals from 202</w:t>
      </w:r>
      <w:r w:rsidRPr="00703DD6" w:rsidR="2002114F">
        <w:rPr>
          <w:rFonts w:ascii="Aptos" w:hAnsi="Aptos"/>
          <w:color w:val="auto"/>
          <w:sz w:val="32"/>
          <w:szCs w:val="32"/>
        </w:rPr>
        <w:t>5</w:t>
      </w:r>
      <w:r w:rsidRPr="00703DD6" w:rsidR="00D01984">
        <w:rPr>
          <w:rFonts w:ascii="Aptos" w:hAnsi="Aptos"/>
          <w:color w:val="auto"/>
          <w:sz w:val="32"/>
          <w:szCs w:val="32"/>
        </w:rPr>
        <w:t>-2</w:t>
      </w:r>
      <w:r w:rsidRPr="00703DD6" w:rsidR="285932F0">
        <w:rPr>
          <w:rFonts w:ascii="Aptos" w:hAnsi="Aptos"/>
          <w:color w:val="auto"/>
          <w:sz w:val="32"/>
          <w:szCs w:val="32"/>
        </w:rPr>
        <w:t>6</w:t>
      </w:r>
    </w:p>
    <w:p w:rsidRPr="00703DD6" w:rsidR="00E708E9" w:rsidP="001C7A08" w:rsidRDefault="00891044" w14:paraId="7B71D26F" w14:textId="11C35291">
      <w:pPr>
        <w:spacing w:after="120"/>
        <w:rPr>
          <w:rFonts w:ascii="Aptos" w:hAnsi="Aptos"/>
        </w:rPr>
      </w:pPr>
      <w:r w:rsidRPr="00703DD6">
        <w:rPr>
          <w:rFonts w:ascii="Aptos" w:hAnsi="Aptos"/>
        </w:rPr>
        <w:t xml:space="preserve">Reflect on your progress towards your goals. What have you achieved, and </w:t>
      </w:r>
      <w:r w:rsidRPr="00703DD6" w:rsidR="005E202E">
        <w:rPr>
          <w:rFonts w:ascii="Aptos" w:hAnsi="Aptos"/>
        </w:rPr>
        <w:t>how do you know this</w:t>
      </w:r>
      <w:r w:rsidRPr="00703DD6" w:rsidR="00BC25F2">
        <w:rPr>
          <w:rFonts w:ascii="Aptos" w:hAnsi="Aptos"/>
        </w:rPr>
        <w:t xml:space="preserve">? </w:t>
      </w:r>
      <w:r w:rsidRPr="00703DD6" w:rsidR="005E202E">
        <w:rPr>
          <w:rFonts w:ascii="Aptos" w:hAnsi="Aptos"/>
        </w:rPr>
        <w:t xml:space="preserve">What successes and challenges </w:t>
      </w:r>
      <w:r w:rsidRPr="00703DD6">
        <w:rPr>
          <w:rFonts w:ascii="Aptos" w:hAnsi="Aptos"/>
        </w:rPr>
        <w:t xml:space="preserve">have </w:t>
      </w:r>
      <w:r w:rsidRPr="00703DD6" w:rsidR="005E202E">
        <w:rPr>
          <w:rFonts w:ascii="Aptos" w:hAnsi="Aptos"/>
        </w:rPr>
        <w:t>you experienced?</w:t>
      </w:r>
    </w:p>
    <w:tbl>
      <w:tblPr>
        <w:tblStyle w:val="TableGridLight"/>
        <w:tblW w:w="13887" w:type="dxa"/>
        <w:tblLook w:val="04A0" w:firstRow="1" w:lastRow="0" w:firstColumn="1" w:lastColumn="0" w:noHBand="0" w:noVBand="1"/>
      </w:tblPr>
      <w:tblGrid>
        <w:gridCol w:w="13887"/>
      </w:tblGrid>
      <w:tr w:rsidRPr="00703DD6" w:rsidR="00E708E9" w:rsidTr="00207E60" w14:paraId="7E897B14" w14:textId="77777777">
        <w:trPr>
          <w:trHeight w:val="850"/>
        </w:trPr>
        <w:tc>
          <w:tcPr>
            <w:tcW w:w="13887" w:type="dxa"/>
            <w:tcBorders>
              <w:top w:val="single" w:color="auto" w:sz="4" w:space="0"/>
              <w:left w:val="single" w:color="auto" w:sz="4" w:space="0"/>
              <w:bottom w:val="single" w:color="auto" w:sz="4" w:space="0"/>
              <w:right w:val="single" w:color="auto" w:sz="4" w:space="0"/>
            </w:tcBorders>
          </w:tcPr>
          <w:p w:rsidRPr="00703DD6" w:rsidR="00E708E9" w:rsidP="003B66F0" w:rsidRDefault="00E708E9" w14:paraId="58A2F478" w14:textId="77777777">
            <w:pPr>
              <w:rPr>
                <w:rFonts w:ascii="Aptos" w:hAnsi="Aptos"/>
              </w:rPr>
            </w:pPr>
            <w:bookmarkStart w:name="_Hlk130290848" w:id="0"/>
          </w:p>
        </w:tc>
      </w:tr>
      <w:bookmarkEnd w:id="0"/>
    </w:tbl>
    <w:p w:rsidRPr="00703DD6" w:rsidR="00BE5D32" w:rsidP="00BE5D32" w:rsidRDefault="00BE5D32" w14:paraId="01504855" w14:textId="77777777">
      <w:pPr>
        <w:spacing w:after="0" w:line="240" w:lineRule="auto"/>
        <w:rPr>
          <w:rFonts w:ascii="Aptos" w:hAnsi="Aptos"/>
        </w:rPr>
      </w:pPr>
    </w:p>
    <w:p w:rsidRPr="00703DD6" w:rsidR="00E708E9" w:rsidP="667CD5AE" w:rsidRDefault="00E708E9" w14:paraId="6D49F19E" w14:textId="0E3CFF5B">
      <w:pPr>
        <w:pStyle w:val="Heading2"/>
        <w:spacing w:before="0"/>
        <w:rPr>
          <w:rFonts w:ascii="Aptos" w:hAnsi="Aptos" w:cstheme="minorBidi"/>
          <w:color w:val="auto"/>
        </w:rPr>
      </w:pPr>
      <w:r w:rsidRPr="00703DD6">
        <w:rPr>
          <w:rFonts w:ascii="Aptos" w:hAnsi="Aptos"/>
          <w:color w:val="auto"/>
          <w:sz w:val="32"/>
          <w:szCs w:val="32"/>
        </w:rPr>
        <w:t xml:space="preserve">Section </w:t>
      </w:r>
      <w:r w:rsidRPr="00703DD6" w:rsidR="00207E60">
        <w:rPr>
          <w:rFonts w:ascii="Aptos" w:hAnsi="Aptos"/>
          <w:color w:val="auto"/>
          <w:sz w:val="32"/>
          <w:szCs w:val="32"/>
        </w:rPr>
        <w:t>2</w:t>
      </w:r>
      <w:r w:rsidRPr="00703DD6">
        <w:rPr>
          <w:rFonts w:ascii="Aptos" w:hAnsi="Aptos"/>
          <w:color w:val="auto"/>
          <w:sz w:val="32"/>
          <w:szCs w:val="32"/>
        </w:rPr>
        <w:t xml:space="preserve">: </w:t>
      </w:r>
      <w:r w:rsidRPr="00703DD6" w:rsidR="00D27B4F">
        <w:rPr>
          <w:rFonts w:ascii="Aptos" w:hAnsi="Aptos"/>
          <w:color w:val="auto"/>
          <w:sz w:val="32"/>
          <w:szCs w:val="32"/>
        </w:rPr>
        <w:t xml:space="preserve">Review of </w:t>
      </w:r>
      <w:r w:rsidRPr="00703DD6" w:rsidR="00997074">
        <w:rPr>
          <w:rFonts w:ascii="Aptos" w:hAnsi="Aptos"/>
          <w:color w:val="auto"/>
          <w:sz w:val="32"/>
          <w:szCs w:val="32"/>
        </w:rPr>
        <w:t xml:space="preserve">training and </w:t>
      </w:r>
      <w:r w:rsidRPr="00703DD6" w:rsidR="00D27B4F">
        <w:rPr>
          <w:rFonts w:ascii="Aptos" w:hAnsi="Aptos"/>
          <w:color w:val="auto"/>
          <w:sz w:val="32"/>
          <w:szCs w:val="32"/>
        </w:rPr>
        <w:t>development 202</w:t>
      </w:r>
      <w:r w:rsidRPr="00703DD6" w:rsidR="2AE1CB17">
        <w:rPr>
          <w:rFonts w:ascii="Aptos" w:hAnsi="Aptos"/>
          <w:color w:val="auto"/>
          <w:sz w:val="32"/>
          <w:szCs w:val="32"/>
        </w:rPr>
        <w:t>5</w:t>
      </w:r>
      <w:r w:rsidRPr="00703DD6" w:rsidR="00D01984">
        <w:rPr>
          <w:rFonts w:ascii="Aptos" w:hAnsi="Aptos"/>
          <w:color w:val="auto"/>
          <w:sz w:val="32"/>
          <w:szCs w:val="32"/>
        </w:rPr>
        <w:t>-2</w:t>
      </w:r>
      <w:r w:rsidRPr="00703DD6" w:rsidR="22C7F5E9">
        <w:rPr>
          <w:rFonts w:ascii="Aptos" w:hAnsi="Aptos"/>
          <w:color w:val="auto"/>
          <w:sz w:val="32"/>
          <w:szCs w:val="32"/>
        </w:rPr>
        <w:t>6</w:t>
      </w:r>
    </w:p>
    <w:p w:rsidRPr="00703DD6" w:rsidR="00E708E9" w:rsidP="001C7A08" w:rsidRDefault="00891044" w14:paraId="48C7374E" w14:textId="57832380">
      <w:pPr>
        <w:spacing w:after="120"/>
        <w:ind w:right="-595"/>
        <w:rPr>
          <w:rFonts w:ascii="Aptos" w:hAnsi="Aptos"/>
        </w:rPr>
      </w:pPr>
      <w:r w:rsidRPr="00703DD6">
        <w:rPr>
          <w:rFonts w:ascii="Aptos" w:hAnsi="Aptos"/>
        </w:rPr>
        <w:t xml:space="preserve">Consider the </w:t>
      </w:r>
      <w:r w:rsidRPr="00703DD6" w:rsidR="00997074">
        <w:rPr>
          <w:rFonts w:ascii="Aptos" w:hAnsi="Aptos"/>
        </w:rPr>
        <w:t xml:space="preserve">training or </w:t>
      </w:r>
      <w:r w:rsidRPr="00703DD6" w:rsidR="005E202E">
        <w:rPr>
          <w:rFonts w:ascii="Aptos" w:hAnsi="Aptos"/>
        </w:rPr>
        <w:t xml:space="preserve">development you </w:t>
      </w:r>
      <w:r w:rsidRPr="00703DD6">
        <w:rPr>
          <w:rFonts w:ascii="Aptos" w:hAnsi="Aptos"/>
        </w:rPr>
        <w:t xml:space="preserve">have completed </w:t>
      </w:r>
      <w:r w:rsidRPr="00703DD6" w:rsidR="005E202E">
        <w:rPr>
          <w:rFonts w:ascii="Aptos" w:hAnsi="Aptos"/>
        </w:rPr>
        <w:t>this year</w:t>
      </w:r>
      <w:r w:rsidRPr="00703DD6">
        <w:rPr>
          <w:rFonts w:ascii="Aptos" w:hAnsi="Aptos"/>
        </w:rPr>
        <w:t xml:space="preserve">. What did you learn? How has it benefitted you or your team? </w:t>
      </w:r>
    </w:p>
    <w:tbl>
      <w:tblPr>
        <w:tblStyle w:val="TableGridLight"/>
        <w:tblW w:w="13887" w:type="dxa"/>
        <w:tblLook w:val="04A0" w:firstRow="1" w:lastRow="0" w:firstColumn="1" w:lastColumn="0" w:noHBand="0" w:noVBand="1"/>
      </w:tblPr>
      <w:tblGrid>
        <w:gridCol w:w="13887"/>
      </w:tblGrid>
      <w:tr w:rsidRPr="00703DD6" w:rsidR="00E708E9" w:rsidTr="00207E60" w14:paraId="5753EE78" w14:textId="77777777">
        <w:trPr>
          <w:trHeight w:val="850"/>
        </w:trPr>
        <w:tc>
          <w:tcPr>
            <w:tcW w:w="13887" w:type="dxa"/>
            <w:tcBorders>
              <w:top w:val="single" w:color="auto" w:sz="4" w:space="0"/>
              <w:left w:val="single" w:color="auto" w:sz="4" w:space="0"/>
              <w:bottom w:val="single" w:color="auto" w:sz="4" w:space="0"/>
              <w:right w:val="single" w:color="auto" w:sz="4" w:space="0"/>
            </w:tcBorders>
          </w:tcPr>
          <w:p w:rsidRPr="00703DD6" w:rsidR="00E708E9" w:rsidP="003B66F0" w:rsidRDefault="00E708E9" w14:paraId="1DA17D63" w14:textId="77777777">
            <w:pPr>
              <w:rPr>
                <w:rFonts w:ascii="Aptos" w:hAnsi="Aptos"/>
              </w:rPr>
            </w:pPr>
          </w:p>
        </w:tc>
      </w:tr>
    </w:tbl>
    <w:p w:rsidRPr="00703DD6" w:rsidR="00AD67F4" w:rsidP="005A283D" w:rsidRDefault="00AD67F4" w14:paraId="49F05194" w14:textId="77777777">
      <w:pPr>
        <w:pStyle w:val="Signature"/>
        <w:spacing w:after="0" w:line="240" w:lineRule="auto"/>
        <w:contextualSpacing w:val="0"/>
        <w:rPr>
          <w:rFonts w:ascii="Aptos" w:hAnsi="Aptos"/>
          <w:sz w:val="24"/>
          <w:szCs w:val="24"/>
        </w:rPr>
      </w:pPr>
    </w:p>
    <w:p w:rsidRPr="00703DD6" w:rsidR="00E708E9" w:rsidP="667CD5AE" w:rsidRDefault="00E708E9" w14:paraId="23766865" w14:textId="7BDF4498">
      <w:pPr>
        <w:pStyle w:val="Heading2"/>
        <w:spacing w:before="0"/>
        <w:rPr>
          <w:rFonts w:ascii="Aptos" w:hAnsi="Aptos"/>
          <w:color w:val="auto"/>
          <w:sz w:val="32"/>
          <w:szCs w:val="32"/>
        </w:rPr>
      </w:pPr>
      <w:r w:rsidRPr="00703DD6">
        <w:rPr>
          <w:rFonts w:ascii="Aptos" w:hAnsi="Aptos"/>
          <w:color w:val="auto"/>
          <w:sz w:val="32"/>
          <w:szCs w:val="32"/>
        </w:rPr>
        <w:t xml:space="preserve">Section </w:t>
      </w:r>
      <w:r w:rsidRPr="00703DD6" w:rsidR="00207E60">
        <w:rPr>
          <w:rFonts w:ascii="Aptos" w:hAnsi="Aptos"/>
          <w:color w:val="auto"/>
          <w:sz w:val="32"/>
          <w:szCs w:val="32"/>
        </w:rPr>
        <w:t>3</w:t>
      </w:r>
      <w:r w:rsidRPr="00703DD6">
        <w:rPr>
          <w:rFonts w:ascii="Aptos" w:hAnsi="Aptos"/>
          <w:color w:val="auto"/>
          <w:sz w:val="32"/>
          <w:szCs w:val="32"/>
        </w:rPr>
        <w:t xml:space="preserve">: Future goals </w:t>
      </w:r>
      <w:r w:rsidRPr="00703DD6" w:rsidR="00D27B4F">
        <w:rPr>
          <w:rFonts w:ascii="Aptos" w:hAnsi="Aptos"/>
          <w:color w:val="auto"/>
          <w:sz w:val="32"/>
          <w:szCs w:val="32"/>
        </w:rPr>
        <w:t>for 202</w:t>
      </w:r>
      <w:r w:rsidRPr="00703DD6" w:rsidR="1613B124">
        <w:rPr>
          <w:rFonts w:ascii="Aptos" w:hAnsi="Aptos"/>
          <w:color w:val="auto"/>
          <w:sz w:val="32"/>
          <w:szCs w:val="32"/>
        </w:rPr>
        <w:t>6</w:t>
      </w:r>
      <w:r w:rsidRPr="00703DD6" w:rsidR="00D01984">
        <w:rPr>
          <w:rFonts w:ascii="Aptos" w:hAnsi="Aptos"/>
          <w:color w:val="auto"/>
          <w:sz w:val="32"/>
          <w:szCs w:val="32"/>
        </w:rPr>
        <w:t>-2</w:t>
      </w:r>
      <w:r w:rsidRPr="00703DD6" w:rsidR="7ED373C0">
        <w:rPr>
          <w:rFonts w:ascii="Aptos" w:hAnsi="Aptos"/>
          <w:color w:val="auto"/>
          <w:sz w:val="32"/>
          <w:szCs w:val="32"/>
        </w:rPr>
        <w:t>7</w:t>
      </w:r>
    </w:p>
    <w:p w:rsidRPr="00703DD6" w:rsidR="00D27B4F" w:rsidP="001C7A08" w:rsidRDefault="00891044" w14:paraId="108FA510" w14:textId="75F8EBB8">
      <w:pPr>
        <w:spacing w:after="120"/>
        <w:rPr>
          <w:rFonts w:ascii="Aptos" w:hAnsi="Aptos"/>
        </w:rPr>
      </w:pPr>
      <w:r w:rsidRPr="00703DD6">
        <w:rPr>
          <w:rFonts w:ascii="Aptos" w:hAnsi="Aptos"/>
        </w:rPr>
        <w:t xml:space="preserve">Set your </w:t>
      </w:r>
      <w:r w:rsidRPr="00703DD6" w:rsidR="00D27B4F">
        <w:rPr>
          <w:rFonts w:ascii="Aptos" w:hAnsi="Aptos"/>
        </w:rPr>
        <w:t xml:space="preserve">goals </w:t>
      </w:r>
      <w:r w:rsidRPr="00703DD6">
        <w:rPr>
          <w:rFonts w:ascii="Aptos" w:hAnsi="Aptos"/>
        </w:rPr>
        <w:t>for the coming year</w:t>
      </w:r>
      <w:r w:rsidRPr="00703DD6" w:rsidR="00E713CC">
        <w:rPr>
          <w:rFonts w:ascii="Aptos" w:hAnsi="Aptos"/>
        </w:rPr>
        <w:t>. What are</w:t>
      </w:r>
      <w:r w:rsidRPr="00703DD6" w:rsidR="00D27B4F">
        <w:rPr>
          <w:rFonts w:ascii="Aptos" w:hAnsi="Aptos"/>
        </w:rPr>
        <w:t xml:space="preserve"> the expected outcomes</w:t>
      </w:r>
      <w:r w:rsidRPr="00703DD6" w:rsidR="00E713CC">
        <w:rPr>
          <w:rFonts w:ascii="Aptos" w:hAnsi="Aptos"/>
        </w:rPr>
        <w:t xml:space="preserve"> and how will you know what success looks like? Which </w:t>
      </w:r>
      <w:r w:rsidRPr="00703DD6" w:rsidR="00D01984">
        <w:rPr>
          <w:rFonts w:ascii="Aptos" w:hAnsi="Aptos"/>
        </w:rPr>
        <w:t xml:space="preserve">of the </w:t>
      </w:r>
      <w:hyperlink w:history="1" r:id="rId16">
        <w:r w:rsidRPr="00703DD6" w:rsidR="00D01984">
          <w:rPr>
            <w:rStyle w:val="Hyperlink"/>
            <w:rFonts w:ascii="Aptos" w:hAnsi="Aptos"/>
          </w:rPr>
          <w:t>University’s values and behaviours</w:t>
        </w:r>
      </w:hyperlink>
      <w:r w:rsidRPr="00703DD6" w:rsidR="00D01984">
        <w:rPr>
          <w:rFonts w:ascii="Aptos" w:hAnsi="Aptos"/>
        </w:rPr>
        <w:t xml:space="preserve"> </w:t>
      </w:r>
      <w:r w:rsidRPr="00703DD6" w:rsidR="00CF7332">
        <w:rPr>
          <w:rFonts w:ascii="Aptos" w:hAnsi="Aptos"/>
        </w:rPr>
        <w:t xml:space="preserve">will </w:t>
      </w:r>
      <w:r w:rsidRPr="00703DD6" w:rsidR="00D01984">
        <w:rPr>
          <w:rFonts w:ascii="Aptos" w:hAnsi="Aptos"/>
        </w:rPr>
        <w:t xml:space="preserve">be </w:t>
      </w:r>
      <w:r w:rsidRPr="00703DD6">
        <w:rPr>
          <w:rFonts w:ascii="Aptos" w:hAnsi="Aptos"/>
        </w:rPr>
        <w:t xml:space="preserve">the </w:t>
      </w:r>
      <w:r w:rsidRPr="00703DD6" w:rsidR="00D01984">
        <w:rPr>
          <w:rFonts w:ascii="Aptos" w:hAnsi="Aptos"/>
        </w:rPr>
        <w:t xml:space="preserve">most helpful </w:t>
      </w:r>
      <w:r w:rsidRPr="00703DD6">
        <w:rPr>
          <w:rFonts w:ascii="Aptos" w:hAnsi="Aptos"/>
        </w:rPr>
        <w:t xml:space="preserve">for </w:t>
      </w:r>
      <w:r w:rsidRPr="00703DD6" w:rsidR="00D01984">
        <w:rPr>
          <w:rFonts w:ascii="Aptos" w:hAnsi="Aptos"/>
        </w:rPr>
        <w:t>each goa</w:t>
      </w:r>
      <w:r w:rsidRPr="00703DD6" w:rsidR="00E713CC">
        <w:rPr>
          <w:rFonts w:ascii="Aptos" w:hAnsi="Aptos"/>
        </w:rPr>
        <w:t>l?</w:t>
      </w:r>
    </w:p>
    <w:tbl>
      <w:tblPr>
        <w:tblStyle w:val="TableGrid"/>
        <w:tblW w:w="5138" w:type="pct"/>
        <w:tblInd w:w="-5" w:type="dxa"/>
        <w:tblLook w:val="04A0" w:firstRow="1" w:lastRow="0" w:firstColumn="1" w:lastColumn="0" w:noHBand="0" w:noVBand="1"/>
      </w:tblPr>
      <w:tblGrid>
        <w:gridCol w:w="354"/>
        <w:gridCol w:w="5138"/>
        <w:gridCol w:w="2948"/>
        <w:gridCol w:w="2947"/>
        <w:gridCol w:w="2947"/>
      </w:tblGrid>
      <w:tr w:rsidRPr="00703DD6" w:rsidR="00703DD6" w:rsidTr="00207E60" w14:paraId="362EED2D" w14:textId="77777777">
        <w:trPr>
          <w:cantSplit/>
          <w:trHeight w:val="283"/>
          <w:tblHeader/>
        </w:trPr>
        <w:tc>
          <w:tcPr>
            <w:tcW w:w="123" w:type="pct"/>
            <w:shd w:val="clear" w:color="auto" w:fill="F2F2F2" w:themeFill="background1" w:themeFillShade="F2"/>
          </w:tcPr>
          <w:p w:rsidRPr="00703DD6" w:rsidR="007C632D" w:rsidP="00BE7CBD" w:rsidRDefault="007C632D" w14:paraId="5614F361" w14:textId="77777777">
            <w:pPr>
              <w:keepLines/>
              <w:rPr>
                <w:rFonts w:ascii="Aptos" w:hAnsi="Aptos"/>
              </w:rPr>
            </w:pPr>
          </w:p>
        </w:tc>
        <w:tc>
          <w:tcPr>
            <w:tcW w:w="1792" w:type="pct"/>
            <w:shd w:val="clear" w:color="auto" w:fill="F2F2F2" w:themeFill="background1" w:themeFillShade="F2"/>
            <w:vAlign w:val="center"/>
          </w:tcPr>
          <w:p w:rsidRPr="00703DD6" w:rsidR="007C632D" w:rsidP="00BE7CBD" w:rsidRDefault="007C632D" w14:paraId="7CC9BE3B" w14:textId="77777777">
            <w:pPr>
              <w:keepLines/>
              <w:jc w:val="center"/>
              <w:rPr>
                <w:rFonts w:ascii="Aptos" w:hAnsi="Aptos"/>
                <w:b/>
              </w:rPr>
            </w:pPr>
            <w:r w:rsidRPr="00703DD6">
              <w:rPr>
                <w:rFonts w:ascii="Aptos" w:hAnsi="Aptos"/>
                <w:b/>
              </w:rPr>
              <w:t>Goal details</w:t>
            </w:r>
          </w:p>
        </w:tc>
        <w:tc>
          <w:tcPr>
            <w:tcW w:w="1028" w:type="pct"/>
            <w:shd w:val="clear" w:color="auto" w:fill="F2F2F2" w:themeFill="background1" w:themeFillShade="F2"/>
            <w:vAlign w:val="center"/>
          </w:tcPr>
          <w:p w:rsidRPr="00703DD6" w:rsidR="007C632D" w:rsidP="00BE7CBD" w:rsidRDefault="007C632D" w14:paraId="6293D026" w14:textId="77777777">
            <w:pPr>
              <w:keepLines/>
              <w:jc w:val="center"/>
              <w:rPr>
                <w:rFonts w:ascii="Aptos" w:hAnsi="Aptos"/>
                <w:b/>
              </w:rPr>
            </w:pPr>
            <w:r w:rsidRPr="00703DD6">
              <w:rPr>
                <w:rFonts w:ascii="Aptos" w:hAnsi="Aptos"/>
                <w:b/>
              </w:rPr>
              <w:t>Measures of success</w:t>
            </w:r>
          </w:p>
        </w:tc>
        <w:tc>
          <w:tcPr>
            <w:tcW w:w="1028" w:type="pct"/>
            <w:shd w:val="clear" w:color="auto" w:fill="F2F2F2" w:themeFill="background1" w:themeFillShade="F2"/>
            <w:vAlign w:val="center"/>
          </w:tcPr>
          <w:p w:rsidRPr="00703DD6" w:rsidR="007C632D" w:rsidP="00BE7CBD" w:rsidRDefault="007C632D" w14:paraId="5BA51F3D" w14:textId="77777777">
            <w:pPr>
              <w:keepLines/>
              <w:jc w:val="center"/>
              <w:rPr>
                <w:rFonts w:ascii="Aptos" w:hAnsi="Aptos"/>
                <w:b/>
              </w:rPr>
            </w:pPr>
            <w:r w:rsidRPr="00703DD6">
              <w:rPr>
                <w:rFonts w:ascii="Aptos" w:hAnsi="Aptos"/>
                <w:b/>
              </w:rPr>
              <w:t>Timescales</w:t>
            </w:r>
          </w:p>
        </w:tc>
        <w:tc>
          <w:tcPr>
            <w:tcW w:w="1028" w:type="pct"/>
            <w:shd w:val="clear" w:color="auto" w:fill="F2F2F2" w:themeFill="background1" w:themeFillShade="F2"/>
            <w:vAlign w:val="center"/>
          </w:tcPr>
          <w:p w:rsidRPr="00703DD6" w:rsidR="007C632D" w:rsidP="00BE7CBD" w:rsidRDefault="007C632D" w14:paraId="68AC5467" w14:textId="77777777">
            <w:pPr>
              <w:keepLines/>
              <w:jc w:val="center"/>
              <w:rPr>
                <w:rFonts w:ascii="Aptos" w:hAnsi="Aptos"/>
                <w:b/>
              </w:rPr>
            </w:pPr>
            <w:r w:rsidRPr="00703DD6">
              <w:rPr>
                <w:rFonts w:ascii="Aptos" w:hAnsi="Aptos"/>
                <w:b/>
              </w:rPr>
              <w:t>Values and Behaviours</w:t>
            </w:r>
          </w:p>
        </w:tc>
      </w:tr>
      <w:tr w:rsidRPr="00703DD6" w:rsidR="00703DD6" w:rsidTr="00207E60" w14:paraId="08FC757E" w14:textId="77777777">
        <w:trPr>
          <w:cantSplit/>
          <w:trHeight w:val="454"/>
        </w:trPr>
        <w:tc>
          <w:tcPr>
            <w:tcW w:w="123" w:type="pct"/>
            <w:shd w:val="clear" w:color="auto" w:fill="F2F2F2" w:themeFill="background1" w:themeFillShade="F2"/>
            <w:vAlign w:val="center"/>
          </w:tcPr>
          <w:p w:rsidRPr="00703DD6" w:rsidR="007C632D" w:rsidP="00BE7CBD" w:rsidRDefault="007C632D" w14:paraId="414DB78E" w14:textId="77777777">
            <w:pPr>
              <w:keepLines/>
              <w:rPr>
                <w:rFonts w:ascii="Aptos" w:hAnsi="Aptos"/>
              </w:rPr>
            </w:pPr>
            <w:r w:rsidRPr="00703DD6">
              <w:rPr>
                <w:rFonts w:ascii="Aptos" w:hAnsi="Aptos"/>
              </w:rPr>
              <w:t>1</w:t>
            </w:r>
          </w:p>
        </w:tc>
        <w:tc>
          <w:tcPr>
            <w:tcW w:w="1792" w:type="pct"/>
          </w:tcPr>
          <w:p w:rsidRPr="00703DD6" w:rsidR="007C632D" w:rsidP="00BE7CBD" w:rsidRDefault="007C632D" w14:paraId="5D87A51D" w14:textId="77777777">
            <w:pPr>
              <w:keepLines/>
              <w:rPr>
                <w:rFonts w:ascii="Aptos" w:hAnsi="Aptos"/>
              </w:rPr>
            </w:pPr>
          </w:p>
        </w:tc>
        <w:tc>
          <w:tcPr>
            <w:tcW w:w="1028" w:type="pct"/>
          </w:tcPr>
          <w:p w:rsidRPr="00703DD6" w:rsidR="007C632D" w:rsidP="00BE7CBD" w:rsidRDefault="007C632D" w14:paraId="37D64445" w14:textId="77777777">
            <w:pPr>
              <w:keepLines/>
              <w:rPr>
                <w:rFonts w:ascii="Aptos" w:hAnsi="Aptos"/>
              </w:rPr>
            </w:pPr>
          </w:p>
        </w:tc>
        <w:tc>
          <w:tcPr>
            <w:tcW w:w="1028" w:type="pct"/>
          </w:tcPr>
          <w:p w:rsidRPr="00703DD6" w:rsidR="007C632D" w:rsidP="00BE7CBD" w:rsidRDefault="007C632D" w14:paraId="3205D2C6" w14:textId="77777777">
            <w:pPr>
              <w:keepLines/>
              <w:rPr>
                <w:rFonts w:ascii="Aptos" w:hAnsi="Aptos"/>
              </w:rPr>
            </w:pPr>
          </w:p>
        </w:tc>
        <w:tc>
          <w:tcPr>
            <w:tcW w:w="1028" w:type="pct"/>
          </w:tcPr>
          <w:p w:rsidRPr="00703DD6" w:rsidR="007C632D" w:rsidP="00BE7CBD" w:rsidRDefault="007C632D" w14:paraId="2473C941" w14:textId="77777777">
            <w:pPr>
              <w:keepLines/>
              <w:rPr>
                <w:rFonts w:ascii="Aptos" w:hAnsi="Aptos"/>
              </w:rPr>
            </w:pPr>
          </w:p>
        </w:tc>
      </w:tr>
      <w:tr w:rsidRPr="00703DD6" w:rsidR="00703DD6" w:rsidTr="00207E60" w14:paraId="01BA3F43" w14:textId="77777777">
        <w:trPr>
          <w:cantSplit/>
          <w:trHeight w:val="454"/>
        </w:trPr>
        <w:tc>
          <w:tcPr>
            <w:tcW w:w="123" w:type="pct"/>
            <w:shd w:val="clear" w:color="auto" w:fill="F2F2F2" w:themeFill="background1" w:themeFillShade="F2"/>
            <w:vAlign w:val="center"/>
          </w:tcPr>
          <w:p w:rsidRPr="00703DD6" w:rsidR="007C632D" w:rsidP="00BE7CBD" w:rsidRDefault="007C632D" w14:paraId="58342310" w14:textId="77777777">
            <w:pPr>
              <w:keepLines/>
              <w:rPr>
                <w:rFonts w:ascii="Aptos" w:hAnsi="Aptos"/>
              </w:rPr>
            </w:pPr>
            <w:r w:rsidRPr="00703DD6">
              <w:rPr>
                <w:rFonts w:ascii="Aptos" w:hAnsi="Aptos"/>
              </w:rPr>
              <w:t>2</w:t>
            </w:r>
          </w:p>
        </w:tc>
        <w:tc>
          <w:tcPr>
            <w:tcW w:w="1792" w:type="pct"/>
          </w:tcPr>
          <w:p w:rsidRPr="00703DD6" w:rsidR="007C632D" w:rsidP="00BE7CBD" w:rsidRDefault="007C632D" w14:paraId="6331F0CE" w14:textId="77777777">
            <w:pPr>
              <w:keepLines/>
              <w:rPr>
                <w:rFonts w:ascii="Aptos" w:hAnsi="Aptos"/>
              </w:rPr>
            </w:pPr>
          </w:p>
        </w:tc>
        <w:tc>
          <w:tcPr>
            <w:tcW w:w="1028" w:type="pct"/>
          </w:tcPr>
          <w:p w:rsidRPr="00703DD6" w:rsidR="00BC25F2" w:rsidP="00BE5D32" w:rsidRDefault="00BC25F2" w14:paraId="0DF0006E" w14:textId="77777777">
            <w:pPr>
              <w:rPr>
                <w:rFonts w:ascii="Aptos" w:hAnsi="Aptos"/>
              </w:rPr>
            </w:pPr>
          </w:p>
        </w:tc>
        <w:tc>
          <w:tcPr>
            <w:tcW w:w="1028" w:type="pct"/>
          </w:tcPr>
          <w:p w:rsidRPr="00703DD6" w:rsidR="007C632D" w:rsidP="00BE7CBD" w:rsidRDefault="007C632D" w14:paraId="4B4D3D86" w14:textId="77777777">
            <w:pPr>
              <w:keepLines/>
              <w:rPr>
                <w:rFonts w:ascii="Aptos" w:hAnsi="Aptos"/>
              </w:rPr>
            </w:pPr>
          </w:p>
        </w:tc>
        <w:tc>
          <w:tcPr>
            <w:tcW w:w="1028" w:type="pct"/>
          </w:tcPr>
          <w:p w:rsidRPr="00703DD6" w:rsidR="007C632D" w:rsidP="00BE7CBD" w:rsidRDefault="007C632D" w14:paraId="6D3E150B" w14:textId="77777777">
            <w:pPr>
              <w:keepLines/>
              <w:rPr>
                <w:rFonts w:ascii="Aptos" w:hAnsi="Aptos"/>
              </w:rPr>
            </w:pPr>
          </w:p>
        </w:tc>
      </w:tr>
    </w:tbl>
    <w:p w:rsidR="00FD0FF8" w:rsidP="667CD5AE" w:rsidRDefault="00FD0FF8" w14:paraId="2A002E08" w14:textId="77777777">
      <w:pPr>
        <w:pStyle w:val="Heading2"/>
        <w:spacing w:before="0"/>
        <w:rPr>
          <w:rFonts w:ascii="Aptos" w:hAnsi="Aptos"/>
          <w:color w:val="auto"/>
          <w:sz w:val="32"/>
          <w:szCs w:val="32"/>
        </w:rPr>
      </w:pPr>
    </w:p>
    <w:p w:rsidR="00E708E9" w:rsidP="48C379E9" w:rsidRDefault="00E708E9" w14:paraId="70EFE043" w14:textId="04DD02FA">
      <w:pPr>
        <w:pStyle w:val="Heading2"/>
        <w:spacing w:before="0"/>
        <w:rPr>
          <w:rFonts w:ascii="Calibri" w:hAnsi="Calibri" w:eastAsia="Calibri" w:cs="Calibri"/>
          <w:noProof w:val="0"/>
          <w:sz w:val="22"/>
          <w:szCs w:val="22"/>
          <w:lang w:val="en-GB"/>
        </w:rPr>
      </w:pPr>
      <w:r w:rsidRPr="48C379E9" w:rsidR="00E708E9">
        <w:rPr>
          <w:rFonts w:ascii="Aptos" w:hAnsi="Aptos"/>
          <w:color w:val="auto"/>
          <w:sz w:val="32"/>
          <w:szCs w:val="32"/>
        </w:rPr>
        <w:t xml:space="preserve">Section </w:t>
      </w:r>
      <w:r w:rsidRPr="48C379E9" w:rsidR="00207E60">
        <w:rPr>
          <w:rFonts w:ascii="Aptos" w:hAnsi="Aptos"/>
          <w:color w:val="auto"/>
          <w:sz w:val="32"/>
          <w:szCs w:val="32"/>
        </w:rPr>
        <w:t>4</w:t>
      </w:r>
      <w:r w:rsidRPr="48C379E9" w:rsidR="00E708E9">
        <w:rPr>
          <w:rFonts w:ascii="Aptos" w:hAnsi="Aptos"/>
          <w:color w:val="auto"/>
          <w:sz w:val="32"/>
          <w:szCs w:val="32"/>
        </w:rPr>
        <w:t xml:space="preserve">: </w:t>
      </w:r>
      <w:r w:rsidRPr="48C379E9" w:rsidR="7214E0E2">
        <w:rPr>
          <w:rFonts w:ascii="Aptos" w:hAnsi="Aptos" w:eastAsia="Aptos" w:cs="Aptos"/>
          <w:b w:val="0"/>
          <w:bCs w:val="0"/>
          <w:i w:val="0"/>
          <w:iCs w:val="0"/>
          <w:caps w:val="0"/>
          <w:smallCaps w:val="0"/>
          <w:strike w:val="0"/>
          <w:dstrike w:val="0"/>
          <w:noProof w:val="0"/>
          <w:color w:val="000000" w:themeColor="text1" w:themeTint="FF" w:themeShade="FF"/>
          <w:sz w:val="31"/>
          <w:szCs w:val="31"/>
          <w:u w:val="none"/>
          <w:lang w:val="en-GB"/>
        </w:rPr>
        <w:t>Future development and career plans for 2026-27</w:t>
      </w:r>
    </w:p>
    <w:p w:rsidRPr="00703DD6" w:rsidR="00E708E9" w:rsidP="48C379E9" w:rsidRDefault="00E713CC" w14:paraId="2888D674" w14:textId="4C561B42">
      <w:pPr>
        <w:spacing w:after="120"/>
        <w:ind/>
        <w:rPr>
          <w:rFonts w:ascii="Aptos" w:hAnsi="Aptos"/>
        </w:rPr>
      </w:pPr>
      <w:bookmarkStart w:name="_Hlk187936176" w:id="1"/>
      <w:bookmarkStart w:name="_Hlk161325659" w:id="2"/>
      <w:bookmarkStart w:name="_Hlk161325861" w:id="3"/>
      <w:r w:rsidRPr="48C379E9" w:rsidR="00E713CC">
        <w:rPr>
          <w:rFonts w:ascii="Aptos" w:hAnsi="Aptos"/>
        </w:rPr>
        <w:t xml:space="preserve">What </w:t>
      </w:r>
      <w:r w:rsidRPr="48C379E9" w:rsidR="00891044">
        <w:rPr>
          <w:rFonts w:ascii="Aptos" w:hAnsi="Aptos"/>
        </w:rPr>
        <w:t xml:space="preserve">training or </w:t>
      </w:r>
      <w:r w:rsidRPr="48C379E9" w:rsidR="00E713CC">
        <w:rPr>
          <w:rFonts w:ascii="Aptos" w:hAnsi="Aptos"/>
        </w:rPr>
        <w:t xml:space="preserve">skills will help you </w:t>
      </w:r>
      <w:r w:rsidRPr="48C379E9" w:rsidR="00891044">
        <w:rPr>
          <w:rFonts w:ascii="Aptos" w:hAnsi="Aptos"/>
        </w:rPr>
        <w:t xml:space="preserve">to achieve your </w:t>
      </w:r>
      <w:r w:rsidRPr="48C379E9" w:rsidR="00E713CC">
        <w:rPr>
          <w:rFonts w:ascii="Aptos" w:hAnsi="Aptos"/>
        </w:rPr>
        <w:t>goals? What other areas or skills do you feel you would like to develop</w:t>
      </w:r>
      <w:r w:rsidRPr="48C379E9" w:rsidR="00F54D88">
        <w:rPr>
          <w:rFonts w:ascii="Aptos" w:hAnsi="Aptos"/>
        </w:rPr>
        <w:t xml:space="preserve">? </w:t>
      </w:r>
      <w:bookmarkEnd w:id="1"/>
      <w:bookmarkEnd w:id="2"/>
      <w:bookmarkEnd w:id="3"/>
      <w:r w:rsidRPr="48C379E9" w:rsidR="2208E6C8">
        <w:rPr>
          <w:rFonts w:ascii="Aptos" w:hAnsi="Aptos"/>
        </w:rPr>
        <w:t>What support or opportunities would help with your future career plans? How can you continue to develop within your current role? What new responsibilities or skills are you interested in exploring?</w:t>
      </w:r>
    </w:p>
    <w:tbl>
      <w:tblPr>
        <w:tblStyle w:val="TableGridLight"/>
        <w:tblW w:w="14312" w:type="dxa"/>
        <w:tblLook w:val="04A0" w:firstRow="1" w:lastRow="0" w:firstColumn="1" w:lastColumn="0" w:noHBand="0" w:noVBand="1"/>
      </w:tblPr>
      <w:tblGrid>
        <w:gridCol w:w="14312"/>
      </w:tblGrid>
      <w:tr w:rsidRPr="00703DD6" w:rsidR="00E708E9" w:rsidTr="00207E60" w14:paraId="7546E4E3" w14:textId="77777777">
        <w:trPr>
          <w:trHeight w:val="850"/>
        </w:trPr>
        <w:tc>
          <w:tcPr>
            <w:tcW w:w="14312" w:type="dxa"/>
            <w:tcBorders>
              <w:top w:val="single" w:color="auto" w:sz="4" w:space="0"/>
              <w:left w:val="single" w:color="auto" w:sz="4" w:space="0"/>
              <w:bottom w:val="single" w:color="auto" w:sz="4" w:space="0"/>
              <w:right w:val="single" w:color="auto" w:sz="4" w:space="0"/>
            </w:tcBorders>
          </w:tcPr>
          <w:p w:rsidRPr="00703DD6" w:rsidR="00D27B4F" w:rsidP="00D27B4F" w:rsidRDefault="00D27B4F" w14:paraId="2497F962" w14:textId="77777777">
            <w:pPr>
              <w:rPr>
                <w:rFonts w:ascii="Aptos" w:hAnsi="Aptos"/>
              </w:rPr>
            </w:pPr>
          </w:p>
        </w:tc>
      </w:tr>
    </w:tbl>
    <w:p w:rsidRPr="00703DD6" w:rsidR="00E708E9" w:rsidP="48C379E9" w:rsidRDefault="00E708E9" w14:paraId="1F2F93FB" w14:textId="01C17929">
      <w:pPr>
        <w:pStyle w:val="Sender"/>
        <w:spacing w:after="0" w:line="240" w:lineRule="auto"/>
        <w:rPr>
          <w:rFonts w:ascii="Aptos" w:hAnsi="Aptos"/>
        </w:rPr>
      </w:pPr>
    </w:p>
    <w:p w:rsidRPr="00703DD6" w:rsidR="00804DE1" w:rsidP="005A283D" w:rsidRDefault="00804DE1" w14:paraId="7F4CD7CD" w14:textId="55E56A2D">
      <w:pPr>
        <w:pStyle w:val="Heading2"/>
        <w:spacing w:before="0"/>
        <w:rPr>
          <w:rFonts w:ascii="Aptos" w:hAnsi="Aptos"/>
          <w:color w:val="auto"/>
        </w:rPr>
      </w:pPr>
      <w:r w:rsidRPr="00703DD6">
        <w:rPr>
          <w:rFonts w:ascii="Aptos" w:hAnsi="Aptos"/>
          <w:color w:val="auto"/>
          <w:sz w:val="32"/>
        </w:rPr>
        <w:t xml:space="preserve">Section </w:t>
      </w:r>
      <w:r w:rsidRPr="00703DD6" w:rsidR="00207E60">
        <w:rPr>
          <w:rFonts w:ascii="Aptos" w:hAnsi="Aptos"/>
          <w:color w:val="auto"/>
          <w:sz w:val="32"/>
        </w:rPr>
        <w:t>6</w:t>
      </w:r>
      <w:r w:rsidRPr="00703DD6">
        <w:rPr>
          <w:rFonts w:ascii="Aptos" w:hAnsi="Aptos"/>
          <w:color w:val="auto"/>
          <w:sz w:val="32"/>
        </w:rPr>
        <w:t xml:space="preserve">: Reviewer comments </w:t>
      </w:r>
    </w:p>
    <w:p w:rsidRPr="00703DD6" w:rsidR="00804DE1" w:rsidP="001C7A08" w:rsidRDefault="00D27B4F" w14:paraId="41FFC896" w14:textId="77777777">
      <w:pPr>
        <w:spacing w:after="120"/>
        <w:rPr>
          <w:rFonts w:ascii="Aptos" w:hAnsi="Aptos"/>
        </w:rPr>
      </w:pPr>
      <w:r w:rsidRPr="00703DD6">
        <w:rPr>
          <w:rFonts w:ascii="Aptos" w:hAnsi="Aptos"/>
        </w:rPr>
        <w:t>Provide a brief overall commentary on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Pr="00703DD6" w:rsidR="00804DE1" w:rsidTr="00207E60" w14:paraId="155920C3" w14:textId="77777777">
        <w:trPr>
          <w:trHeight w:val="850"/>
        </w:trPr>
        <w:tc>
          <w:tcPr>
            <w:tcW w:w="14598" w:type="dxa"/>
            <w:tcBorders>
              <w:top w:val="single" w:color="auto" w:sz="4" w:space="0"/>
              <w:left w:val="single" w:color="auto" w:sz="4" w:space="0"/>
              <w:bottom w:val="single" w:color="auto" w:sz="4" w:space="0"/>
              <w:right w:val="single" w:color="auto" w:sz="4" w:space="0"/>
            </w:tcBorders>
          </w:tcPr>
          <w:p w:rsidRPr="00703DD6" w:rsidR="00804DE1" w:rsidP="003B66F0" w:rsidRDefault="00804DE1" w14:paraId="0CBEF8BD" w14:textId="77777777">
            <w:pPr>
              <w:rPr>
                <w:rFonts w:ascii="Aptos" w:hAnsi="Aptos"/>
              </w:rPr>
            </w:pPr>
          </w:p>
        </w:tc>
      </w:tr>
    </w:tbl>
    <w:p w:rsidRPr="00703DD6" w:rsidR="00D27B4F" w:rsidP="001C7A08" w:rsidRDefault="00D27B4F" w14:paraId="174A91DD" w14:textId="77777777">
      <w:pPr>
        <w:spacing w:after="0" w:line="240" w:lineRule="auto"/>
        <w:rPr>
          <w:rFonts w:ascii="Aptos" w:hAnsi="Aptos"/>
        </w:rPr>
      </w:pPr>
    </w:p>
    <w:p w:rsidRPr="00703DD6" w:rsidR="00804DE1" w:rsidP="005A283D" w:rsidRDefault="00804DE1" w14:paraId="22CA8788" w14:textId="2015C6BA">
      <w:pPr>
        <w:pStyle w:val="Heading2"/>
        <w:spacing w:before="0"/>
        <w:rPr>
          <w:rFonts w:ascii="Aptos" w:hAnsi="Aptos"/>
          <w:color w:val="auto"/>
          <w:sz w:val="32"/>
        </w:rPr>
      </w:pPr>
      <w:r w:rsidRPr="00703DD6">
        <w:rPr>
          <w:rFonts w:ascii="Aptos" w:hAnsi="Aptos"/>
          <w:color w:val="auto"/>
          <w:sz w:val="32"/>
        </w:rPr>
        <w:t xml:space="preserve">Section </w:t>
      </w:r>
      <w:r w:rsidRPr="00703DD6" w:rsidR="00207E60">
        <w:rPr>
          <w:rFonts w:ascii="Aptos" w:hAnsi="Aptos"/>
          <w:color w:val="auto"/>
          <w:sz w:val="32"/>
        </w:rPr>
        <w:t>7</w:t>
      </w:r>
      <w:r w:rsidRPr="00703DD6">
        <w:rPr>
          <w:rFonts w:ascii="Aptos" w:hAnsi="Aptos"/>
          <w:color w:val="auto"/>
          <w:sz w:val="32"/>
        </w:rPr>
        <w:t>: Signatures</w:t>
      </w:r>
    </w:p>
    <w:p w:rsidRPr="00703DD6" w:rsidR="001C7A08" w:rsidP="001C7A08" w:rsidRDefault="002F416C" w14:paraId="526B6509" w14:textId="7632CDE1">
      <w:pPr>
        <w:spacing w:after="0" w:line="240" w:lineRule="auto"/>
        <w:rPr>
          <w:rFonts w:ascii="Aptos" w:hAnsi="Aptos"/>
        </w:rPr>
      </w:pPr>
      <w:r w:rsidRPr="00703DD6">
        <w:rPr>
          <w:rFonts w:ascii="Aptos" w:hAnsi="Aptos"/>
        </w:rPr>
        <w:t>Sign to confirm that this document</w:t>
      </w:r>
      <w:r w:rsidRPr="00703DD6" w:rsidR="4EF638E8">
        <w:rPr>
          <w:rFonts w:ascii="Aptos" w:hAnsi="Aptos"/>
        </w:rPr>
        <w:t xml:space="preserve"> accurately</w:t>
      </w:r>
      <w:r w:rsidRPr="00703DD6">
        <w:rPr>
          <w:rFonts w:ascii="Aptos" w:hAnsi="Aptos"/>
        </w:rPr>
        <w:t xml:space="preserve"> reflects the PDR discussion.</w:t>
      </w:r>
      <w:r w:rsidRPr="00703DD6">
        <w:rPr>
          <w:rFonts w:ascii="Aptos" w:hAnsi="Aptos"/>
        </w:rPr>
        <w:br/>
      </w:r>
    </w:p>
    <w:p w:rsidRPr="00703DD6" w:rsidR="001C7A08" w:rsidP="001C7A08" w:rsidRDefault="001C7A08" w14:paraId="1E05514E" w14:textId="1394F17E">
      <w:pPr>
        <w:spacing w:after="0"/>
        <w:rPr>
          <w:rFonts w:ascii="Aptos" w:hAnsi="Aptos"/>
        </w:rPr>
      </w:pPr>
      <w:r w:rsidRPr="00703DD6">
        <w:rPr>
          <w:rFonts w:ascii="Aptos" w:hAnsi="Aptos"/>
        </w:rPr>
        <w:t xml:space="preserve">Reviewee: </w:t>
      </w:r>
      <w:r w:rsidRPr="00703DD6">
        <w:rPr>
          <w:rFonts w:ascii="Aptos" w:hAnsi="Aptos"/>
        </w:rPr>
        <w:tab/>
      </w:r>
      <w:r w:rsidRPr="00703DD6">
        <w:rPr>
          <w:rFonts w:ascii="Aptos" w:hAnsi="Aptos"/>
        </w:rPr>
        <w:t>__________________________________</w:t>
      </w:r>
      <w:r w:rsidRPr="00703DD6">
        <w:rPr>
          <w:rFonts w:ascii="Aptos" w:hAnsi="Aptos"/>
        </w:rPr>
        <w:tab/>
      </w:r>
      <w:r w:rsidRPr="00703DD6">
        <w:rPr>
          <w:rFonts w:ascii="Aptos" w:hAnsi="Aptos"/>
        </w:rPr>
        <w:t>Job title: _____________________________________</w:t>
      </w:r>
      <w:r w:rsidRPr="00703DD6">
        <w:rPr>
          <w:rFonts w:ascii="Aptos" w:hAnsi="Aptos"/>
        </w:rPr>
        <w:tab/>
      </w:r>
      <w:r w:rsidRPr="00703DD6">
        <w:rPr>
          <w:rFonts w:ascii="Aptos" w:hAnsi="Aptos"/>
        </w:rPr>
        <w:tab/>
      </w:r>
      <w:r w:rsidRPr="00703DD6">
        <w:rPr>
          <w:rFonts w:ascii="Aptos" w:hAnsi="Aptos"/>
        </w:rPr>
        <w:t>Date: ________________</w:t>
      </w:r>
    </w:p>
    <w:p w:rsidRPr="00703DD6" w:rsidR="001C7A08" w:rsidP="001C7A08" w:rsidRDefault="001C7A08" w14:paraId="49806EF3" w14:textId="64FBC3FE">
      <w:pPr>
        <w:spacing w:after="0"/>
        <w:rPr>
          <w:rFonts w:ascii="Aptos" w:hAnsi="Aptos"/>
        </w:rPr>
      </w:pPr>
      <w:r w:rsidRPr="00703DD6">
        <w:rPr>
          <w:rFonts w:ascii="Aptos" w:hAnsi="Aptos"/>
        </w:rPr>
        <w:t xml:space="preserve">Reviewer: </w:t>
      </w:r>
      <w:r w:rsidRPr="00703DD6">
        <w:rPr>
          <w:rFonts w:ascii="Aptos" w:hAnsi="Aptos"/>
        </w:rPr>
        <w:tab/>
      </w:r>
      <w:r w:rsidRPr="00703DD6">
        <w:rPr>
          <w:rFonts w:ascii="Aptos" w:hAnsi="Aptos"/>
        </w:rPr>
        <w:t>__________________________________</w:t>
      </w:r>
      <w:r w:rsidRPr="00703DD6">
        <w:rPr>
          <w:rFonts w:ascii="Aptos" w:hAnsi="Aptos"/>
        </w:rPr>
        <w:tab/>
      </w:r>
      <w:r w:rsidRPr="00703DD6">
        <w:rPr>
          <w:rFonts w:ascii="Aptos" w:hAnsi="Aptos"/>
        </w:rPr>
        <w:t>Job title: _____________________________________</w:t>
      </w:r>
      <w:r w:rsidRPr="00703DD6">
        <w:rPr>
          <w:rFonts w:ascii="Aptos" w:hAnsi="Aptos"/>
        </w:rPr>
        <w:tab/>
      </w:r>
      <w:r w:rsidRPr="00703DD6">
        <w:rPr>
          <w:rFonts w:ascii="Aptos" w:hAnsi="Aptos"/>
        </w:rPr>
        <w:tab/>
      </w:r>
      <w:r w:rsidRPr="00703DD6">
        <w:rPr>
          <w:rFonts w:ascii="Aptos" w:hAnsi="Aptos"/>
        </w:rPr>
        <w:t>Date: ________________</w:t>
      </w:r>
    </w:p>
    <w:p w:rsidRPr="00703DD6" w:rsidR="00DE13C1" w:rsidP="001C7A08" w:rsidRDefault="00804DE1" w14:paraId="0A08AF26" w14:textId="36CD9E7D">
      <w:pPr>
        <w:spacing w:after="0" w:line="240" w:lineRule="auto"/>
        <w:rPr>
          <w:rFonts w:ascii="Aptos" w:hAnsi="Aptos"/>
          <w:sz w:val="32"/>
        </w:rPr>
      </w:pPr>
      <w:r w:rsidRPr="00703DD6">
        <w:rPr>
          <w:rFonts w:ascii="Aptos" w:hAnsi="Aptos"/>
        </w:rPr>
        <w:br/>
      </w:r>
      <w:r w:rsidRPr="00703DD6" w:rsidR="00DE13C1">
        <w:rPr>
          <w:rFonts w:ascii="Aptos" w:hAnsi="Aptos"/>
          <w:sz w:val="32"/>
        </w:rPr>
        <w:t>Privacy Statement</w:t>
      </w:r>
    </w:p>
    <w:p w:rsidRPr="00703DD6" w:rsidR="00DE13C1" w:rsidP="00D27B4F" w:rsidRDefault="00DE13C1" w14:paraId="0A33F776" w14:textId="77777777">
      <w:pPr>
        <w:rPr>
          <w:rFonts w:ascii="Aptos" w:hAnsi="Aptos"/>
          <w:sz w:val="20"/>
        </w:rPr>
      </w:pPr>
      <w:r w:rsidRPr="00703DD6">
        <w:rPr>
          <w:rFonts w:ascii="Aptos" w:hAnsi="Aptos"/>
          <w:sz w:val="20"/>
        </w:rPr>
        <w:t xml:space="preserve">Our </w:t>
      </w:r>
      <w:hyperlink w:history="1" r:id="rId17">
        <w:r w:rsidRPr="00703DD6">
          <w:rPr>
            <w:rStyle w:val="Hyperlink"/>
            <w:rFonts w:ascii="Aptos" w:hAnsi="Aptos"/>
            <w:sz w:val="20"/>
          </w:rPr>
          <w:t>Staff Privacy Notice</w:t>
        </w:r>
      </w:hyperlink>
      <w:r w:rsidRPr="00703DD6">
        <w:rPr>
          <w:rFonts w:ascii="Aptos" w:hAnsi="Aptos"/>
          <w:sz w:val="20"/>
        </w:rPr>
        <w:t xml:space="preserve"> contains information on how and why we collect, store, use and share your personal data, your rights in relation to your personal data and who to contact in the event that you have a query or complaint. </w:t>
      </w:r>
    </w:p>
    <w:sectPr w:rsidRPr="00703DD6" w:rsidR="00DE13C1" w:rsidSect="00672C4A">
      <w:headerReference w:type="default" r:id="rId18"/>
      <w:footerReference w:type="default" r:id="rId19"/>
      <w:headerReference w:type="first" r:id="rId20"/>
      <w:footerReference w:type="first" r:id="rId21"/>
      <w:pgSz w:w="16839" w:h="11907" w:orient="landscape" w:code="9"/>
      <w:pgMar w:top="993" w:right="1440" w:bottom="1440" w:left="1440" w:header="0" w:footer="567"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Pr="00D27B4F" w:rsidR="00561CAD" w:rsidRDefault="00561CAD" w14:paraId="0B36CA57" w14:textId="77777777">
      <w:pPr>
        <w:spacing w:after="0" w:line="240" w:lineRule="auto"/>
      </w:pPr>
      <w:r w:rsidRPr="00D27B4F">
        <w:separator/>
      </w:r>
    </w:p>
  </w:endnote>
  <w:endnote w:type="continuationSeparator" w:id="0">
    <w:p w:rsidRPr="00D27B4F" w:rsidR="00561CAD" w:rsidRDefault="00561CAD" w14:paraId="3CBDD8E1" w14:textId="77777777">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BC25F2" w:rsidR="00717F19" w:rsidP="67B46E51" w:rsidRDefault="667CD5AE" w14:paraId="3CDA7068" w14:textId="23846EEC">
    <w:pPr>
      <w:pStyle w:val="Footer"/>
      <w:rPr>
        <w:sz w:val="20"/>
        <w:szCs w:val="20"/>
      </w:rPr>
    </w:pPr>
    <w:r w:rsidRPr="667CD5AE">
      <w:rPr>
        <w:sz w:val="20"/>
        <w:szCs w:val="20"/>
      </w:rPr>
      <w:t>Personal Development Review (PDR) 2025-26: Staff in operational roles in Professional Services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7B4F" w:rsidR="00244C8C" w:rsidP="67B46E51" w:rsidRDefault="667CD5AE" w14:paraId="6F81FF11" w14:textId="587049CF">
    <w:pPr>
      <w:pStyle w:val="Footer"/>
      <w:rPr>
        <w:sz w:val="20"/>
        <w:szCs w:val="20"/>
      </w:rPr>
    </w:pPr>
    <w:r w:rsidRPr="667CD5AE">
      <w:rPr>
        <w:sz w:val="20"/>
        <w:szCs w:val="20"/>
      </w:rPr>
      <w:t>Personal Development Review (PDR) 2025-26: Staff in operational roles in Professional Services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Pr="00D27B4F" w:rsidR="00561CAD" w:rsidRDefault="00561CAD" w14:paraId="48D66165" w14:textId="77777777">
      <w:pPr>
        <w:spacing w:after="0" w:line="240" w:lineRule="auto"/>
      </w:pPr>
      <w:r w:rsidRPr="00D27B4F">
        <w:separator/>
      </w:r>
    </w:p>
  </w:footnote>
  <w:footnote w:type="continuationSeparator" w:id="0">
    <w:p w:rsidRPr="00D27B4F" w:rsidR="00561CAD" w:rsidRDefault="00561CAD" w14:paraId="71779E81" w14:textId="77777777">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7B4F" w:rsidR="00717F19" w:rsidP="006D5EC7" w:rsidRDefault="00717F19" w14:paraId="7A9262DD" w14:textId="1A1489A6">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xmlns:a14="http://schemas.microsoft.com/office/drawing/2010/main" mc:Ignorable="w14 w15 w16se w16cid w16 w16cex w16sdtdh w16sdtfl w16du wp14">
  <w:p w:rsidRPr="00D27B4F" w:rsidR="00244C8C" w:rsidP="00244C8C" w:rsidRDefault="00672C4A" w14:paraId="48FF8A1D" w14:textId="03CF18A7">
    <w:pPr>
      <w:pStyle w:val="Header"/>
      <w:ind w:hanging="1134"/>
    </w:pPr>
    <w:r>
      <w:rPr>
        <w:noProof/>
      </w:rPr>
      <w:drawing>
        <wp:anchor distT="0" distB="0" distL="114300" distR="114300" simplePos="0" relativeHeight="251658241" behindDoc="0" locked="0" layoutInCell="1" allowOverlap="1" wp14:anchorId="79182247" wp14:editId="70246D7C">
          <wp:simplePos x="0" y="0"/>
          <wp:positionH relativeFrom="column">
            <wp:posOffset>8105775</wp:posOffset>
          </wp:positionH>
          <wp:positionV relativeFrom="paragraph">
            <wp:posOffset>438150</wp:posOffset>
          </wp:positionV>
          <wp:extent cx="833755" cy="1157605"/>
          <wp:effectExtent l="0" t="0" r="4445" b="4445"/>
          <wp:wrapNone/>
          <wp:docPr id="80893424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0AAECD22" wp14:editId="3AF164F5">
          <wp:simplePos x="0" y="0"/>
          <wp:positionH relativeFrom="column">
            <wp:posOffset>0</wp:posOffset>
          </wp:positionH>
          <wp:positionV relativeFrom="paragraph">
            <wp:posOffset>457200</wp:posOffset>
          </wp:positionV>
          <wp:extent cx="2390140" cy="661670"/>
          <wp:effectExtent l="0" t="0" r="0" b="5080"/>
          <wp:wrapNone/>
          <wp:docPr id="1231923217"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3">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hint="default" w:ascii="Monotype Corsiva" w:hAnsi="Monotype Corsiva"/>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hint="default" w:ascii="Symbol" w:hAnsi="Symbol"/>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hint="default" w:ascii="Symbol" w:hAnsi="Symbol"/>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hint="default" w:ascii="Symbol" w:hAnsi="Symbol"/>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hint="default" w:ascii="Symbol" w:hAnsi="Symbol"/>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DateAndTime/>
  <w:proofState w:spelling="clean" w:grammar="dirty"/>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0ED5"/>
    <w:rsid w:val="00014A16"/>
    <w:rsid w:val="000436FB"/>
    <w:rsid w:val="00050EC6"/>
    <w:rsid w:val="00054ECF"/>
    <w:rsid w:val="000764F3"/>
    <w:rsid w:val="00084494"/>
    <w:rsid w:val="000866C2"/>
    <w:rsid w:val="000B6487"/>
    <w:rsid w:val="000C60E8"/>
    <w:rsid w:val="000F443B"/>
    <w:rsid w:val="00127246"/>
    <w:rsid w:val="00127EDB"/>
    <w:rsid w:val="0013394C"/>
    <w:rsid w:val="00171903"/>
    <w:rsid w:val="0018284A"/>
    <w:rsid w:val="001A6F1B"/>
    <w:rsid w:val="001A796E"/>
    <w:rsid w:val="001B3DDF"/>
    <w:rsid w:val="001C7A08"/>
    <w:rsid w:val="00207E60"/>
    <w:rsid w:val="00211EF8"/>
    <w:rsid w:val="00220120"/>
    <w:rsid w:val="00232F9D"/>
    <w:rsid w:val="00244C8C"/>
    <w:rsid w:val="00250E02"/>
    <w:rsid w:val="00272896"/>
    <w:rsid w:val="002E6F49"/>
    <w:rsid w:val="002E76F2"/>
    <w:rsid w:val="002F416C"/>
    <w:rsid w:val="00317B74"/>
    <w:rsid w:val="00351DD5"/>
    <w:rsid w:val="00366AF8"/>
    <w:rsid w:val="003A1EF1"/>
    <w:rsid w:val="003C4ADB"/>
    <w:rsid w:val="003C5DF0"/>
    <w:rsid w:val="003D3FD5"/>
    <w:rsid w:val="003F4A6F"/>
    <w:rsid w:val="00406882"/>
    <w:rsid w:val="00416864"/>
    <w:rsid w:val="00455CE9"/>
    <w:rsid w:val="004934AC"/>
    <w:rsid w:val="004A39DD"/>
    <w:rsid w:val="004B5567"/>
    <w:rsid w:val="004D75DD"/>
    <w:rsid w:val="004E7760"/>
    <w:rsid w:val="004F697B"/>
    <w:rsid w:val="0050203A"/>
    <w:rsid w:val="00513073"/>
    <w:rsid w:val="00526D1B"/>
    <w:rsid w:val="00561CAD"/>
    <w:rsid w:val="00562502"/>
    <w:rsid w:val="00581A0A"/>
    <w:rsid w:val="005A283D"/>
    <w:rsid w:val="005E202E"/>
    <w:rsid w:val="005F11B1"/>
    <w:rsid w:val="005F592C"/>
    <w:rsid w:val="00613954"/>
    <w:rsid w:val="006263DF"/>
    <w:rsid w:val="006456FC"/>
    <w:rsid w:val="00672C4A"/>
    <w:rsid w:val="006C68E9"/>
    <w:rsid w:val="006D5EC7"/>
    <w:rsid w:val="006E2822"/>
    <w:rsid w:val="006F5350"/>
    <w:rsid w:val="00703DD6"/>
    <w:rsid w:val="00707FAD"/>
    <w:rsid w:val="00717F19"/>
    <w:rsid w:val="00722880"/>
    <w:rsid w:val="007265AF"/>
    <w:rsid w:val="007367A8"/>
    <w:rsid w:val="007463C7"/>
    <w:rsid w:val="007B31DE"/>
    <w:rsid w:val="007C632D"/>
    <w:rsid w:val="007C7342"/>
    <w:rsid w:val="008012E6"/>
    <w:rsid w:val="00804DE1"/>
    <w:rsid w:val="00840625"/>
    <w:rsid w:val="008411E6"/>
    <w:rsid w:val="00842113"/>
    <w:rsid w:val="0085202F"/>
    <w:rsid w:val="00864234"/>
    <w:rsid w:val="00891044"/>
    <w:rsid w:val="008A4884"/>
    <w:rsid w:val="008B0479"/>
    <w:rsid w:val="008C0BFD"/>
    <w:rsid w:val="008D28D0"/>
    <w:rsid w:val="008D7215"/>
    <w:rsid w:val="008E1A11"/>
    <w:rsid w:val="00901A40"/>
    <w:rsid w:val="00901F3A"/>
    <w:rsid w:val="00902B34"/>
    <w:rsid w:val="0092415D"/>
    <w:rsid w:val="00977B1E"/>
    <w:rsid w:val="00986226"/>
    <w:rsid w:val="009877B8"/>
    <w:rsid w:val="00995FEA"/>
    <w:rsid w:val="00997074"/>
    <w:rsid w:val="009C6BF3"/>
    <w:rsid w:val="009E2BE8"/>
    <w:rsid w:val="009F51CA"/>
    <w:rsid w:val="00A23F5A"/>
    <w:rsid w:val="00A335E8"/>
    <w:rsid w:val="00A3595D"/>
    <w:rsid w:val="00A542CB"/>
    <w:rsid w:val="00A553D4"/>
    <w:rsid w:val="00A700CE"/>
    <w:rsid w:val="00AB31EC"/>
    <w:rsid w:val="00AD67F4"/>
    <w:rsid w:val="00AE3267"/>
    <w:rsid w:val="00B02B09"/>
    <w:rsid w:val="00B159BD"/>
    <w:rsid w:val="00B423E1"/>
    <w:rsid w:val="00B62658"/>
    <w:rsid w:val="00B648F2"/>
    <w:rsid w:val="00B85E64"/>
    <w:rsid w:val="00B93B6B"/>
    <w:rsid w:val="00BC25F2"/>
    <w:rsid w:val="00BC3AA7"/>
    <w:rsid w:val="00BE0F94"/>
    <w:rsid w:val="00BE5D32"/>
    <w:rsid w:val="00BF316A"/>
    <w:rsid w:val="00BF6516"/>
    <w:rsid w:val="00C12E39"/>
    <w:rsid w:val="00C43329"/>
    <w:rsid w:val="00C645F7"/>
    <w:rsid w:val="00CB7C83"/>
    <w:rsid w:val="00CD5F54"/>
    <w:rsid w:val="00CF3306"/>
    <w:rsid w:val="00CF7332"/>
    <w:rsid w:val="00D01984"/>
    <w:rsid w:val="00D27B4F"/>
    <w:rsid w:val="00D74393"/>
    <w:rsid w:val="00D84E15"/>
    <w:rsid w:val="00DE13C1"/>
    <w:rsid w:val="00DF502D"/>
    <w:rsid w:val="00E2785F"/>
    <w:rsid w:val="00E453F0"/>
    <w:rsid w:val="00E53985"/>
    <w:rsid w:val="00E61F62"/>
    <w:rsid w:val="00E708E9"/>
    <w:rsid w:val="00E713CC"/>
    <w:rsid w:val="00EB12BF"/>
    <w:rsid w:val="00EB204B"/>
    <w:rsid w:val="00EB4BA8"/>
    <w:rsid w:val="00EE4FF0"/>
    <w:rsid w:val="00F025A6"/>
    <w:rsid w:val="00F14B65"/>
    <w:rsid w:val="00F16329"/>
    <w:rsid w:val="00F54D88"/>
    <w:rsid w:val="00F55290"/>
    <w:rsid w:val="00FA6746"/>
    <w:rsid w:val="00FC40B1"/>
    <w:rsid w:val="00FD0FF8"/>
    <w:rsid w:val="00FD22EB"/>
    <w:rsid w:val="00FD3D57"/>
    <w:rsid w:val="00FE7409"/>
    <w:rsid w:val="00FF55BD"/>
    <w:rsid w:val="0C59BCB4"/>
    <w:rsid w:val="1613B124"/>
    <w:rsid w:val="1726DA1A"/>
    <w:rsid w:val="1CED2D66"/>
    <w:rsid w:val="2002114F"/>
    <w:rsid w:val="2208E6C8"/>
    <w:rsid w:val="22C7F5E9"/>
    <w:rsid w:val="285932F0"/>
    <w:rsid w:val="2AE1CB17"/>
    <w:rsid w:val="31C02377"/>
    <w:rsid w:val="33417B9D"/>
    <w:rsid w:val="3E36679F"/>
    <w:rsid w:val="4215F974"/>
    <w:rsid w:val="48C379E9"/>
    <w:rsid w:val="4B9CC160"/>
    <w:rsid w:val="4DD17998"/>
    <w:rsid w:val="4EF638E8"/>
    <w:rsid w:val="51C569C0"/>
    <w:rsid w:val="536CBE8B"/>
    <w:rsid w:val="56334BEF"/>
    <w:rsid w:val="667CD5AE"/>
    <w:rsid w:val="67B46E51"/>
    <w:rsid w:val="720D830E"/>
    <w:rsid w:val="7214E0E2"/>
    <w:rsid w:val="737015D9"/>
    <w:rsid w:val="75D41B25"/>
    <w:rsid w:val="7ED373C0"/>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36"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36" w:semiHidden="1" w:unhideWhenUsed="1"/>
    <w:lsdException w:name="List Bullet 3" w:uiPriority="36" w:semiHidden="1" w:unhideWhenUsed="1"/>
    <w:lsdException w:name="List Bullet 4" w:uiPriority="36" w:semiHidden="1" w:unhideWhenUsed="1"/>
    <w:lsdException w:name="List Bullet 5" w:uiPriority="36"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uiPriority="5"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uiPriority="40"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hAnsiTheme="majorHAnsi" w:eastAsiaTheme="majorEastAsia"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hAnsiTheme="majorHAnsi" w:eastAsiaTheme="majorEastAsia"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hAnsiTheme="majorHAnsi" w:eastAsiaTheme="majorEastAsia"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hAnsiTheme="majorHAnsi" w:eastAsiaTheme="majorEastAsia"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hAnsiTheme="majorHAnsi" w:eastAsiaTheme="majorEastAsia"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hAnsiTheme="majorHAnsi" w:eastAsiaTheme="majorEastAsia"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hAnsiTheme="majorHAnsi" w:eastAsiaTheme="majorEastAsia"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hAnsiTheme="majorHAnsi" w:eastAsiaTheme="majorEastAsia"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hAnsiTheme="majorHAnsi" w:eastAsiaTheme="majorEastAsia" w:cstheme="majorBidi"/>
      <w:i/>
      <w:iCs/>
      <w:color w:val="000000"/>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bCs/>
      <w:i/>
      <w:color w:val="auto"/>
      <w:sz w:val="32"/>
      <w:szCs w:val="32"/>
    </w:rPr>
  </w:style>
  <w:style w:type="character" w:styleId="Heading2Char" w:customStyle="1">
    <w:name w:val="Heading 2 Char"/>
    <w:basedOn w:val="DefaultParagraphFont"/>
    <w:link w:val="Heading2"/>
    <w:uiPriority w:val="9"/>
    <w:semiHidden/>
    <w:rPr>
      <w:rFonts w:asciiTheme="majorHAnsi" w:hAnsiTheme="majorHAnsi" w:eastAsiaTheme="majorEastAsia" w:cstheme="majorBidi"/>
      <w:bCs/>
      <w:color w:val="auto"/>
      <w:sz w:val="28"/>
      <w:szCs w:val="26"/>
    </w:rPr>
  </w:style>
  <w:style w:type="character" w:styleId="Heading3Char" w:customStyle="1">
    <w:name w:val="Heading 3 Char"/>
    <w:basedOn w:val="DefaultParagraphFont"/>
    <w:link w:val="Heading3"/>
    <w:uiPriority w:val="9"/>
    <w:semiHidden/>
    <w:rPr>
      <w:rFonts w:asciiTheme="majorHAnsi" w:hAnsiTheme="majorHAnsi" w:eastAsiaTheme="majorEastAsia" w:cstheme="majorBidi"/>
      <w:bCs/>
      <w:i/>
      <w:color w:val="auto"/>
      <w:sz w:val="24"/>
    </w:rPr>
  </w:style>
  <w:style w:type="character" w:styleId="Heading4Char" w:customStyle="1">
    <w:name w:val="Heading 4 Char"/>
    <w:basedOn w:val="DefaultParagraphFont"/>
    <w:link w:val="Heading4"/>
    <w:uiPriority w:val="9"/>
    <w:semiHidden/>
    <w:rPr>
      <w:rFonts w:asciiTheme="majorHAnsi" w:hAnsiTheme="majorHAnsi" w:eastAsiaTheme="majorEastAsia" w:cstheme="majorBidi"/>
      <w:bCs/>
      <w:i/>
      <w:iCs/>
      <w:color w:val="auto"/>
      <w:sz w:val="24"/>
    </w:rPr>
  </w:style>
  <w:style w:type="character" w:styleId="Heading5Char" w:customStyle="1">
    <w:name w:val="Heading 5 Char"/>
    <w:basedOn w:val="DefaultParagraphFont"/>
    <w:link w:val="Heading5"/>
    <w:uiPriority w:val="9"/>
    <w:semiHidden/>
    <w:rPr>
      <w:rFonts w:asciiTheme="majorHAnsi" w:hAnsiTheme="majorHAnsi" w:eastAsiaTheme="majorEastAsia" w:cstheme="majorBidi"/>
      <w:color w:val="000000"/>
    </w:rPr>
  </w:style>
  <w:style w:type="character" w:styleId="Heading6Char" w:customStyle="1">
    <w:name w:val="Heading 6 Char"/>
    <w:basedOn w:val="DefaultParagraphFont"/>
    <w:link w:val="Heading6"/>
    <w:uiPriority w:val="9"/>
    <w:semiHidden/>
    <w:rPr>
      <w:rFonts w:asciiTheme="majorHAnsi" w:hAnsiTheme="majorHAnsi" w:eastAsiaTheme="majorEastAsia" w:cstheme="majorBidi"/>
      <w:i/>
      <w:iCs/>
      <w:color w:val="000000"/>
      <w:sz w:val="21"/>
    </w:rPr>
  </w:style>
  <w:style w:type="character" w:styleId="Heading7Char" w:customStyle="1">
    <w:name w:val="Heading 7 Char"/>
    <w:basedOn w:val="DefaultParagraphFont"/>
    <w:link w:val="Heading7"/>
    <w:uiPriority w:val="9"/>
    <w:semiHidden/>
    <w:rPr>
      <w:rFonts w:asciiTheme="majorHAnsi" w:hAnsiTheme="majorHAnsi" w:eastAsiaTheme="majorEastAsia" w:cstheme="majorBidi"/>
      <w:i/>
      <w:iCs/>
      <w:color w:val="000000"/>
      <w:sz w:val="21"/>
    </w:rPr>
  </w:style>
  <w:style w:type="character" w:styleId="Heading8Char" w:customStyle="1">
    <w:name w:val="Heading 8 Char"/>
    <w:basedOn w:val="DefaultParagraphFont"/>
    <w:link w:val="Heading8"/>
    <w:uiPriority w:val="9"/>
    <w:semiHidden/>
    <w:rPr>
      <w:rFonts w:asciiTheme="majorHAnsi" w:hAnsiTheme="majorHAnsi" w:eastAsiaTheme="majorEastAsia" w:cstheme="majorBidi"/>
      <w:color w:val="000000"/>
      <w:sz w:val="20"/>
      <w:szCs w:val="20"/>
    </w:rPr>
  </w:style>
  <w:style w:type="character" w:styleId="Heading9Char" w:customStyle="1">
    <w:name w:val="Heading 9 Char"/>
    <w:basedOn w:val="DefaultParagraphFont"/>
    <w:link w:val="Heading9"/>
    <w:uiPriority w:val="9"/>
    <w:semiHidden/>
    <w:rPr>
      <w:rFonts w:asciiTheme="majorHAnsi" w:hAnsiTheme="majorHAnsi" w:eastAsiaTheme="majorEastAsia"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styleId="IntenseReferenceChar" w:customStyle="1">
    <w:name w:val="Intense Reference Char"/>
    <w:basedOn w:val="DefaultParagraphFont"/>
    <w:uiPriority w:val="32"/>
    <w:rPr>
      <w:rFonts w:cs="Times New Roman"/>
      <w:b/>
      <w:color w:val="auto"/>
      <w:szCs w:val="20"/>
      <w:u w:val="single"/>
    </w:rPr>
  </w:style>
  <w:style w:type="character" w:styleId="SubtleReferenceChar" w:customStyle="1">
    <w:name w:val="Subtle Reference Char"/>
    <w:basedOn w:val="DefaultParagraphFont"/>
    <w:uiPriority w:val="31"/>
    <w:rPr>
      <w:rFonts w:cs="Times New Roman"/>
      <w:color w:val="auto"/>
      <w:szCs w:val="20"/>
      <w:u w:val="single"/>
    </w:rPr>
  </w:style>
  <w:style w:type="character" w:styleId="BookTitleChar" w:customStyle="1">
    <w:name w:val="Book Title Char"/>
    <w:basedOn w:val="DefaultParagraphFont"/>
    <w:uiPriority w:val="33"/>
    <w:rPr>
      <w:rFonts w:cs="Times New Roman" w:asciiTheme="majorHAnsi" w:hAnsiTheme="majorHAnsi"/>
      <w:b/>
      <w:i/>
      <w:color w:val="auto"/>
      <w:szCs w:val="20"/>
    </w:rPr>
  </w:style>
  <w:style w:type="character" w:styleId="IntenseEmphasisChar" w:customStyle="1">
    <w:name w:val="Intense Emphasis Char"/>
    <w:basedOn w:val="DefaultParagraphFont"/>
    <w:uiPriority w:val="21"/>
    <w:rPr>
      <w:rFonts w:cs="Times New Roman"/>
      <w:b/>
      <w:i/>
      <w:color w:val="auto"/>
      <w:szCs w:val="20"/>
    </w:rPr>
  </w:style>
  <w:style w:type="character" w:styleId="SubtleEmphasisChar" w:customStyle="1">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styleId="QuoteChar" w:customStyle="1">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color="7ECBB6" w:themeColor="accent1" w:sz="36" w:space="8"/>
        <w:left w:val="single" w:color="7ECBB6" w:themeColor="accent1" w:sz="36" w:space="8"/>
        <w:bottom w:val="single" w:color="7ECBB6" w:themeColor="accent1" w:sz="36" w:space="8"/>
        <w:right w:val="single" w:color="7ECBB6" w:themeColor="accent1" w:sz="36" w:space="8"/>
      </w:pBdr>
      <w:shd w:val="clear" w:color="auto" w:fill="7ECBB6" w:themeFill="accent1"/>
      <w:spacing w:before="200" w:after="280" w:line="300" w:lineRule="auto"/>
      <w:ind w:left="936" w:right="936"/>
      <w:jc w:val="center"/>
    </w:pPr>
    <w:rPr>
      <w:rFonts w:asciiTheme="majorHAnsi" w:hAnsiTheme="majorHAnsi" w:eastAsiaTheme="majorEastAsia"/>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Header">
    <w:name w:val="header"/>
    <w:basedOn w:val="Normal"/>
    <w:link w:val="HeaderChar"/>
    <w:uiPriority w:val="99"/>
    <w:unhideWhenUsed/>
    <w:pPr>
      <w:tabs>
        <w:tab w:val="center" w:pos="4320"/>
        <w:tab w:val="right" w:pos="8640"/>
      </w:tabs>
    </w:pPr>
  </w:style>
  <w:style w:type="character" w:styleId="HeaderChar" w:customStyle="1">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styleId="FooterChar" w:customStyle="1">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styleId="BalloonTextChar" w:customStyle="1">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color="B1DFD3" w:themeColor="accent1" w:themeTint="99" w:sz="2" w:space="10"/>
        <w:bottom w:val="single" w:color="B1DFD3" w:themeColor="accent1" w:themeTint="99" w:sz="24" w:space="10"/>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styleId="ClosingChar" w:customStyle="1">
    <w:name w:val="Closing Char"/>
    <w:basedOn w:val="DefaultParagraphFont"/>
    <w:link w:val="Closing"/>
    <w:uiPriority w:val="5"/>
    <w:rPr>
      <w:rFonts w:cs="Times New Roman"/>
      <w:color w:val="auto"/>
      <w:szCs w:val="20"/>
      <w:lang w:eastAsia="ja-JP" w:bidi="he-IL"/>
    </w:rPr>
  </w:style>
  <w:style w:type="paragraph" w:styleId="RecipientAddress" w:customStyle="1">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styleId="SalutationChar" w:customStyle="1">
    <w:name w:val="Salutation Char"/>
    <w:basedOn w:val="DefaultParagraphFont"/>
    <w:link w:val="Salutation"/>
    <w:uiPriority w:val="4"/>
    <w:rPr>
      <w:rFonts w:cs="Times New Roman"/>
      <w:b/>
      <w:color w:val="auto"/>
      <w:szCs w:val="20"/>
      <w:lang w:eastAsia="ja-JP" w:bidi="he-IL"/>
    </w:rPr>
  </w:style>
  <w:style w:type="paragraph" w:styleId="SenderAddress" w:customStyle="1">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styleId="SubtitleChar" w:customStyle="1">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hAnsiTheme="majorHAnsi" w:eastAsiaTheme="majorEastAsia" w:cstheme="majorBidi"/>
      <w:color w:val="000000"/>
      <w:spacing w:val="5"/>
      <w:kern w:val="28"/>
      <w:sz w:val="56"/>
      <w:szCs w:val="56"/>
      <w14:ligatures w14:val="standardContextual"/>
      <w14:cntxtAlts/>
    </w:rPr>
  </w:style>
  <w:style w:type="character" w:styleId="TitleChar" w:customStyle="1">
    <w:name w:val="Title Char"/>
    <w:basedOn w:val="DefaultParagraphFont"/>
    <w:link w:val="Title"/>
    <w:uiPriority w:val="10"/>
    <w:rPr>
      <w:rFonts w:asciiTheme="majorHAnsi" w:hAnsiTheme="majorHAnsi" w:eastAsiaTheme="majorEastAsia"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styleId="DateChar" w:customStyle="1">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styleId="SignatureChar" w:customStyle="1">
    <w:name w:val="Signature Char"/>
    <w:basedOn w:val="DefaultParagraphFont"/>
    <w:link w:val="Signature"/>
    <w:uiPriority w:val="99"/>
    <w:rPr>
      <w:rFonts w:cs="Times New Roman"/>
      <w:color w:val="auto"/>
      <w:szCs w:val="20"/>
      <w:lang w:eastAsia="ja-JP" w:bidi="he-IL"/>
    </w:rPr>
  </w:style>
  <w:style w:type="table" w:styleId="Style6" w:customStyle="1">
    <w:name w:val="Style 6"/>
    <w:basedOn w:val="TableNormal"/>
    <w:uiPriority w:val="26"/>
    <w:pPr>
      <w:spacing w:after="0" w:line="240" w:lineRule="auto"/>
    </w:pPr>
    <w:rPr>
      <w:rFonts w:eastAsia="Times New Roman" w:cs="Times New Roman"/>
      <w:color w:val="000000" w:themeColor="text1"/>
    </w:rPr>
    <w:tblPr>
      <w:tblBorders>
        <w:top w:val="single" w:color="7ECBB6" w:themeColor="accent1" w:sz="4" w:space="0"/>
        <w:left w:val="single" w:color="7ECBB6" w:themeColor="accent1" w:sz="4" w:space="0"/>
        <w:bottom w:val="single" w:color="7ECBB6" w:themeColor="accent1" w:sz="4" w:space="0"/>
        <w:right w:val="single" w:color="7ECBB6" w:themeColor="accent1" w:sz="4" w:space="0"/>
        <w:insideH w:val="single" w:color="FFFFFF" w:themeColor="background1" w:sz="4" w:space="0"/>
        <w:insideV w:val="single" w:color="FFFFFF" w:themeColor="background1" w:sz="4" w:space="0"/>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styleId="DateText" w:customStyle="1">
    <w:name w:val="Date Text"/>
    <w:basedOn w:val="Normal"/>
    <w:uiPriority w:val="35"/>
    <w:pPr>
      <w:spacing w:before="720"/>
      <w:contextualSpacing/>
    </w:pPr>
  </w:style>
  <w:style w:type="character" w:styleId="NoSpacingChar" w:customStyle="1">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styleId="IntenseQuoteChar" w:customStyle="1">
    <w:name w:val="Intense Quote Char"/>
    <w:basedOn w:val="DefaultParagraphFont"/>
    <w:link w:val="IntenseQuote"/>
    <w:uiPriority w:val="30"/>
    <w:rPr>
      <w:rFonts w:asciiTheme="majorHAnsi" w:hAnsiTheme="majorHAnsi" w:eastAsiaTheme="majorEastAsia"/>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styleId="BodyCopy" w:customStyle="1">
    <w:name w:val="Body Copy"/>
    <w:basedOn w:val="Footer"/>
    <w:qFormat/>
    <w:rsid w:val="007265AF"/>
    <w:pPr>
      <w:spacing w:after="0"/>
    </w:pPr>
    <w:rPr>
      <w:rFonts w:ascii="Calibri" w:hAnsi="Calibri"/>
      <w:color w:val="000000" w:themeColor="text1"/>
      <w:sz w:val="24"/>
      <w:szCs w:val="24"/>
    </w:rPr>
  </w:style>
  <w:style w:type="paragraph" w:styleId="Sender" w:customStyle="1">
    <w:name w:val="Sender"/>
    <w:basedOn w:val="Signature"/>
    <w:qFormat/>
    <w:rsid w:val="007265AF"/>
    <w:pPr>
      <w:spacing w:after="0"/>
    </w:pPr>
    <w:rPr>
      <w:b/>
      <w:color w:val="000000" w:themeColor="text1"/>
      <w:sz w:val="24"/>
      <w:szCs w:val="24"/>
    </w:rPr>
  </w:style>
  <w:style w:type="paragraph" w:styleId="DepartmentTitleFooter" w:customStyle="1">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styleId="BodyFormattingFooter" w:customStyle="1">
    <w:name w:val="Body Formatting Footer"/>
    <w:basedOn w:val="Normal"/>
    <w:qFormat/>
    <w:rsid w:val="007265AF"/>
    <w:pPr>
      <w:spacing w:after="0" w:line="240" w:lineRule="auto"/>
    </w:pPr>
    <w:rPr>
      <w:color w:val="000000" w:themeColor="text1"/>
      <w:sz w:val="19"/>
      <w:szCs w:val="19"/>
    </w:rPr>
  </w:style>
  <w:style w:type="paragraph" w:styleId="WebsiteFooter" w:customStyle="1">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customXml" Target="../customXml/item8.xml" Id="rId8" /><Relationship Type="http://schemas.openxmlformats.org/officeDocument/2006/relationships/footnotes" Target="footnotes.xml"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footer" Target="footer2.xml" Id="rId21" /><Relationship Type="http://schemas.openxmlformats.org/officeDocument/2006/relationships/customXml" Target="../customXml/item7.xml" Id="rId7" /><Relationship Type="http://schemas.openxmlformats.org/officeDocument/2006/relationships/webSettings" Target="webSettings.xml" Id="rId12" /><Relationship Type="http://schemas.openxmlformats.org/officeDocument/2006/relationships/hyperlink" Target="https://warwick.ac.uk/services/idc/dataprotection/privacynotices/staffprivacynotice/" TargetMode="External" Id="rId17" /><Relationship Type="http://schemas.openxmlformats.org/officeDocument/2006/relationships/customXml" Target="../customXml/item2.xml" Id="rId2" /><Relationship Type="http://schemas.openxmlformats.org/officeDocument/2006/relationships/hyperlink" Target="https://warwick.ac.uk/about/strategy/values/" TargetMode="External" Id="rId16" /><Relationship Type="http://schemas.openxmlformats.org/officeDocument/2006/relationships/header" Target="header2.xml" Id="rId20"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settings" Target="settings.xml" Id="rId11" /><Relationship Type="http://schemas.openxmlformats.org/officeDocument/2006/relationships/customXml" Target="../customXml/item5.xml" Id="rId5" /><Relationship Type="http://schemas.openxmlformats.org/officeDocument/2006/relationships/hyperlink" Target="https://warwick.ac.uk/about/strategy/values/" TargetMode="External" Id="rId15" /><Relationship Type="http://schemas.openxmlformats.org/officeDocument/2006/relationships/theme" Target="theme/theme1.xml" Id="rId23" /><Relationship Type="http://schemas.openxmlformats.org/officeDocument/2006/relationships/styles" Target="styl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numbering" Target="numbering.xml" Id="rId9" /><Relationship Type="http://schemas.openxmlformats.org/officeDocument/2006/relationships/endnotes" Target="endnotes.xml" Id="rId14" /><Relationship Type="http://schemas.openxmlformats.org/officeDocument/2006/relationships/fontTable" Target="fontTable.xml" Id="rId22" /></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r="http://schemas.openxmlformats.org/officeDocument/2006/relationships"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overPageProperties xmlns="http://schemas.microsoft.com/office/2006/coverPageProps">
  <PublishDate/>
  <Abstract/>
  <CompanyAddress/>
  <CompanyPhone/>
  <CompanyFax/>
  <CompanyEmail/>
</CoverPageProperties>
</file>

<file path=customXml/item5.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microsoft.com/office/word/2004/10/bibliography" xmlns="http://schemas.microsoft.com/office/word/2004/10/bibliography"/>
</file>

<file path=customXml/item7.xml><?xml version="1.0" encoding="utf-8"?>
<b:Sources xmlns:b="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4.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5.xml><?xml version="1.0" encoding="utf-8"?>
<ds:datastoreItem xmlns:ds="http://schemas.openxmlformats.org/officeDocument/2006/customXml" ds:itemID="{96E18C7C-042D-49F8-AD86-D0706FB8E6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8.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61d1170-53ab-4cbb-8372-81bb9454fbf0"/>
    <ds:schemaRef ds:uri="95dca101-e50a-45d6-8fd9-196082ea637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Taylor, Zoe</cp:lastModifiedBy>
  <cp:revision>23</cp:revision>
  <cp:lastPrinted>2024-05-01T08:11:00Z</cp:lastPrinted>
  <dcterms:created xsi:type="dcterms:W3CDTF">2025-03-25T10:09:00Z</dcterms:created>
  <dcterms:modified xsi:type="dcterms:W3CDTF">2026-05-22T05:58:43Z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ies>
</file>