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34654E" w:rsidR="00C8668D" w:rsidP="00C8668D" w:rsidRDefault="00C8668D" w14:paraId="0854E546" w14:textId="77777777">
      <w:pPr>
        <w:pStyle w:val="BodyCopy"/>
        <w:spacing w:line="240" w:lineRule="auto"/>
        <w:ind w:left="-851" w:right="-142"/>
        <w:rPr>
          <w:rFonts w:ascii="Aptos" w:hAnsi="Aptos"/>
          <w:color w:val="auto"/>
          <w:sz w:val="20"/>
          <w:szCs w:val="20"/>
        </w:rPr>
      </w:pPr>
    </w:p>
    <w:p w:rsidRPr="0034654E" w:rsidR="00C8668D" w:rsidP="00C8668D" w:rsidRDefault="00C8668D" w14:paraId="3BEC746A" w14:textId="77777777">
      <w:pPr>
        <w:pStyle w:val="BodyCopy"/>
        <w:spacing w:line="240" w:lineRule="auto"/>
        <w:ind w:left="-851" w:right="-142"/>
        <w:rPr>
          <w:rFonts w:ascii="Aptos" w:hAnsi="Aptos"/>
          <w:color w:val="auto"/>
          <w:sz w:val="20"/>
          <w:szCs w:val="20"/>
        </w:rPr>
      </w:pPr>
    </w:p>
    <w:p w:rsidRPr="0034654E" w:rsidR="00C8668D" w:rsidP="00C8668D" w:rsidRDefault="00C8668D" w14:paraId="793AD302" w14:textId="77777777">
      <w:pPr>
        <w:pStyle w:val="Heading1"/>
        <w:rPr>
          <w:rFonts w:ascii="Aptos" w:hAnsi="Aptos"/>
          <w:i w:val="0"/>
          <w:iCs/>
          <w:color w:val="auto"/>
          <w:sz w:val="44"/>
        </w:rPr>
      </w:pPr>
    </w:p>
    <w:p w:rsidRPr="0034654E" w:rsidR="00C8668D" w:rsidP="00C8668D" w:rsidRDefault="00C8668D" w14:paraId="60BDDF06" w14:textId="0DF04CEB">
      <w:pPr>
        <w:pStyle w:val="Heading1"/>
        <w:rPr>
          <w:rFonts w:ascii="Aptos" w:hAnsi="Aptos"/>
          <w:b/>
          <w:bCs w:val="0"/>
          <w:i w:val="0"/>
          <w:iCs/>
          <w:color w:val="auto"/>
        </w:rPr>
      </w:pPr>
      <w:r w:rsidRPr="0034654E">
        <w:rPr>
          <w:rFonts w:ascii="Aptos" w:hAnsi="Aptos"/>
          <w:b/>
          <w:bCs w:val="0"/>
          <w:i w:val="0"/>
          <w:iCs/>
          <w:color w:val="auto"/>
        </w:rPr>
        <w:t>Personal Development Review (PDR) 202</w:t>
      </w:r>
      <w:r w:rsidR="008A3E01">
        <w:rPr>
          <w:rFonts w:ascii="Aptos" w:hAnsi="Aptos"/>
          <w:b/>
          <w:bCs w:val="0"/>
          <w:i w:val="0"/>
          <w:iCs/>
          <w:color w:val="auto"/>
        </w:rPr>
        <w:t>5</w:t>
      </w:r>
      <w:r w:rsidRPr="0034654E">
        <w:rPr>
          <w:rFonts w:ascii="Aptos" w:hAnsi="Aptos"/>
          <w:b/>
          <w:bCs w:val="0"/>
          <w:i w:val="0"/>
          <w:iCs/>
          <w:color w:val="auto"/>
        </w:rPr>
        <w:t>-2</w:t>
      </w:r>
      <w:r w:rsidR="008A3E01">
        <w:rPr>
          <w:rFonts w:ascii="Aptos" w:hAnsi="Aptos"/>
          <w:b/>
          <w:bCs w:val="0"/>
          <w:i w:val="0"/>
          <w:iCs/>
          <w:color w:val="auto"/>
        </w:rPr>
        <w:t>6</w:t>
      </w:r>
      <w:r w:rsidRPr="0034654E">
        <w:rPr>
          <w:rFonts w:ascii="Aptos" w:hAnsi="Aptos"/>
          <w:b/>
          <w:bCs w:val="0"/>
          <w:i w:val="0"/>
          <w:iCs/>
          <w:color w:val="auto"/>
        </w:rPr>
        <w:t xml:space="preserve"> – Staff in Professional Services role</w:t>
      </w:r>
      <w:r w:rsidR="000349B5">
        <w:rPr>
          <w:rFonts w:ascii="Aptos" w:hAnsi="Aptos"/>
          <w:b/>
          <w:bCs w:val="0"/>
          <w:i w:val="0"/>
          <w:iCs/>
          <w:color w:val="auto"/>
        </w:rPr>
        <w:t>s</w:t>
      </w:r>
    </w:p>
    <w:p w:rsidRPr="0034654E" w:rsidR="00C8668D" w:rsidP="5BAE5488" w:rsidRDefault="00C8668D" w14:paraId="57F5FE5F" w14:textId="6857FC1D">
      <w:pPr>
        <w:spacing w:before="100" w:beforeAutospacing="1" w:after="100" w:afterAutospacing="1"/>
        <w:rPr>
          <w:rFonts w:ascii="Aptos" w:hAnsi="Aptos"/>
        </w:rPr>
      </w:pPr>
      <w:r w:rsidRPr="6E17D4B8">
        <w:rPr>
          <w:rFonts w:ascii="Aptos" w:hAnsi="Aptos"/>
        </w:rPr>
        <w:t>The Personal Development Review is designed to support staff by encouraging constructive and supportive conversations between an individual and their line manager or reviewer. The conversation should provide a ‘look back’, allowing staff to capture and reflect on their achievements, contributions, and development during 202</w:t>
      </w:r>
      <w:r w:rsidRPr="6E17D4B8" w:rsidR="008A3E01">
        <w:rPr>
          <w:rFonts w:ascii="Aptos" w:hAnsi="Aptos"/>
        </w:rPr>
        <w:t>5</w:t>
      </w:r>
      <w:r w:rsidRPr="6E17D4B8">
        <w:rPr>
          <w:rFonts w:ascii="Aptos" w:hAnsi="Aptos"/>
        </w:rPr>
        <w:t>-2</w:t>
      </w:r>
      <w:r w:rsidRPr="6E17D4B8" w:rsidR="008A3E01">
        <w:rPr>
          <w:rFonts w:ascii="Aptos" w:hAnsi="Aptos"/>
        </w:rPr>
        <w:t>6</w:t>
      </w:r>
      <w:r w:rsidRPr="6E17D4B8">
        <w:rPr>
          <w:rFonts w:ascii="Aptos" w:hAnsi="Aptos"/>
        </w:rPr>
        <w:t>; and a 'look forward' to 202</w:t>
      </w:r>
      <w:r w:rsidRPr="6E17D4B8" w:rsidR="008A3E01">
        <w:rPr>
          <w:rFonts w:ascii="Aptos" w:hAnsi="Aptos"/>
        </w:rPr>
        <w:t>6</w:t>
      </w:r>
      <w:r w:rsidRPr="6E17D4B8">
        <w:rPr>
          <w:rFonts w:ascii="Aptos" w:hAnsi="Aptos"/>
        </w:rPr>
        <w:t>-2</w:t>
      </w:r>
      <w:r w:rsidRPr="6E17D4B8" w:rsidR="008A3E01">
        <w:rPr>
          <w:rFonts w:ascii="Aptos" w:hAnsi="Aptos"/>
        </w:rPr>
        <w:t>7</w:t>
      </w:r>
      <w:r w:rsidRPr="6E17D4B8">
        <w:rPr>
          <w:rFonts w:ascii="Aptos" w:hAnsi="Aptos"/>
        </w:rPr>
        <w:t xml:space="preserve"> to agree future goals and any development or support required.</w:t>
      </w:r>
    </w:p>
    <w:p w:rsidRPr="0034654E" w:rsidR="00C8668D" w:rsidP="6E17D4B8" w:rsidRDefault="00C8668D" w14:paraId="6F21C736" w14:textId="61AEEF02">
      <w:pPr>
        <w:spacing w:before="100" w:beforeAutospacing="1" w:after="100" w:afterAutospacing="1"/>
        <w:rPr>
          <w:rFonts w:ascii="Aptos" w:hAnsi="Aptos"/>
        </w:rPr>
      </w:pPr>
      <w:r w:rsidRPr="00172A85">
        <w:rPr>
          <w:rFonts w:ascii="Aptos" w:hAnsi="Aptos"/>
        </w:rPr>
        <w:t xml:space="preserve">The </w:t>
      </w:r>
      <w:hyperlink r:id="rId13">
        <w:r w:rsidRPr="00172A85">
          <w:rPr>
            <w:rStyle w:val="Hyperlink"/>
            <w:rFonts w:ascii="Aptos" w:hAnsi="Aptos"/>
          </w:rPr>
          <w:t>University’s values and behaviours</w:t>
        </w:r>
      </w:hyperlink>
      <w:r w:rsidRPr="00172A85">
        <w:rPr>
          <w:rFonts w:ascii="Aptos" w:hAnsi="Aptos"/>
        </w:rPr>
        <w:t xml:space="preserve"> provide a helpful framework for staff to reflect on in terms of the approaches that help us to be at our best and to deliver effectively on the </w:t>
      </w:r>
      <w:hyperlink r:id="rId14">
        <w:r w:rsidRPr="00172A85">
          <w:rPr>
            <w:rStyle w:val="Hyperlink"/>
            <w:rFonts w:ascii="Aptos" w:hAnsi="Aptos"/>
          </w:rPr>
          <w:t>refreshed strategy</w:t>
        </w:r>
      </w:hyperlink>
      <w:r w:rsidRPr="00172A85">
        <w:rPr>
          <w:rFonts w:ascii="Aptos" w:hAnsi="Aptos"/>
        </w:rPr>
        <w:t>, thus enabling Warwick and its people to thrive.</w:t>
      </w:r>
    </w:p>
    <w:tbl>
      <w:tblPr>
        <w:tblStyle w:val="TableGrid"/>
        <w:tblpPr w:leftFromText="180" w:rightFromText="180" w:vertAnchor="text" w:horzAnchor="margin" w:tblpY="139"/>
        <w:tblW w:w="5000" w:type="pct"/>
        <w:tblLook w:val="04A0" w:firstRow="1" w:lastRow="0" w:firstColumn="1" w:lastColumn="0" w:noHBand="0" w:noVBand="1"/>
      </w:tblPr>
      <w:tblGrid>
        <w:gridCol w:w="7437"/>
        <w:gridCol w:w="7437"/>
      </w:tblGrid>
      <w:tr w:rsidRPr="0034654E" w:rsidR="00F50C57" w:rsidTr="0E961C50" w14:paraId="14083DDF" w14:textId="77777777">
        <w:trPr>
          <w:trHeight w:val="283"/>
        </w:trPr>
        <w:tc>
          <w:tcPr>
            <w:tcW w:w="2500" w:type="pct"/>
          </w:tcPr>
          <w:p w:rsidRPr="0034654E" w:rsidR="00C8668D" w:rsidP="0E961C50" w:rsidRDefault="00C8668D" w14:paraId="36611340" w14:textId="6A5940BC">
            <w:pPr>
              <w:pStyle w:val="Header"/>
              <w:rPr>
                <w:rFonts w:ascii="Aptos" w:hAnsi="Aptos"/>
                <w:b/>
                <w:bCs/>
              </w:rPr>
            </w:pPr>
            <w:r w:rsidRPr="0E961C50">
              <w:rPr>
                <w:rFonts w:ascii="Aptos" w:hAnsi="Aptos"/>
                <w:b/>
                <w:bCs/>
              </w:rPr>
              <w:t xml:space="preserve">Reviewee’s Name: </w:t>
            </w:r>
          </w:p>
          <w:p w:rsidRPr="0034654E" w:rsidR="00C8668D" w:rsidP="0E961C50" w:rsidRDefault="00C8668D" w14:paraId="7DE4613E" w14:textId="6DD4C5D4">
            <w:pPr>
              <w:pStyle w:val="Header"/>
              <w:rPr>
                <w:rFonts w:ascii="Aptos" w:hAnsi="Aptos"/>
                <w:b/>
                <w:bCs/>
              </w:rPr>
            </w:pPr>
          </w:p>
        </w:tc>
        <w:tc>
          <w:tcPr>
            <w:tcW w:w="2500" w:type="pct"/>
          </w:tcPr>
          <w:p w:rsidRPr="0034654E" w:rsidR="00C8668D" w:rsidP="004558B0" w:rsidRDefault="00C8668D" w14:paraId="3D7386D4" w14:textId="77777777">
            <w:pPr>
              <w:pStyle w:val="Header"/>
              <w:rPr>
                <w:rFonts w:ascii="Aptos" w:hAnsi="Aptos"/>
                <w:b/>
              </w:rPr>
            </w:pPr>
            <w:r w:rsidRPr="0034654E">
              <w:rPr>
                <w:rFonts w:ascii="Aptos" w:hAnsi="Aptos"/>
                <w:b/>
              </w:rPr>
              <w:t>Reviewer’s Name</w:t>
            </w:r>
            <w:r w:rsidRPr="0034654E" w:rsidR="00BE4666">
              <w:rPr>
                <w:rFonts w:ascii="Aptos" w:hAnsi="Aptos"/>
                <w:b/>
              </w:rPr>
              <w:t xml:space="preserve">: </w:t>
            </w:r>
          </w:p>
        </w:tc>
      </w:tr>
      <w:tr w:rsidRPr="0034654E" w:rsidR="00F50C57" w:rsidTr="0E961C50" w14:paraId="3F442B53" w14:textId="77777777">
        <w:trPr>
          <w:trHeight w:val="283"/>
        </w:trPr>
        <w:tc>
          <w:tcPr>
            <w:tcW w:w="2500" w:type="pct"/>
          </w:tcPr>
          <w:p w:rsidRPr="0034654E" w:rsidR="00C8668D" w:rsidP="0E961C50" w:rsidRDefault="00C8668D" w14:paraId="1A248AB9" w14:textId="46BAC276">
            <w:pPr>
              <w:pStyle w:val="Header"/>
              <w:rPr>
                <w:rFonts w:ascii="Aptos" w:hAnsi="Aptos"/>
              </w:rPr>
            </w:pPr>
            <w:r w:rsidRPr="0E961C50">
              <w:rPr>
                <w:rFonts w:ascii="Aptos" w:hAnsi="Aptos"/>
                <w:b/>
                <w:bCs/>
              </w:rPr>
              <w:t xml:space="preserve">Job Title: </w:t>
            </w:r>
          </w:p>
          <w:p w:rsidRPr="0034654E" w:rsidR="00C8668D" w:rsidP="0E961C50" w:rsidRDefault="00C8668D" w14:paraId="1B3A5919" w14:textId="148C9CDC">
            <w:pPr>
              <w:pStyle w:val="Header"/>
              <w:rPr>
                <w:rFonts w:ascii="Aptos" w:hAnsi="Aptos"/>
                <w:b/>
                <w:bCs/>
              </w:rPr>
            </w:pPr>
          </w:p>
        </w:tc>
        <w:tc>
          <w:tcPr>
            <w:tcW w:w="2500" w:type="pct"/>
          </w:tcPr>
          <w:p w:rsidRPr="0034654E" w:rsidR="00C8668D" w:rsidP="004558B0" w:rsidRDefault="00C8668D" w14:paraId="2878D9B1" w14:textId="77777777">
            <w:pPr>
              <w:pStyle w:val="Header"/>
              <w:rPr>
                <w:rFonts w:ascii="Aptos" w:hAnsi="Aptos"/>
                <w:b/>
              </w:rPr>
            </w:pPr>
            <w:r w:rsidRPr="0034654E">
              <w:rPr>
                <w:rFonts w:ascii="Aptos" w:hAnsi="Aptos"/>
                <w:b/>
              </w:rPr>
              <w:t xml:space="preserve">Job Title: </w:t>
            </w:r>
          </w:p>
        </w:tc>
      </w:tr>
      <w:tr w:rsidRPr="0034654E" w:rsidR="00F50C57" w:rsidTr="0E961C50" w14:paraId="28A55ABE" w14:textId="77777777">
        <w:trPr>
          <w:trHeight w:val="283"/>
        </w:trPr>
        <w:tc>
          <w:tcPr>
            <w:tcW w:w="2500" w:type="pct"/>
          </w:tcPr>
          <w:p w:rsidRPr="0034654E" w:rsidR="00C8668D" w:rsidP="0E961C50" w:rsidRDefault="00C8668D" w14:paraId="663FED41" w14:textId="7B921BD7">
            <w:pPr>
              <w:pStyle w:val="Header"/>
              <w:rPr>
                <w:rFonts w:ascii="Aptos" w:hAnsi="Aptos"/>
                <w:b/>
                <w:bCs/>
              </w:rPr>
            </w:pPr>
            <w:r w:rsidRPr="0E961C50">
              <w:rPr>
                <w:rFonts w:ascii="Aptos" w:hAnsi="Aptos"/>
                <w:b/>
                <w:bCs/>
              </w:rPr>
              <w:t xml:space="preserve">Department: </w:t>
            </w:r>
          </w:p>
          <w:p w:rsidRPr="0034654E" w:rsidR="00C8668D" w:rsidP="0E961C50" w:rsidRDefault="00C8668D" w14:paraId="353EE8B1" w14:textId="7710551B">
            <w:pPr>
              <w:pStyle w:val="Header"/>
              <w:rPr>
                <w:rFonts w:ascii="Aptos" w:hAnsi="Aptos"/>
                <w:b/>
                <w:bCs/>
              </w:rPr>
            </w:pPr>
          </w:p>
        </w:tc>
        <w:tc>
          <w:tcPr>
            <w:tcW w:w="2500" w:type="pct"/>
          </w:tcPr>
          <w:p w:rsidRPr="0034654E" w:rsidR="00C8668D" w:rsidP="004558B0" w:rsidRDefault="00C8668D" w14:paraId="4971AA76" w14:textId="77777777">
            <w:pPr>
              <w:pStyle w:val="Header"/>
              <w:tabs>
                <w:tab w:val="left" w:pos="4513"/>
              </w:tabs>
              <w:rPr>
                <w:rFonts w:ascii="Aptos" w:hAnsi="Aptos"/>
              </w:rPr>
            </w:pPr>
            <w:r w:rsidRPr="0034654E">
              <w:rPr>
                <w:rFonts w:ascii="Aptos" w:hAnsi="Aptos"/>
                <w:b/>
              </w:rPr>
              <w:t>Review Date:</w:t>
            </w:r>
            <w:r w:rsidRPr="0034654E">
              <w:rPr>
                <w:rFonts w:ascii="Aptos" w:hAnsi="Aptos"/>
              </w:rPr>
              <w:t xml:space="preserve"> </w:t>
            </w:r>
          </w:p>
        </w:tc>
      </w:tr>
    </w:tbl>
    <w:p w:rsidR="0E961C50" w:rsidP="0E961C50" w:rsidRDefault="0E961C50" w14:paraId="3A8D495B" w14:textId="7461B0BB">
      <w:pPr>
        <w:pStyle w:val="Heading2"/>
        <w:rPr>
          <w:rFonts w:ascii="Aptos" w:hAnsi="Aptos"/>
          <w:color w:val="auto"/>
          <w:sz w:val="32"/>
          <w:szCs w:val="32"/>
        </w:rPr>
      </w:pPr>
    </w:p>
    <w:p w:rsidR="0E961C50" w:rsidP="0E961C50" w:rsidRDefault="0E961C50" w14:paraId="402C56B0" w14:textId="18BC2517"/>
    <w:p w:rsidR="0E961C50" w:rsidP="0E961C50" w:rsidRDefault="0E961C50" w14:paraId="11B81697" w14:textId="4A27C790">
      <w:pPr>
        <w:pStyle w:val="Heading2"/>
        <w:rPr>
          <w:rFonts w:ascii="Aptos" w:hAnsi="Aptos"/>
          <w:color w:val="auto"/>
          <w:sz w:val="32"/>
          <w:szCs w:val="32"/>
        </w:rPr>
      </w:pPr>
    </w:p>
    <w:p w:rsidR="0E961C50" w:rsidP="0E961C50" w:rsidRDefault="0E961C50" w14:paraId="27D4A6CD" w14:textId="74740BAE"/>
    <w:p w:rsidRPr="0034654E" w:rsidR="00C8668D" w:rsidP="00C8668D" w:rsidRDefault="00C8668D" w14:paraId="6A96F7BF" w14:textId="77777777">
      <w:pPr>
        <w:pStyle w:val="Heading2"/>
        <w:rPr>
          <w:rFonts w:ascii="Aptos" w:hAnsi="Aptos"/>
          <w:b/>
          <w:color w:val="auto"/>
          <w:sz w:val="36"/>
        </w:rPr>
      </w:pPr>
      <w:r w:rsidRPr="0034654E">
        <w:rPr>
          <w:rFonts w:ascii="Aptos" w:hAnsi="Aptos"/>
          <w:color w:val="auto"/>
          <w:sz w:val="32"/>
        </w:rPr>
        <w:lastRenderedPageBreak/>
        <w:t>Section 1: Reflection on key achievements and contributions</w:t>
      </w:r>
    </w:p>
    <w:p w:rsidRPr="0034654E" w:rsidR="00C8668D" w:rsidP="00C8668D" w:rsidRDefault="00C8668D" w14:paraId="3CAB5A97" w14:textId="77777777">
      <w:pPr>
        <w:rPr>
          <w:rFonts w:ascii="Aptos" w:hAnsi="Aptos"/>
        </w:rPr>
      </w:pPr>
      <w:bookmarkStart w:name="_Hlk164166289" w:id="0"/>
      <w:r w:rsidRPr="0034654E">
        <w:rPr>
          <w:rFonts w:ascii="Aptos" w:hAnsi="Aptos"/>
        </w:rPr>
        <w:t xml:space="preserve">Consider the key achievements and successes that you have experienced during the past year and how your personal contributions have made a positive difference to Warwick and its community, both staff and students. You may have led or contributed to institutional initiatives or projects that support the University’s goals in </w:t>
      </w:r>
      <w:hyperlink w:history="1" r:id="rId15">
        <w:r w:rsidRPr="0034654E">
          <w:rPr>
            <w:rStyle w:val="Hyperlink"/>
            <w:rFonts w:ascii="Aptos" w:hAnsi="Aptos"/>
          </w:rPr>
          <w:t>Research</w:t>
        </w:r>
      </w:hyperlink>
      <w:r w:rsidRPr="0034654E">
        <w:rPr>
          <w:rFonts w:ascii="Aptos" w:hAnsi="Aptos"/>
        </w:rPr>
        <w:t xml:space="preserve"> and </w:t>
      </w:r>
      <w:hyperlink w:history="1" r:id="rId16">
        <w:r w:rsidRPr="0034654E">
          <w:rPr>
            <w:rStyle w:val="Hyperlink"/>
            <w:rFonts w:ascii="Aptos" w:hAnsi="Aptos"/>
          </w:rPr>
          <w:t>Education</w:t>
        </w:r>
      </w:hyperlink>
      <w:r w:rsidRPr="0034654E">
        <w:rPr>
          <w:rFonts w:ascii="Aptos" w:hAnsi="Aptos"/>
        </w:rPr>
        <w:t xml:space="preserve">, or to </w:t>
      </w:r>
      <w:hyperlink w:history="1" r:id="rId17">
        <w:r w:rsidRPr="0034654E">
          <w:rPr>
            <w:rStyle w:val="Hyperlink"/>
            <w:rFonts w:ascii="Aptos" w:hAnsi="Aptos"/>
          </w:rPr>
          <w:t>Innovation</w:t>
        </w:r>
      </w:hyperlink>
      <w:r w:rsidRPr="0034654E">
        <w:rPr>
          <w:rFonts w:ascii="Aptos" w:hAnsi="Aptos"/>
        </w:rPr>
        <w:t xml:space="preserve">, </w:t>
      </w:r>
      <w:hyperlink w:history="1" r:id="rId18">
        <w:r w:rsidRPr="0034654E">
          <w:rPr>
            <w:rStyle w:val="Hyperlink"/>
            <w:rFonts w:ascii="Aptos" w:hAnsi="Aptos"/>
          </w:rPr>
          <w:t>International</w:t>
        </w:r>
      </w:hyperlink>
      <w:r w:rsidRPr="0034654E">
        <w:rPr>
          <w:rFonts w:ascii="Aptos" w:hAnsi="Aptos"/>
        </w:rPr>
        <w:t xml:space="preserve">, </w:t>
      </w:r>
      <w:hyperlink w:history="1" r:id="rId19">
        <w:r w:rsidRPr="0034654E">
          <w:rPr>
            <w:rStyle w:val="Hyperlink"/>
            <w:rFonts w:ascii="Aptos" w:hAnsi="Aptos"/>
          </w:rPr>
          <w:t>Regional Leadership</w:t>
        </w:r>
      </w:hyperlink>
      <w:r w:rsidRPr="0034654E">
        <w:rPr>
          <w:rFonts w:ascii="Aptos" w:hAnsi="Aptos"/>
        </w:rPr>
        <w:t xml:space="preserve">, </w:t>
      </w:r>
      <w:hyperlink w:history="1" r:id="rId20">
        <w:r w:rsidRPr="0034654E">
          <w:rPr>
            <w:rStyle w:val="Hyperlink"/>
            <w:rFonts w:ascii="Aptos" w:hAnsi="Aptos"/>
          </w:rPr>
          <w:t>Social Inclusion</w:t>
        </w:r>
      </w:hyperlink>
      <w:r w:rsidRPr="0034654E">
        <w:rPr>
          <w:rFonts w:ascii="Aptos" w:hAnsi="Aptos"/>
        </w:rPr>
        <w:t xml:space="preserve">, or </w:t>
      </w:r>
      <w:hyperlink w:history="1" r:id="rId21">
        <w:r w:rsidRPr="0034654E">
          <w:rPr>
            <w:rStyle w:val="Hyperlink"/>
            <w:rFonts w:ascii="Aptos" w:hAnsi="Aptos"/>
          </w:rPr>
          <w:t>Sustainability</w:t>
        </w:r>
      </w:hyperlink>
      <w:r w:rsidRPr="0034654E">
        <w:rPr>
          <w:rFonts w:ascii="Aptos" w:hAnsi="Aptos"/>
        </w:rPr>
        <w:t xml:space="preserve">. You may have collaborated with and supported colleagues; participated in communities of practice, such as our Task Forces, </w:t>
      </w:r>
      <w:hyperlink w:history="1" r:id="rId22">
        <w:r w:rsidRPr="0034654E">
          <w:rPr>
            <w:rStyle w:val="Hyperlink"/>
            <w:rFonts w:ascii="Aptos" w:hAnsi="Aptos"/>
          </w:rPr>
          <w:t>Staff Networks</w:t>
        </w:r>
      </w:hyperlink>
      <w:r w:rsidRPr="0034654E">
        <w:rPr>
          <w:rFonts w:ascii="Aptos" w:hAnsi="Aptos"/>
        </w:rPr>
        <w:t xml:space="preserve"> and </w:t>
      </w:r>
      <w:hyperlink w:history="1" r:id="rId23">
        <w:r w:rsidRPr="0034654E">
          <w:rPr>
            <w:rStyle w:val="Hyperlink"/>
            <w:rFonts w:ascii="Aptos" w:hAnsi="Aptos"/>
          </w:rPr>
          <w:t>Academic Development Communities</w:t>
        </w:r>
      </w:hyperlink>
      <w:r w:rsidRPr="0034654E">
        <w:rPr>
          <w:rFonts w:ascii="Aptos" w:hAnsi="Aptos"/>
        </w:rPr>
        <w:t xml:space="preserve">; or contributed towards making Warwick a </w:t>
      </w:r>
      <w:hyperlink w:history="1" r:id="rId24">
        <w:r w:rsidRPr="0034654E">
          <w:rPr>
            <w:rStyle w:val="Hyperlink"/>
            <w:rFonts w:ascii="Aptos" w:hAnsi="Aptos"/>
          </w:rPr>
          <w:t>socially inclusive</w:t>
        </w:r>
      </w:hyperlink>
      <w:r w:rsidRPr="0034654E">
        <w:rPr>
          <w:rFonts w:ascii="Aptos" w:hAnsi="Aptos"/>
        </w:rPr>
        <w:t xml:space="preserve"> community or towards enhancing the </w:t>
      </w:r>
      <w:hyperlink w:history="1" r:id="rId25">
        <w:r w:rsidRPr="0034654E">
          <w:rPr>
            <w:rStyle w:val="Hyperlink"/>
            <w:rFonts w:ascii="Aptos" w:hAnsi="Aptos"/>
          </w:rPr>
          <w:t>student experience</w:t>
        </w:r>
      </w:hyperlink>
      <w:r w:rsidRPr="0034654E">
        <w:rPr>
          <w:rFonts w:ascii="Aptos" w:hAnsi="Aptos"/>
        </w:rPr>
        <w:t xml:space="preserve">. </w:t>
      </w:r>
    </w:p>
    <w:p w:rsidRPr="00A26D1A" w:rsidR="00C8668D" w:rsidP="1F6752F7" w:rsidRDefault="00C8668D" w14:paraId="14BF2488" w14:textId="6891997E">
      <w:pPr>
        <w:rPr>
          <w:rFonts w:ascii="Aptos" w:hAnsi="Aptos"/>
        </w:rPr>
      </w:pPr>
      <w:r w:rsidRPr="1F6752F7">
        <w:rPr>
          <w:rFonts w:ascii="Aptos" w:hAnsi="Aptos"/>
        </w:rPr>
        <w:t xml:space="preserve">You may wish to consider your contributions in light of the </w:t>
      </w:r>
      <w:hyperlink r:id="rId26">
        <w:r w:rsidRPr="1F6752F7">
          <w:rPr>
            <w:rStyle w:val="Hyperlink"/>
            <w:rFonts w:ascii="Aptos" w:hAnsi="Aptos"/>
          </w:rPr>
          <w:t>University’s values and behaviours</w:t>
        </w:r>
      </w:hyperlink>
      <w:r w:rsidRPr="1F6752F7" w:rsidR="396B8424">
        <w:rPr>
          <w:rFonts w:ascii="Aptos" w:hAnsi="Aptos"/>
        </w:rPr>
        <w:t>.</w:t>
      </w:r>
    </w:p>
    <w:tbl>
      <w:tblPr>
        <w:tblStyle w:val="TableGridLight"/>
        <w:tblW w:w="13887" w:type="dxa"/>
        <w:tblLook w:val="04A0" w:firstRow="1" w:lastRow="0" w:firstColumn="1" w:lastColumn="0" w:noHBand="0" w:noVBand="1"/>
      </w:tblPr>
      <w:tblGrid>
        <w:gridCol w:w="13887"/>
      </w:tblGrid>
      <w:tr w:rsidRPr="0034654E" w:rsidR="00F50C57" w:rsidTr="0E961C50" w14:paraId="453B45AB" w14:textId="77777777">
        <w:trPr>
          <w:trHeight w:val="983"/>
        </w:trPr>
        <w:tc>
          <w:tcPr>
            <w:tcW w:w="13887" w:type="dxa"/>
            <w:tcBorders>
              <w:top w:val="single" w:color="auto" w:sz="4" w:space="0"/>
              <w:left w:val="single" w:color="auto" w:sz="4" w:space="0"/>
              <w:bottom w:val="single" w:color="auto" w:sz="4" w:space="0"/>
              <w:right w:val="single" w:color="auto" w:sz="4" w:space="0"/>
            </w:tcBorders>
          </w:tcPr>
          <w:p w:rsidR="00C8668D" w:rsidP="008D3B9C" w:rsidRDefault="00C8668D" w14:paraId="03E92870" w14:textId="77777777">
            <w:pPr>
              <w:pStyle w:val="ListParagraph"/>
              <w:ind w:left="598" w:firstLine="0"/>
              <w:rPr>
                <w:rFonts w:ascii="Aptos" w:hAnsi="Aptos"/>
                <w:b/>
                <w:bCs/>
                <w:sz w:val="22"/>
              </w:rPr>
            </w:pPr>
          </w:p>
          <w:p w:rsidR="008D3B9C" w:rsidP="008D3B9C" w:rsidRDefault="008D3B9C" w14:paraId="22C0F88D" w14:textId="77777777">
            <w:pPr>
              <w:pStyle w:val="ListParagraph"/>
              <w:ind w:left="598" w:firstLine="0"/>
              <w:rPr>
                <w:rFonts w:ascii="Aptos" w:hAnsi="Aptos"/>
                <w:b/>
                <w:bCs/>
                <w:sz w:val="22"/>
              </w:rPr>
            </w:pPr>
          </w:p>
          <w:p w:rsidR="008D3B9C" w:rsidP="008D3B9C" w:rsidRDefault="008D3B9C" w14:paraId="600C04F9" w14:textId="77777777">
            <w:pPr>
              <w:pStyle w:val="ListParagraph"/>
              <w:ind w:left="598" w:firstLine="0"/>
              <w:rPr>
                <w:rFonts w:ascii="Aptos" w:hAnsi="Aptos"/>
                <w:b/>
                <w:bCs/>
                <w:sz w:val="22"/>
              </w:rPr>
            </w:pPr>
          </w:p>
          <w:p w:rsidR="008D3B9C" w:rsidP="008D3B9C" w:rsidRDefault="008D3B9C" w14:paraId="4827B6CC" w14:textId="77777777">
            <w:pPr>
              <w:pStyle w:val="ListParagraph"/>
              <w:ind w:left="598" w:firstLine="0"/>
              <w:rPr>
                <w:rFonts w:ascii="Aptos" w:hAnsi="Aptos"/>
                <w:b/>
                <w:bCs/>
                <w:sz w:val="22"/>
              </w:rPr>
            </w:pPr>
          </w:p>
          <w:p w:rsidR="008D3B9C" w:rsidP="008D3B9C" w:rsidRDefault="008D3B9C" w14:paraId="369C90FE" w14:textId="77777777">
            <w:pPr>
              <w:pStyle w:val="ListParagraph"/>
              <w:ind w:left="598" w:firstLine="0"/>
              <w:rPr>
                <w:rFonts w:ascii="Aptos" w:hAnsi="Aptos"/>
                <w:b/>
                <w:bCs/>
                <w:sz w:val="22"/>
              </w:rPr>
            </w:pPr>
          </w:p>
          <w:p w:rsidR="008D3B9C" w:rsidP="008D3B9C" w:rsidRDefault="008D3B9C" w14:paraId="2F7334CB" w14:textId="77777777">
            <w:pPr>
              <w:pStyle w:val="ListParagraph"/>
              <w:ind w:left="598" w:firstLine="0"/>
              <w:rPr>
                <w:rFonts w:ascii="Aptos" w:hAnsi="Aptos"/>
                <w:b/>
                <w:bCs/>
                <w:sz w:val="22"/>
              </w:rPr>
            </w:pPr>
          </w:p>
          <w:p w:rsidR="008D3B9C" w:rsidP="008D3B9C" w:rsidRDefault="008D3B9C" w14:paraId="4E038E84" w14:textId="77777777">
            <w:pPr>
              <w:pStyle w:val="ListParagraph"/>
              <w:ind w:left="598" w:firstLine="0"/>
              <w:rPr>
                <w:rFonts w:ascii="Aptos" w:hAnsi="Aptos"/>
                <w:b/>
                <w:bCs/>
                <w:sz w:val="22"/>
              </w:rPr>
            </w:pPr>
          </w:p>
          <w:p w:rsidR="008D3B9C" w:rsidP="008D3B9C" w:rsidRDefault="008D3B9C" w14:paraId="797F377D" w14:textId="77777777">
            <w:pPr>
              <w:pStyle w:val="ListParagraph"/>
              <w:ind w:left="598" w:firstLine="0"/>
              <w:rPr>
                <w:rFonts w:ascii="Aptos" w:hAnsi="Aptos"/>
                <w:b/>
                <w:bCs/>
                <w:sz w:val="22"/>
              </w:rPr>
            </w:pPr>
          </w:p>
          <w:p w:rsidR="008D3B9C" w:rsidP="008D3B9C" w:rsidRDefault="008D3B9C" w14:paraId="2080B8F0" w14:textId="77777777">
            <w:pPr>
              <w:pStyle w:val="ListParagraph"/>
              <w:ind w:left="598" w:firstLine="0"/>
              <w:rPr>
                <w:rFonts w:ascii="Aptos" w:hAnsi="Aptos"/>
                <w:b/>
                <w:bCs/>
                <w:sz w:val="22"/>
              </w:rPr>
            </w:pPr>
          </w:p>
          <w:p w:rsidR="008D3B9C" w:rsidP="008D3B9C" w:rsidRDefault="008D3B9C" w14:paraId="054392DA" w14:textId="77777777">
            <w:pPr>
              <w:pStyle w:val="ListParagraph"/>
              <w:ind w:left="598" w:firstLine="0"/>
              <w:rPr>
                <w:rFonts w:ascii="Aptos" w:hAnsi="Aptos"/>
                <w:b/>
                <w:bCs/>
                <w:sz w:val="22"/>
              </w:rPr>
            </w:pPr>
          </w:p>
          <w:p w:rsidR="008D3B9C" w:rsidP="008D3B9C" w:rsidRDefault="008D3B9C" w14:paraId="0C656980" w14:textId="77777777">
            <w:pPr>
              <w:pStyle w:val="ListParagraph"/>
              <w:ind w:left="598" w:firstLine="0"/>
              <w:rPr>
                <w:rFonts w:ascii="Aptos" w:hAnsi="Aptos"/>
                <w:b/>
                <w:bCs/>
                <w:sz w:val="22"/>
              </w:rPr>
            </w:pPr>
          </w:p>
          <w:p w:rsidR="008D3B9C" w:rsidP="008D3B9C" w:rsidRDefault="008D3B9C" w14:paraId="298CFEBC" w14:textId="77777777">
            <w:pPr>
              <w:pStyle w:val="ListParagraph"/>
              <w:ind w:left="598" w:firstLine="0"/>
              <w:rPr>
                <w:rFonts w:ascii="Aptos" w:hAnsi="Aptos"/>
                <w:b/>
                <w:bCs/>
                <w:sz w:val="22"/>
              </w:rPr>
            </w:pPr>
          </w:p>
          <w:p w:rsidR="008D3B9C" w:rsidP="008D3B9C" w:rsidRDefault="008D3B9C" w14:paraId="211544B8" w14:textId="77777777">
            <w:pPr>
              <w:pStyle w:val="ListParagraph"/>
              <w:ind w:left="598" w:firstLine="0"/>
              <w:rPr>
                <w:rFonts w:ascii="Aptos" w:hAnsi="Aptos"/>
                <w:b/>
                <w:bCs/>
                <w:sz w:val="22"/>
              </w:rPr>
            </w:pPr>
          </w:p>
          <w:p w:rsidR="008D3B9C" w:rsidP="008D3B9C" w:rsidRDefault="008D3B9C" w14:paraId="47FA1931" w14:textId="77777777">
            <w:pPr>
              <w:pStyle w:val="ListParagraph"/>
              <w:ind w:left="598" w:firstLine="0"/>
              <w:rPr>
                <w:rFonts w:ascii="Aptos" w:hAnsi="Aptos"/>
                <w:b/>
                <w:bCs/>
                <w:sz w:val="22"/>
              </w:rPr>
            </w:pPr>
          </w:p>
          <w:p w:rsidR="008D3B9C" w:rsidP="008D3B9C" w:rsidRDefault="008D3B9C" w14:paraId="60A5382D" w14:textId="77777777">
            <w:pPr>
              <w:pStyle w:val="ListParagraph"/>
              <w:ind w:left="598" w:firstLine="0"/>
              <w:rPr>
                <w:rFonts w:ascii="Aptos" w:hAnsi="Aptos"/>
                <w:b/>
                <w:bCs/>
                <w:sz w:val="22"/>
              </w:rPr>
            </w:pPr>
          </w:p>
          <w:p w:rsidR="008D3B9C" w:rsidP="008D3B9C" w:rsidRDefault="008D3B9C" w14:paraId="3D690C36" w14:textId="77777777">
            <w:pPr>
              <w:pStyle w:val="ListParagraph"/>
              <w:ind w:left="598" w:firstLine="0"/>
              <w:rPr>
                <w:rFonts w:ascii="Aptos" w:hAnsi="Aptos"/>
                <w:b/>
                <w:bCs/>
                <w:sz w:val="22"/>
              </w:rPr>
            </w:pPr>
          </w:p>
          <w:p w:rsidRPr="0034654E" w:rsidR="008D3B9C" w:rsidP="008D3B9C" w:rsidRDefault="008D3B9C" w14:paraId="020642BF" w14:textId="77777777">
            <w:pPr>
              <w:pStyle w:val="ListParagraph"/>
              <w:ind w:left="598" w:firstLine="0"/>
              <w:rPr>
                <w:rFonts w:ascii="Aptos" w:hAnsi="Aptos"/>
                <w:sz w:val="22"/>
              </w:rPr>
            </w:pPr>
          </w:p>
        </w:tc>
      </w:tr>
    </w:tbl>
    <w:p w:rsidRPr="0034654E" w:rsidR="00F50C57" w:rsidP="00F50C57" w:rsidRDefault="00F50C57" w14:paraId="489E70E4" w14:textId="77777777">
      <w:pPr>
        <w:pStyle w:val="Heading2"/>
        <w:rPr>
          <w:rFonts w:ascii="Aptos" w:hAnsi="Aptos" w:cstheme="minorHAnsi"/>
          <w:color w:val="auto"/>
        </w:rPr>
      </w:pPr>
      <w:r w:rsidRPr="0034654E">
        <w:rPr>
          <w:rFonts w:ascii="Aptos" w:hAnsi="Aptos"/>
          <w:color w:val="auto"/>
          <w:sz w:val="32"/>
        </w:rPr>
        <w:lastRenderedPageBreak/>
        <w:t>Section 2: Review of goals and objectives from 202</w:t>
      </w:r>
      <w:r w:rsidR="008A3E01">
        <w:rPr>
          <w:rFonts w:ascii="Aptos" w:hAnsi="Aptos"/>
          <w:color w:val="auto"/>
          <w:sz w:val="32"/>
        </w:rPr>
        <w:t>5</w:t>
      </w:r>
      <w:r w:rsidRPr="0034654E">
        <w:rPr>
          <w:rFonts w:ascii="Aptos" w:hAnsi="Aptos"/>
          <w:color w:val="auto"/>
          <w:sz w:val="32"/>
        </w:rPr>
        <w:t>-2</w:t>
      </w:r>
      <w:r w:rsidR="008A3E01">
        <w:rPr>
          <w:rFonts w:ascii="Aptos" w:hAnsi="Aptos"/>
          <w:color w:val="auto"/>
          <w:sz w:val="32"/>
        </w:rPr>
        <w:t>6</w:t>
      </w:r>
    </w:p>
    <w:p w:rsidRPr="0034654E" w:rsidR="00F50C57" w:rsidP="00F50C57" w:rsidRDefault="00F50C57" w14:paraId="015DC8C1" w14:textId="77777777">
      <w:pPr>
        <w:rPr>
          <w:rFonts w:ascii="Aptos" w:hAnsi="Aptos"/>
        </w:rPr>
      </w:pPr>
      <w:r w:rsidRPr="0034654E">
        <w:rPr>
          <w:rFonts w:ascii="Aptos" w:hAnsi="Aptos"/>
        </w:rPr>
        <w:t>What have been your successes and how have you achieved or progressed your goals and objectives from 202</w:t>
      </w:r>
      <w:r w:rsidR="008A3E01">
        <w:rPr>
          <w:rFonts w:ascii="Aptos" w:hAnsi="Aptos"/>
        </w:rPr>
        <w:t>5</w:t>
      </w:r>
      <w:r w:rsidRPr="0034654E">
        <w:rPr>
          <w:rFonts w:ascii="Aptos" w:hAnsi="Aptos"/>
        </w:rPr>
        <w:t>-2</w:t>
      </w:r>
      <w:r w:rsidR="008A3E01">
        <w:rPr>
          <w:rFonts w:ascii="Aptos" w:hAnsi="Aptos"/>
        </w:rPr>
        <w:t>6</w:t>
      </w:r>
      <w:r w:rsidRPr="0034654E">
        <w:rPr>
          <w:rFonts w:ascii="Aptos" w:hAnsi="Aptos"/>
        </w:rPr>
        <w:t>? You may wish to highlight any positive areas or particular achievements. You could include appropriate metrics as evidence of achievement, impact or contribution. If there have been any specific challenges you have experienced in relation to your goals and objectives, what happened and what was the impact?</w:t>
      </w:r>
    </w:p>
    <w:tbl>
      <w:tblPr>
        <w:tblStyle w:val="TableGridLight"/>
        <w:tblW w:w="13887" w:type="dxa"/>
        <w:tblLook w:val="04A0" w:firstRow="1" w:lastRow="0" w:firstColumn="1" w:lastColumn="0" w:noHBand="0" w:noVBand="1"/>
      </w:tblPr>
      <w:tblGrid>
        <w:gridCol w:w="13887"/>
      </w:tblGrid>
      <w:tr w:rsidRPr="0034654E" w:rsidR="00F50C57" w:rsidTr="0E961C50" w14:paraId="0E7625CB" w14:textId="77777777">
        <w:trPr>
          <w:trHeight w:val="1417"/>
        </w:trPr>
        <w:tc>
          <w:tcPr>
            <w:tcW w:w="13887" w:type="dxa"/>
            <w:tcBorders>
              <w:top w:val="single" w:color="auto" w:sz="4" w:space="0"/>
              <w:left w:val="single" w:color="auto" w:sz="4" w:space="0"/>
              <w:bottom w:val="single" w:color="auto" w:sz="4" w:space="0"/>
              <w:right w:val="single" w:color="auto" w:sz="4" w:space="0"/>
            </w:tcBorders>
          </w:tcPr>
          <w:p w:rsidR="00BE4666" w:rsidP="008D3B9C" w:rsidRDefault="00BE4666" w14:paraId="05EB3323" w14:textId="77777777">
            <w:pPr>
              <w:rPr>
                <w:rFonts w:ascii="Aptos" w:hAnsi="Aptos" w:cstheme="minorHAnsi"/>
              </w:rPr>
            </w:pPr>
            <w:bookmarkStart w:name="_Hlk130290848" w:id="1"/>
          </w:p>
          <w:p w:rsidR="008D3B9C" w:rsidP="008D3B9C" w:rsidRDefault="008D3B9C" w14:paraId="2B1580D6" w14:textId="77777777">
            <w:pPr>
              <w:rPr>
                <w:rFonts w:ascii="Aptos" w:hAnsi="Aptos" w:cstheme="minorHAnsi"/>
              </w:rPr>
            </w:pPr>
          </w:p>
          <w:p w:rsidR="008D3B9C" w:rsidP="008D3B9C" w:rsidRDefault="008D3B9C" w14:paraId="72FC5CC7" w14:textId="77777777">
            <w:pPr>
              <w:rPr>
                <w:rFonts w:ascii="Aptos" w:hAnsi="Aptos" w:cstheme="minorHAnsi"/>
              </w:rPr>
            </w:pPr>
          </w:p>
          <w:p w:rsidR="008D3B9C" w:rsidP="008D3B9C" w:rsidRDefault="008D3B9C" w14:paraId="56802056" w14:textId="77777777">
            <w:pPr>
              <w:rPr>
                <w:rFonts w:ascii="Aptos" w:hAnsi="Aptos" w:cstheme="minorHAnsi"/>
              </w:rPr>
            </w:pPr>
          </w:p>
          <w:p w:rsidR="008D3B9C" w:rsidP="008D3B9C" w:rsidRDefault="008D3B9C" w14:paraId="0C6563FA" w14:textId="77777777">
            <w:pPr>
              <w:rPr>
                <w:rFonts w:ascii="Aptos" w:hAnsi="Aptos" w:cstheme="minorHAnsi"/>
              </w:rPr>
            </w:pPr>
          </w:p>
          <w:p w:rsidR="008D3B9C" w:rsidP="0E961C50" w:rsidRDefault="008D3B9C" w14:paraId="28B93468" w14:textId="77777777">
            <w:pPr>
              <w:rPr>
                <w:rFonts w:ascii="Aptos" w:hAnsi="Aptos"/>
              </w:rPr>
            </w:pPr>
          </w:p>
          <w:p w:rsidR="0E961C50" w:rsidP="0E961C50" w:rsidRDefault="0E961C50" w14:paraId="02D9F459" w14:textId="4CBA9664">
            <w:pPr>
              <w:rPr>
                <w:rFonts w:ascii="Aptos" w:hAnsi="Aptos"/>
              </w:rPr>
            </w:pPr>
          </w:p>
          <w:p w:rsidR="0E961C50" w:rsidP="0E961C50" w:rsidRDefault="0E961C50" w14:paraId="23DB43FE" w14:textId="2E509CC3">
            <w:pPr>
              <w:rPr>
                <w:rFonts w:ascii="Aptos" w:hAnsi="Aptos"/>
              </w:rPr>
            </w:pPr>
          </w:p>
          <w:p w:rsidR="008D3B9C" w:rsidP="008D3B9C" w:rsidRDefault="008D3B9C" w14:paraId="641C314D" w14:textId="77777777">
            <w:pPr>
              <w:rPr>
                <w:rFonts w:ascii="Aptos" w:hAnsi="Aptos" w:cstheme="minorHAnsi"/>
              </w:rPr>
            </w:pPr>
          </w:p>
          <w:p w:rsidRPr="008D3B9C" w:rsidR="008D3B9C" w:rsidP="008D3B9C" w:rsidRDefault="008D3B9C" w14:paraId="289C47AB" w14:textId="77777777">
            <w:pPr>
              <w:rPr>
                <w:rFonts w:ascii="Aptos" w:hAnsi="Aptos" w:cstheme="minorHAnsi"/>
              </w:rPr>
            </w:pPr>
          </w:p>
        </w:tc>
      </w:tr>
      <w:bookmarkEnd w:id="1"/>
    </w:tbl>
    <w:p w:rsidRPr="0034654E" w:rsidR="00751FFA" w:rsidP="00F50C57" w:rsidRDefault="00751FFA" w14:paraId="659498D6" w14:textId="77777777">
      <w:pPr>
        <w:pStyle w:val="Heading2"/>
        <w:rPr>
          <w:rFonts w:ascii="Aptos" w:hAnsi="Aptos"/>
          <w:color w:val="auto"/>
          <w:sz w:val="32"/>
          <w:szCs w:val="32"/>
        </w:rPr>
      </w:pPr>
    </w:p>
    <w:p w:rsidRPr="0034654E" w:rsidR="00F50C57" w:rsidP="00F50C57" w:rsidRDefault="00F50C57" w14:paraId="10B83D82" w14:textId="77777777">
      <w:pPr>
        <w:pStyle w:val="Heading2"/>
        <w:rPr>
          <w:rFonts w:ascii="Aptos" w:hAnsi="Aptos" w:cstheme="minorHAnsi"/>
          <w:color w:val="auto"/>
        </w:rPr>
      </w:pPr>
      <w:r w:rsidRPr="0034654E">
        <w:rPr>
          <w:rFonts w:ascii="Aptos" w:hAnsi="Aptos"/>
          <w:color w:val="auto"/>
          <w:sz w:val="32"/>
          <w:szCs w:val="32"/>
        </w:rPr>
        <w:t>Section 3: Review of development 202</w:t>
      </w:r>
      <w:r w:rsidR="008A3E01">
        <w:rPr>
          <w:rFonts w:ascii="Aptos" w:hAnsi="Aptos"/>
          <w:color w:val="auto"/>
          <w:sz w:val="32"/>
          <w:szCs w:val="32"/>
        </w:rPr>
        <w:t>5</w:t>
      </w:r>
      <w:r w:rsidRPr="0034654E">
        <w:rPr>
          <w:rFonts w:ascii="Aptos" w:hAnsi="Aptos"/>
          <w:color w:val="auto"/>
          <w:sz w:val="32"/>
          <w:szCs w:val="32"/>
        </w:rPr>
        <w:t>-2</w:t>
      </w:r>
      <w:r w:rsidR="008A3E01">
        <w:rPr>
          <w:rFonts w:ascii="Aptos" w:hAnsi="Aptos"/>
          <w:color w:val="auto"/>
          <w:sz w:val="32"/>
          <w:szCs w:val="32"/>
        </w:rPr>
        <w:t>6</w:t>
      </w:r>
    </w:p>
    <w:p w:rsidRPr="0034654E" w:rsidR="00F50C57" w:rsidP="00F50C57" w:rsidRDefault="00F50C57" w14:paraId="071C700F" w14:textId="77777777">
      <w:pPr>
        <w:ind w:right="-598"/>
        <w:rPr>
          <w:rFonts w:ascii="Aptos" w:hAnsi="Aptos"/>
        </w:rPr>
      </w:pPr>
      <w:r w:rsidRPr="0034654E">
        <w:rPr>
          <w:rFonts w:ascii="Aptos" w:hAnsi="Aptos"/>
        </w:rPr>
        <w:t>Reflect on the impact and value of any development opportunities experienced during this period.</w:t>
      </w:r>
    </w:p>
    <w:tbl>
      <w:tblPr>
        <w:tblStyle w:val="TableGridLight"/>
        <w:tblW w:w="13887" w:type="dxa"/>
        <w:tblLook w:val="04A0" w:firstRow="1" w:lastRow="0" w:firstColumn="1" w:lastColumn="0" w:noHBand="0" w:noVBand="1"/>
      </w:tblPr>
      <w:tblGrid>
        <w:gridCol w:w="13887"/>
      </w:tblGrid>
      <w:tr w:rsidRPr="0034654E" w:rsidR="00F50C57" w:rsidTr="0E961C50" w14:paraId="431612A0" w14:textId="77777777">
        <w:trPr>
          <w:trHeight w:val="1129"/>
        </w:trPr>
        <w:tc>
          <w:tcPr>
            <w:tcW w:w="13887" w:type="dxa"/>
            <w:tcBorders>
              <w:top w:val="single" w:color="auto" w:sz="4" w:space="0"/>
              <w:left w:val="single" w:color="auto" w:sz="4" w:space="0"/>
              <w:bottom w:val="single" w:color="auto" w:sz="4" w:space="0"/>
              <w:right w:val="single" w:color="auto" w:sz="4" w:space="0"/>
            </w:tcBorders>
          </w:tcPr>
          <w:p w:rsidR="00F50C57" w:rsidP="004558B0" w:rsidRDefault="00F50C57" w14:paraId="69039C08" w14:textId="77777777">
            <w:pPr>
              <w:rPr>
                <w:rFonts w:ascii="Aptos" w:hAnsi="Aptos"/>
                <w:color w:val="EE0000"/>
              </w:rPr>
            </w:pPr>
          </w:p>
          <w:p w:rsidR="008D3B9C" w:rsidP="004558B0" w:rsidRDefault="008D3B9C" w14:paraId="4A85BBAB" w14:textId="77777777">
            <w:pPr>
              <w:rPr>
                <w:rFonts w:ascii="Aptos" w:hAnsi="Aptos"/>
                <w:color w:val="EE0000"/>
              </w:rPr>
            </w:pPr>
          </w:p>
          <w:p w:rsidR="008D3B9C" w:rsidP="004558B0" w:rsidRDefault="008D3B9C" w14:paraId="077D6405" w14:textId="77777777">
            <w:pPr>
              <w:rPr>
                <w:rFonts w:ascii="Aptos" w:hAnsi="Aptos"/>
                <w:color w:val="EE0000"/>
              </w:rPr>
            </w:pPr>
          </w:p>
          <w:p w:rsidR="008D3B9C" w:rsidP="004558B0" w:rsidRDefault="008D3B9C" w14:paraId="7072BF92" w14:textId="77777777">
            <w:pPr>
              <w:rPr>
                <w:rFonts w:ascii="Aptos" w:hAnsi="Aptos"/>
                <w:color w:val="EE0000"/>
              </w:rPr>
            </w:pPr>
          </w:p>
          <w:p w:rsidR="008D3B9C" w:rsidP="004558B0" w:rsidRDefault="008D3B9C" w14:paraId="7D2C473C" w14:textId="77777777">
            <w:pPr>
              <w:rPr>
                <w:rFonts w:ascii="Aptos" w:hAnsi="Aptos"/>
                <w:color w:val="EE0000"/>
              </w:rPr>
            </w:pPr>
          </w:p>
          <w:p w:rsidR="008D3B9C" w:rsidP="004558B0" w:rsidRDefault="008D3B9C" w14:paraId="26B5CB19" w14:textId="77777777">
            <w:pPr>
              <w:rPr>
                <w:rFonts w:ascii="Aptos" w:hAnsi="Aptos"/>
                <w:color w:val="EE0000"/>
              </w:rPr>
            </w:pPr>
          </w:p>
          <w:p w:rsidR="008D3B9C" w:rsidP="004558B0" w:rsidRDefault="008D3B9C" w14:paraId="273D5321" w14:textId="77777777">
            <w:pPr>
              <w:rPr>
                <w:rFonts w:ascii="Aptos" w:hAnsi="Aptos"/>
                <w:color w:val="EE0000"/>
              </w:rPr>
            </w:pPr>
          </w:p>
          <w:p w:rsidR="008D3B9C" w:rsidP="004558B0" w:rsidRDefault="008D3B9C" w14:paraId="76AAD2AE" w14:textId="77777777">
            <w:pPr>
              <w:rPr>
                <w:rFonts w:ascii="Aptos" w:hAnsi="Aptos"/>
                <w:color w:val="EE0000"/>
              </w:rPr>
            </w:pPr>
          </w:p>
          <w:p w:rsidR="008D3B9C" w:rsidP="004558B0" w:rsidRDefault="008D3B9C" w14:paraId="1261582C" w14:textId="77777777">
            <w:pPr>
              <w:rPr>
                <w:rFonts w:ascii="Aptos" w:hAnsi="Aptos"/>
                <w:color w:val="EE0000"/>
              </w:rPr>
            </w:pPr>
          </w:p>
          <w:p w:rsidRPr="0034654E" w:rsidR="008D3B9C" w:rsidP="004558B0" w:rsidRDefault="008D3B9C" w14:paraId="3B80464F" w14:textId="77777777">
            <w:pPr>
              <w:rPr>
                <w:rFonts w:ascii="Aptos" w:hAnsi="Aptos"/>
                <w:color w:val="EE0000"/>
              </w:rPr>
            </w:pPr>
          </w:p>
        </w:tc>
      </w:tr>
    </w:tbl>
    <w:p w:rsidR="0E961C50" w:rsidP="0E961C50" w:rsidRDefault="0E961C50" w14:paraId="74B7B891" w14:textId="07F3A97E">
      <w:pPr>
        <w:pStyle w:val="Heading2"/>
        <w:rPr>
          <w:rFonts w:ascii="Aptos" w:hAnsi="Aptos"/>
          <w:color w:val="auto"/>
          <w:sz w:val="32"/>
          <w:szCs w:val="32"/>
        </w:rPr>
      </w:pPr>
    </w:p>
    <w:p w:rsidR="00F50C57" w:rsidP="0E961C50" w:rsidRDefault="00F50C57" w14:paraId="40D55A5E" w14:textId="34C19676">
      <w:pPr>
        <w:pStyle w:val="Heading2"/>
        <w:rPr>
          <w:rFonts w:ascii="Aptos" w:hAnsi="Aptos"/>
          <w:color w:val="auto"/>
          <w:sz w:val="32"/>
          <w:szCs w:val="32"/>
        </w:rPr>
      </w:pPr>
      <w:r w:rsidRPr="0E961C50">
        <w:rPr>
          <w:rFonts w:ascii="Aptos" w:hAnsi="Aptos"/>
          <w:color w:val="auto"/>
          <w:sz w:val="32"/>
          <w:szCs w:val="32"/>
        </w:rPr>
        <w:t xml:space="preserve">Section 4: </w:t>
      </w:r>
      <w:r w:rsidRPr="0E961C50" w:rsidR="146E2EAF">
        <w:rPr>
          <w:rFonts w:ascii="Aptos" w:hAnsi="Aptos"/>
          <w:color w:val="auto"/>
          <w:sz w:val="32"/>
          <w:szCs w:val="32"/>
        </w:rPr>
        <w:t xml:space="preserve">Future goals for </w:t>
      </w:r>
      <w:r w:rsidRPr="0E961C50" w:rsidR="007F6423">
        <w:rPr>
          <w:rFonts w:ascii="Aptos" w:hAnsi="Aptos"/>
          <w:color w:val="auto"/>
          <w:sz w:val="32"/>
          <w:szCs w:val="32"/>
        </w:rPr>
        <w:t>2026–2027</w:t>
      </w:r>
    </w:p>
    <w:p w:rsidRPr="0034654E" w:rsidR="00F50C57" w:rsidP="00F50C57" w:rsidRDefault="00F50C57" w14:paraId="53F8A49C" w14:textId="6AF494C4">
      <w:pPr>
        <w:rPr>
          <w:rFonts w:ascii="Aptos" w:hAnsi="Aptos"/>
        </w:rPr>
      </w:pPr>
      <w:r w:rsidRPr="3BB428A7" w:rsidR="00F50C57">
        <w:rPr>
          <w:rFonts w:ascii="Aptos" w:hAnsi="Aptos"/>
        </w:rPr>
        <w:t>Discuss and capture goals and the expected outcomes, milestones, measures of success and timescales for 202</w:t>
      </w:r>
      <w:r w:rsidRPr="3BB428A7" w:rsidR="008A3E01">
        <w:rPr>
          <w:rFonts w:ascii="Aptos" w:hAnsi="Aptos"/>
        </w:rPr>
        <w:t>6</w:t>
      </w:r>
      <w:r w:rsidRPr="3BB428A7" w:rsidR="00F50C57">
        <w:rPr>
          <w:rFonts w:ascii="Aptos" w:hAnsi="Aptos"/>
        </w:rPr>
        <w:t>-2</w:t>
      </w:r>
      <w:r w:rsidRPr="3BB428A7" w:rsidR="008A3E01">
        <w:rPr>
          <w:rFonts w:ascii="Aptos" w:hAnsi="Aptos"/>
        </w:rPr>
        <w:t>7</w:t>
      </w:r>
      <w:r w:rsidRPr="3BB428A7" w:rsidR="00F50C57">
        <w:rPr>
          <w:rFonts w:ascii="Aptos" w:hAnsi="Aptos"/>
        </w:rPr>
        <w:t xml:space="preserve">. When setting goals, you may wish to refer to the </w:t>
      </w:r>
      <w:hyperlink r:id="R70f0d1a4018447ab">
        <w:r w:rsidRPr="3BB428A7" w:rsidR="00F50C57">
          <w:rPr>
            <w:rStyle w:val="Hyperlink"/>
            <w:rFonts w:ascii="Aptos" w:hAnsi="Aptos"/>
          </w:rPr>
          <w:t>University’s strategy</w:t>
        </w:r>
      </w:hyperlink>
      <w:r w:rsidRPr="3BB428A7" w:rsidR="00F50C57">
        <w:rPr>
          <w:rFonts w:ascii="Aptos" w:hAnsi="Aptos"/>
        </w:rPr>
        <w:t xml:space="preserve"> as well as your departmental and team objectives to ensure alignment. You may also wish to consider how the approach you will take to achieving your goals might reflect the </w:t>
      </w:r>
      <w:hyperlink r:id="R3ab76e14e8354fa5">
        <w:r w:rsidRPr="3BB428A7" w:rsidR="00F50C57">
          <w:rPr>
            <w:rStyle w:val="Hyperlink"/>
            <w:rFonts w:ascii="Aptos" w:hAnsi="Aptos"/>
          </w:rPr>
          <w:t>University’s values and behaviours</w:t>
        </w:r>
      </w:hyperlink>
      <w:r w:rsidRPr="3BB428A7" w:rsidR="00F50C57">
        <w:rPr>
          <w:rFonts w:ascii="Aptos" w:hAnsi="Aptos"/>
        </w:rPr>
        <w:t>.</w:t>
      </w:r>
    </w:p>
    <w:p w:rsidR="3BB428A7" w:rsidP="3BB428A7" w:rsidRDefault="3BB428A7" w14:paraId="5ED3045A" w14:textId="1BBF9D84">
      <w:pPr>
        <w:rPr>
          <w:rFonts w:ascii="Aptos" w:hAnsi="Aptos"/>
        </w:rPr>
      </w:pPr>
    </w:p>
    <w:tbl>
      <w:tblPr>
        <w:tblW w:w="5132" w:type="pct"/>
        <w:tblInd w:w="-5" w:type="dxa"/>
        <w:tblCellMar>
          <w:left w:w="0" w:type="dxa"/>
          <w:right w:w="0" w:type="dxa"/>
        </w:tblCellMar>
        <w:tblLook w:val="04A0" w:firstRow="1" w:lastRow="0" w:firstColumn="1" w:lastColumn="0" w:noHBand="0" w:noVBand="1"/>
      </w:tblPr>
      <w:tblGrid>
        <w:gridCol w:w="431"/>
        <w:gridCol w:w="6279"/>
        <w:gridCol w:w="6279"/>
        <w:gridCol w:w="2267"/>
      </w:tblGrid>
      <w:tr w:rsidRPr="0034654E" w:rsidR="00F50C57" w:rsidTr="0E961C50" w14:paraId="6E70DDF3" w14:textId="77777777">
        <w:trPr>
          <w:cantSplit/>
          <w:trHeight w:val="397"/>
          <w:tblHeader/>
        </w:trPr>
        <w:tc>
          <w:tcPr>
            <w:tcW w:w="141" w:type="pct"/>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2" w:themeFillShade="F2"/>
            <w:tcMar>
              <w:top w:w="0" w:type="dxa"/>
              <w:left w:w="108" w:type="dxa"/>
              <w:bottom w:w="0" w:type="dxa"/>
              <w:right w:w="108" w:type="dxa"/>
            </w:tcMar>
          </w:tcPr>
          <w:p w:rsidRPr="0034654E" w:rsidR="00F50C57" w:rsidP="004558B0" w:rsidRDefault="00F50C57" w14:paraId="04CFD40F" w14:textId="77777777">
            <w:pPr>
              <w:rPr>
                <w:rFonts w:ascii="Aptos" w:hAnsi="Aptos" w:cstheme="minorHAnsi"/>
                <w:sz w:val="20"/>
                <w:szCs w:val="20"/>
              </w:rPr>
            </w:pPr>
          </w:p>
        </w:tc>
        <w:tc>
          <w:tcPr>
            <w:tcW w:w="2058" w:type="pct"/>
            <w:tcBorders>
              <w:top w:val="single" w:color="000000" w:themeColor="text1" w:sz="8" w:space="0"/>
              <w:left w:val="nil"/>
              <w:bottom w:val="single" w:color="000000" w:themeColor="text1" w:sz="8" w:space="0"/>
              <w:right w:val="single" w:color="000000" w:themeColor="text1" w:sz="8" w:space="0"/>
            </w:tcBorders>
            <w:shd w:val="clear" w:color="auto" w:fill="F2F2F2" w:themeFill="background2" w:themeFillShade="F2"/>
            <w:tcMar>
              <w:top w:w="0" w:type="dxa"/>
              <w:left w:w="108" w:type="dxa"/>
              <w:bottom w:w="0" w:type="dxa"/>
              <w:right w:w="108" w:type="dxa"/>
            </w:tcMar>
            <w:vAlign w:val="center"/>
            <w:hideMark/>
          </w:tcPr>
          <w:p w:rsidRPr="0034654E" w:rsidR="00F50C57" w:rsidP="004558B0" w:rsidRDefault="00F50C57" w14:paraId="3406FFB1" w14:textId="77777777">
            <w:pPr>
              <w:jc w:val="center"/>
              <w:rPr>
                <w:rFonts w:ascii="Aptos" w:hAnsi="Aptos" w:cstheme="minorHAnsi"/>
                <w:b/>
                <w:bCs/>
                <w:sz w:val="20"/>
                <w:szCs w:val="20"/>
              </w:rPr>
            </w:pPr>
            <w:r w:rsidRPr="0034654E">
              <w:rPr>
                <w:rFonts w:ascii="Aptos" w:hAnsi="Aptos" w:cstheme="minorHAnsi"/>
                <w:b/>
                <w:bCs/>
                <w:sz w:val="20"/>
                <w:szCs w:val="20"/>
              </w:rPr>
              <w:t>Goal details</w:t>
            </w:r>
          </w:p>
        </w:tc>
        <w:tc>
          <w:tcPr>
            <w:tcW w:w="2058" w:type="pct"/>
            <w:tcBorders>
              <w:top w:val="single" w:color="000000" w:themeColor="text1" w:sz="8" w:space="0"/>
              <w:left w:val="nil"/>
              <w:bottom w:val="single" w:color="000000" w:themeColor="text1" w:sz="8" w:space="0"/>
              <w:right w:val="single" w:color="000000" w:themeColor="text1" w:sz="8" w:space="0"/>
            </w:tcBorders>
            <w:shd w:val="clear" w:color="auto" w:fill="F2F2F2" w:themeFill="background2" w:themeFillShade="F2"/>
            <w:tcMar>
              <w:top w:w="0" w:type="dxa"/>
              <w:left w:w="108" w:type="dxa"/>
              <w:bottom w:w="0" w:type="dxa"/>
              <w:right w:w="108" w:type="dxa"/>
            </w:tcMar>
            <w:vAlign w:val="center"/>
            <w:hideMark/>
          </w:tcPr>
          <w:p w:rsidRPr="0034654E" w:rsidR="00F50C57" w:rsidP="004558B0" w:rsidRDefault="00F50C57" w14:paraId="0B8C04A4" w14:textId="77777777">
            <w:pPr>
              <w:jc w:val="center"/>
              <w:rPr>
                <w:rFonts w:ascii="Aptos" w:hAnsi="Aptos" w:cstheme="minorHAnsi"/>
                <w:b/>
                <w:bCs/>
                <w:sz w:val="20"/>
                <w:szCs w:val="20"/>
              </w:rPr>
            </w:pPr>
            <w:r w:rsidRPr="0034654E">
              <w:rPr>
                <w:rFonts w:ascii="Aptos" w:hAnsi="Aptos" w:cstheme="minorHAnsi"/>
                <w:b/>
                <w:bCs/>
                <w:sz w:val="20"/>
                <w:szCs w:val="20"/>
              </w:rPr>
              <w:t>Measures of success</w:t>
            </w:r>
          </w:p>
        </w:tc>
        <w:tc>
          <w:tcPr>
            <w:tcW w:w="743" w:type="pct"/>
            <w:tcBorders>
              <w:top w:val="single" w:color="000000" w:themeColor="text1" w:sz="8" w:space="0"/>
              <w:left w:val="nil"/>
              <w:bottom w:val="single" w:color="000000" w:themeColor="text1" w:sz="8" w:space="0"/>
              <w:right w:val="single" w:color="000000" w:themeColor="text1" w:sz="8" w:space="0"/>
            </w:tcBorders>
            <w:shd w:val="clear" w:color="auto" w:fill="F2F2F2" w:themeFill="background2" w:themeFillShade="F2"/>
            <w:tcMar>
              <w:top w:w="0" w:type="dxa"/>
              <w:left w:w="108" w:type="dxa"/>
              <w:bottom w:w="0" w:type="dxa"/>
              <w:right w:w="108" w:type="dxa"/>
            </w:tcMar>
            <w:vAlign w:val="center"/>
            <w:hideMark/>
          </w:tcPr>
          <w:p w:rsidRPr="0034654E" w:rsidR="00F50C57" w:rsidP="004558B0" w:rsidRDefault="00F50C57" w14:paraId="159ACB2B" w14:textId="77777777">
            <w:pPr>
              <w:jc w:val="center"/>
              <w:rPr>
                <w:rFonts w:ascii="Aptos" w:hAnsi="Aptos" w:cstheme="minorHAnsi"/>
                <w:b/>
                <w:bCs/>
                <w:sz w:val="20"/>
                <w:szCs w:val="20"/>
              </w:rPr>
            </w:pPr>
            <w:r w:rsidRPr="0034654E">
              <w:rPr>
                <w:rFonts w:ascii="Aptos" w:hAnsi="Aptos" w:cstheme="minorHAnsi"/>
                <w:b/>
                <w:bCs/>
                <w:sz w:val="20"/>
                <w:szCs w:val="20"/>
              </w:rPr>
              <w:t>Timescales</w:t>
            </w:r>
          </w:p>
        </w:tc>
      </w:tr>
      <w:tr w:rsidRPr="0034654E" w:rsidR="00882D40" w:rsidTr="0E961C50" w14:paraId="22E477B7" w14:textId="77777777">
        <w:trPr>
          <w:cantSplit/>
          <w:trHeight w:val="642"/>
        </w:trPr>
        <w:tc>
          <w:tcPr>
            <w:tcW w:w="141" w:type="pct"/>
            <w:tcBorders>
              <w:top w:val="nil"/>
              <w:left w:val="single" w:color="000000" w:themeColor="text1" w:sz="8" w:space="0"/>
              <w:bottom w:val="single" w:color="auto" w:sz="4" w:space="0"/>
              <w:right w:val="single" w:color="000000" w:themeColor="text1" w:sz="8" w:space="0"/>
            </w:tcBorders>
            <w:shd w:val="clear" w:color="auto" w:fill="F2F2F2" w:themeFill="background2" w:themeFillShade="F2"/>
            <w:tcMar>
              <w:top w:w="0" w:type="dxa"/>
              <w:left w:w="108" w:type="dxa"/>
              <w:bottom w:w="0" w:type="dxa"/>
              <w:right w:w="108" w:type="dxa"/>
            </w:tcMar>
            <w:vAlign w:val="center"/>
            <w:hideMark/>
          </w:tcPr>
          <w:p w:rsidRPr="0034654E" w:rsidR="00882D40" w:rsidP="00882D40" w:rsidRDefault="00882D40" w14:paraId="7AFFAF5B" w14:textId="77777777">
            <w:pPr>
              <w:rPr>
                <w:rFonts w:ascii="Aptos" w:hAnsi="Aptos" w:cstheme="minorHAnsi"/>
              </w:rPr>
            </w:pPr>
            <w:r w:rsidRPr="0034654E">
              <w:rPr>
                <w:rFonts w:ascii="Aptos" w:hAnsi="Aptos" w:cstheme="minorHAnsi"/>
              </w:rPr>
              <w:t>1</w:t>
            </w:r>
          </w:p>
        </w:tc>
        <w:tc>
          <w:tcPr>
            <w:tcW w:w="2058" w:type="pct"/>
            <w:tcBorders>
              <w:top w:val="nil"/>
              <w:left w:val="nil"/>
              <w:bottom w:val="single" w:color="auto" w:sz="4" w:space="0"/>
              <w:right w:val="single" w:color="000000" w:themeColor="text1" w:sz="8" w:space="0"/>
            </w:tcBorders>
            <w:tcMar>
              <w:top w:w="0" w:type="dxa"/>
              <w:left w:w="108" w:type="dxa"/>
              <w:bottom w:w="0" w:type="dxa"/>
              <w:right w:w="108" w:type="dxa"/>
            </w:tcMar>
          </w:tcPr>
          <w:p w:rsidRPr="0034654E" w:rsidR="00882D40" w:rsidP="00882D40" w:rsidRDefault="00882D40" w14:paraId="3DF72E78" w14:textId="77777777">
            <w:pPr>
              <w:pStyle w:val="ListParagraph"/>
              <w:ind w:left="451" w:firstLine="0"/>
              <w:rPr>
                <w:rFonts w:ascii="Aptos" w:hAnsi="Aptos" w:cstheme="minorHAnsi"/>
                <w:sz w:val="22"/>
              </w:rPr>
            </w:pPr>
          </w:p>
        </w:tc>
        <w:tc>
          <w:tcPr>
            <w:tcW w:w="2058" w:type="pct"/>
            <w:tcBorders>
              <w:top w:val="nil"/>
              <w:left w:val="nil"/>
              <w:bottom w:val="single" w:color="auto" w:sz="4" w:space="0"/>
              <w:right w:val="single" w:color="000000" w:themeColor="text1" w:sz="8" w:space="0"/>
            </w:tcBorders>
            <w:tcMar>
              <w:top w:w="0" w:type="dxa"/>
              <w:left w:w="108" w:type="dxa"/>
              <w:bottom w:w="0" w:type="dxa"/>
              <w:right w:w="108" w:type="dxa"/>
            </w:tcMar>
          </w:tcPr>
          <w:p w:rsidRPr="0034654E" w:rsidR="00882D40" w:rsidP="00965FBA" w:rsidRDefault="00882D40" w14:paraId="4EBE8789" w14:textId="77777777">
            <w:pPr>
              <w:pStyle w:val="NormalWeb"/>
              <w:shd w:val="clear" w:color="auto" w:fill="FFFFFF"/>
              <w:spacing w:afterAutospacing="0"/>
              <w:ind w:left="720"/>
              <w:textAlignment w:val="baseline"/>
              <w:rPr>
                <w:rFonts w:ascii="Aptos" w:hAnsi="Aptos" w:cstheme="minorHAnsi"/>
                <w:sz w:val="22"/>
                <w:szCs w:val="22"/>
              </w:rPr>
            </w:pPr>
          </w:p>
        </w:tc>
        <w:tc>
          <w:tcPr>
            <w:tcW w:w="743" w:type="pct"/>
            <w:tcBorders>
              <w:top w:val="nil"/>
              <w:left w:val="nil"/>
              <w:bottom w:val="single" w:color="auto" w:sz="4" w:space="0"/>
              <w:right w:val="single" w:color="000000" w:themeColor="text1" w:sz="8" w:space="0"/>
            </w:tcBorders>
            <w:tcMar>
              <w:top w:w="0" w:type="dxa"/>
              <w:left w:w="108" w:type="dxa"/>
              <w:bottom w:w="0" w:type="dxa"/>
              <w:right w:w="108" w:type="dxa"/>
            </w:tcMar>
          </w:tcPr>
          <w:p w:rsidRPr="0034654E" w:rsidR="00882D40" w:rsidP="00882D40" w:rsidRDefault="00882D40" w14:paraId="7E6279B8" w14:textId="77777777">
            <w:pPr>
              <w:rPr>
                <w:rFonts w:ascii="Aptos" w:hAnsi="Aptos" w:cstheme="minorHAnsi"/>
              </w:rPr>
            </w:pPr>
          </w:p>
        </w:tc>
      </w:tr>
      <w:tr w:rsidRPr="0034654E" w:rsidR="00834C0E" w:rsidTr="0E961C50" w14:paraId="628A95E1" w14:textId="77777777">
        <w:trPr>
          <w:cantSplit/>
          <w:trHeight w:val="642"/>
        </w:trPr>
        <w:tc>
          <w:tcPr>
            <w:tcW w:w="141" w:type="pct"/>
            <w:tcBorders>
              <w:top w:val="single" w:color="auto" w:sz="4" w:space="0"/>
              <w:left w:val="single" w:color="auto" w:sz="4" w:space="0"/>
              <w:bottom w:val="single" w:color="auto" w:sz="4" w:space="0"/>
              <w:right w:val="single" w:color="auto" w:sz="4" w:space="0"/>
            </w:tcBorders>
            <w:shd w:val="clear" w:color="auto" w:fill="F2F2F2" w:themeFill="background2" w:themeFillShade="F2"/>
            <w:tcMar>
              <w:top w:w="0" w:type="dxa"/>
              <w:left w:w="108" w:type="dxa"/>
              <w:bottom w:w="0" w:type="dxa"/>
              <w:right w:w="108" w:type="dxa"/>
            </w:tcMar>
            <w:vAlign w:val="center"/>
          </w:tcPr>
          <w:p w:rsidRPr="0034654E" w:rsidR="00834C0E" w:rsidP="00834C0E" w:rsidRDefault="00834C0E" w14:paraId="31D1624D" w14:textId="77777777">
            <w:pPr>
              <w:rPr>
                <w:rFonts w:ascii="Aptos" w:hAnsi="Aptos" w:cstheme="minorHAnsi"/>
              </w:rPr>
            </w:pPr>
            <w:r w:rsidRPr="0034654E">
              <w:rPr>
                <w:rFonts w:ascii="Aptos" w:hAnsi="Aptos" w:cstheme="minorHAnsi"/>
              </w:rPr>
              <w:t>2</w:t>
            </w:r>
          </w:p>
        </w:tc>
        <w:tc>
          <w:tcPr>
            <w:tcW w:w="2058" w:type="pct"/>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rsidRPr="0034654E" w:rsidR="00834C0E" w:rsidP="00834C0E" w:rsidRDefault="00834C0E" w14:paraId="48B4EE00" w14:textId="77777777">
            <w:pPr>
              <w:rPr>
                <w:rFonts w:ascii="Aptos" w:hAnsi="Aptos" w:cstheme="minorHAnsi"/>
                <w:color w:val="000000"/>
              </w:rPr>
            </w:pPr>
          </w:p>
        </w:tc>
        <w:tc>
          <w:tcPr>
            <w:tcW w:w="2058" w:type="pct"/>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rsidRPr="0008659E" w:rsidR="00834C0E" w:rsidP="0008659E" w:rsidRDefault="00834C0E" w14:paraId="601B6185" w14:textId="77777777">
            <w:pPr>
              <w:rPr>
                <w:rFonts w:ascii="Aptos" w:hAnsi="Aptos" w:cstheme="minorHAnsi"/>
              </w:rPr>
            </w:pPr>
          </w:p>
        </w:tc>
        <w:tc>
          <w:tcPr>
            <w:tcW w:w="743" w:type="pct"/>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rsidRPr="0034654E" w:rsidR="00834C0E" w:rsidP="00834C0E" w:rsidRDefault="00834C0E" w14:paraId="15791E42" w14:textId="77777777">
            <w:pPr>
              <w:rPr>
                <w:rFonts w:ascii="Aptos" w:hAnsi="Aptos" w:cstheme="minorHAnsi"/>
              </w:rPr>
            </w:pPr>
          </w:p>
        </w:tc>
      </w:tr>
      <w:tr w:rsidRPr="0034654E" w:rsidR="008041A1" w:rsidTr="0E961C50" w14:paraId="250AE6F0" w14:textId="77777777">
        <w:trPr>
          <w:cantSplit/>
          <w:trHeight w:val="642"/>
        </w:trPr>
        <w:tc>
          <w:tcPr>
            <w:tcW w:w="141" w:type="pct"/>
            <w:tcBorders>
              <w:top w:val="single" w:color="auto" w:sz="4" w:space="0"/>
              <w:left w:val="single" w:color="auto" w:sz="4" w:space="0"/>
              <w:bottom w:val="single" w:color="auto" w:sz="4" w:space="0"/>
              <w:right w:val="single" w:color="auto" w:sz="4" w:space="0"/>
            </w:tcBorders>
            <w:shd w:val="clear" w:color="auto" w:fill="F2F2F2" w:themeFill="background2" w:themeFillShade="F2"/>
            <w:tcMar>
              <w:top w:w="0" w:type="dxa"/>
              <w:left w:w="108" w:type="dxa"/>
              <w:bottom w:w="0" w:type="dxa"/>
              <w:right w:w="108" w:type="dxa"/>
            </w:tcMar>
            <w:vAlign w:val="center"/>
          </w:tcPr>
          <w:p w:rsidRPr="0034654E" w:rsidR="008041A1" w:rsidP="00834C0E" w:rsidRDefault="008041A1" w14:paraId="79A4B2A6" w14:textId="77777777">
            <w:pPr>
              <w:rPr>
                <w:rFonts w:ascii="Aptos" w:hAnsi="Aptos" w:cstheme="minorHAnsi"/>
              </w:rPr>
            </w:pPr>
            <w:r>
              <w:rPr>
                <w:rFonts w:ascii="Aptos" w:hAnsi="Aptos" w:cstheme="minorHAnsi"/>
              </w:rPr>
              <w:t>3</w:t>
            </w:r>
          </w:p>
        </w:tc>
        <w:tc>
          <w:tcPr>
            <w:tcW w:w="2058" w:type="pct"/>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rsidRPr="0034654E" w:rsidR="008041A1" w:rsidP="00834C0E" w:rsidRDefault="008041A1" w14:paraId="3E66894F" w14:textId="77777777">
            <w:pPr>
              <w:rPr>
                <w:rFonts w:ascii="Aptos" w:hAnsi="Aptos" w:cstheme="minorHAnsi"/>
              </w:rPr>
            </w:pPr>
          </w:p>
        </w:tc>
        <w:tc>
          <w:tcPr>
            <w:tcW w:w="2058" w:type="pct"/>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rsidRPr="0008659E" w:rsidR="008041A1" w:rsidP="00965FBA" w:rsidRDefault="008041A1" w14:paraId="7EAE710A" w14:textId="77777777">
            <w:pPr>
              <w:pStyle w:val="ListParagraph"/>
              <w:ind w:left="720" w:firstLine="0"/>
              <w:rPr>
                <w:rFonts w:ascii="Aptos" w:hAnsi="Aptos" w:cstheme="minorHAnsi"/>
              </w:rPr>
            </w:pPr>
          </w:p>
        </w:tc>
        <w:tc>
          <w:tcPr>
            <w:tcW w:w="743" w:type="pct"/>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rsidRPr="0034654E" w:rsidR="008041A1" w:rsidP="00834C0E" w:rsidRDefault="008041A1" w14:paraId="05338891" w14:textId="77777777">
            <w:pPr>
              <w:rPr>
                <w:rFonts w:ascii="Aptos" w:hAnsi="Aptos" w:cstheme="minorHAnsi"/>
              </w:rPr>
            </w:pPr>
          </w:p>
        </w:tc>
      </w:tr>
      <w:tr w:rsidR="0E961C50" w:rsidTr="005E5C2C" w14:paraId="2CCD862A" w14:textId="77777777">
        <w:trPr>
          <w:cantSplit/>
          <w:trHeight w:val="642"/>
        </w:trPr>
        <w:tc>
          <w:tcPr>
            <w:tcW w:w="141" w:type="pct"/>
            <w:tcBorders>
              <w:top w:val="single" w:color="auto" w:sz="4" w:space="0"/>
              <w:left w:val="single" w:color="auto" w:sz="4" w:space="0"/>
              <w:bottom w:val="single" w:color="auto" w:sz="4" w:space="0"/>
              <w:right w:val="single" w:color="auto" w:sz="4" w:space="0"/>
            </w:tcBorders>
            <w:shd w:val="clear" w:color="auto" w:fill="F2F2F2" w:themeFill="background2" w:themeFillShade="F2"/>
            <w:tcMar>
              <w:top w:w="0" w:type="dxa"/>
              <w:left w:w="108" w:type="dxa"/>
              <w:bottom w:w="0" w:type="dxa"/>
              <w:right w:w="108" w:type="dxa"/>
            </w:tcMar>
            <w:vAlign w:val="center"/>
          </w:tcPr>
          <w:p w:rsidR="76CBDDCE" w:rsidP="0E961C50" w:rsidRDefault="76CBDDCE" w14:paraId="2AAC854B" w14:textId="22D6579D">
            <w:pPr>
              <w:rPr>
                <w:rFonts w:ascii="Aptos" w:hAnsi="Aptos"/>
              </w:rPr>
            </w:pPr>
            <w:r w:rsidRPr="0E961C50">
              <w:rPr>
                <w:rFonts w:ascii="Aptos" w:hAnsi="Aptos"/>
              </w:rPr>
              <w:t>4</w:t>
            </w:r>
          </w:p>
        </w:tc>
        <w:tc>
          <w:tcPr>
            <w:tcW w:w="2058" w:type="pct"/>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rsidR="0E961C50" w:rsidP="0E961C50" w:rsidRDefault="0E961C50" w14:paraId="1E508FAC" w14:textId="2941E318">
            <w:pPr>
              <w:rPr>
                <w:rFonts w:ascii="Aptos" w:hAnsi="Aptos"/>
              </w:rPr>
            </w:pPr>
          </w:p>
        </w:tc>
        <w:tc>
          <w:tcPr>
            <w:tcW w:w="2058" w:type="pct"/>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rsidR="0E961C50" w:rsidP="0E961C50" w:rsidRDefault="0E961C50" w14:paraId="639AC02D" w14:textId="1B86A357">
            <w:pPr>
              <w:pStyle w:val="ListParagraph"/>
              <w:ind w:firstLine="0"/>
              <w:rPr>
                <w:rFonts w:ascii="Aptos" w:hAnsi="Aptos"/>
              </w:rPr>
            </w:pPr>
          </w:p>
        </w:tc>
        <w:tc>
          <w:tcPr>
            <w:tcW w:w="743" w:type="pct"/>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rsidR="0E961C50" w:rsidP="0E961C50" w:rsidRDefault="0E961C50" w14:paraId="0B0CAFD1" w14:textId="26AAC1D7">
            <w:pPr>
              <w:rPr>
                <w:rFonts w:ascii="Aptos" w:hAnsi="Aptos"/>
              </w:rPr>
            </w:pPr>
          </w:p>
        </w:tc>
      </w:tr>
      <w:tr w:rsidR="0E961C50" w:rsidTr="005E5C2C" w14:paraId="0FEDB439" w14:textId="77777777">
        <w:trPr>
          <w:cantSplit/>
          <w:trHeight w:val="642"/>
        </w:trPr>
        <w:tc>
          <w:tcPr>
            <w:tcW w:w="141" w:type="pct"/>
            <w:tcBorders>
              <w:top w:val="single" w:color="auto" w:sz="4" w:space="0"/>
              <w:left w:val="single" w:color="auto" w:sz="4" w:space="0"/>
              <w:bottom w:val="single" w:color="auto" w:sz="4" w:space="0"/>
              <w:right w:val="single" w:color="auto" w:sz="4" w:space="0"/>
            </w:tcBorders>
            <w:shd w:val="clear" w:color="auto" w:fill="F2F2F2" w:themeFill="background2" w:themeFillShade="F2"/>
            <w:tcMar>
              <w:top w:w="0" w:type="dxa"/>
              <w:left w:w="108" w:type="dxa"/>
              <w:bottom w:w="0" w:type="dxa"/>
              <w:right w:w="108" w:type="dxa"/>
            </w:tcMar>
            <w:vAlign w:val="center"/>
          </w:tcPr>
          <w:p w:rsidR="76CBDDCE" w:rsidP="0E961C50" w:rsidRDefault="76CBDDCE" w14:paraId="0BEF54ED" w14:textId="29BCAF9B">
            <w:pPr>
              <w:rPr>
                <w:rFonts w:ascii="Aptos" w:hAnsi="Aptos"/>
              </w:rPr>
            </w:pPr>
            <w:r w:rsidRPr="0E961C50">
              <w:rPr>
                <w:rFonts w:ascii="Aptos" w:hAnsi="Aptos"/>
              </w:rPr>
              <w:t>5</w:t>
            </w:r>
          </w:p>
        </w:tc>
        <w:tc>
          <w:tcPr>
            <w:tcW w:w="2058" w:type="pct"/>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rsidR="0E961C50" w:rsidP="0E961C50" w:rsidRDefault="0E961C50" w14:paraId="08B07F28" w14:textId="18F4995B">
            <w:pPr>
              <w:rPr>
                <w:rFonts w:ascii="Aptos" w:hAnsi="Aptos"/>
              </w:rPr>
            </w:pPr>
          </w:p>
        </w:tc>
        <w:tc>
          <w:tcPr>
            <w:tcW w:w="2058" w:type="pct"/>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rsidR="0E961C50" w:rsidP="0E961C50" w:rsidRDefault="0E961C50" w14:paraId="223BED68" w14:textId="790D3B6B">
            <w:pPr>
              <w:pStyle w:val="ListParagraph"/>
              <w:ind w:firstLine="0"/>
              <w:rPr>
                <w:rFonts w:ascii="Aptos" w:hAnsi="Aptos"/>
              </w:rPr>
            </w:pPr>
          </w:p>
        </w:tc>
        <w:tc>
          <w:tcPr>
            <w:tcW w:w="743" w:type="pct"/>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rsidR="0E961C50" w:rsidP="0E961C50" w:rsidRDefault="0E961C50" w14:paraId="384454F9" w14:textId="77CFF7F8">
            <w:pPr>
              <w:rPr>
                <w:rFonts w:ascii="Aptos" w:hAnsi="Aptos"/>
              </w:rPr>
            </w:pPr>
          </w:p>
        </w:tc>
      </w:tr>
    </w:tbl>
    <w:p w:rsidR="0E961C50" w:rsidP="0E961C50" w:rsidRDefault="0E961C50" w14:paraId="4BFE0E58" w14:textId="553D74B0">
      <w:pPr>
        <w:pStyle w:val="Heading2"/>
        <w:rPr>
          <w:rFonts w:ascii="Aptos" w:hAnsi="Aptos"/>
          <w:color w:val="auto"/>
          <w:sz w:val="32"/>
          <w:szCs w:val="32"/>
        </w:rPr>
      </w:pPr>
    </w:p>
    <w:p w:rsidR="0E961C50" w:rsidP="0E961C50" w:rsidRDefault="0E961C50" w14:paraId="514780DD" w14:textId="77DC0A17"/>
    <w:p w:rsidR="0E961C50" w:rsidP="0E961C50" w:rsidRDefault="0E961C50" w14:paraId="03E7FFF3" w14:textId="7A30E2B2">
      <w:pPr>
        <w:pStyle w:val="Heading2"/>
        <w:rPr>
          <w:rFonts w:ascii="Aptos" w:hAnsi="Aptos"/>
          <w:color w:val="auto"/>
          <w:sz w:val="32"/>
          <w:szCs w:val="32"/>
        </w:rPr>
      </w:pPr>
    </w:p>
    <w:p w:rsidR="3BB428A7" w:rsidP="3BB428A7" w:rsidRDefault="3BB428A7" w14:paraId="199F5823" w14:textId="011BAAF4">
      <w:pPr>
        <w:pStyle w:val="Normal"/>
      </w:pPr>
    </w:p>
    <w:p w:rsidR="3BB428A7" w:rsidP="3BB428A7" w:rsidRDefault="3BB428A7" w14:paraId="67446FB8" w14:textId="7350D2DF">
      <w:pPr>
        <w:pStyle w:val="Normal"/>
      </w:pPr>
    </w:p>
    <w:p w:rsidR="3BB428A7" w:rsidP="3BB428A7" w:rsidRDefault="3BB428A7" w14:paraId="00F903D1" w14:textId="6E6AD6F6">
      <w:pPr>
        <w:pStyle w:val="Normal"/>
      </w:pPr>
    </w:p>
    <w:p w:rsidRPr="00C63D95" w:rsidR="00C63D95" w:rsidP="00C63D95" w:rsidRDefault="00C63D95" w14:paraId="25796C8B" w14:textId="15F806E9"/>
    <w:p w:rsidRPr="0034654E" w:rsidR="00F50C57" w:rsidP="0E961C50" w:rsidRDefault="00F50C57" w14:paraId="2E4A4ADF" w14:textId="6B09A7A8">
      <w:pPr>
        <w:pStyle w:val="Heading2"/>
        <w:rPr>
          <w:rFonts w:ascii="Aptos" w:hAnsi="Aptos" w:cstheme="minorBidi"/>
          <w:color w:val="auto"/>
        </w:rPr>
      </w:pPr>
      <w:r w:rsidRPr="0E961C50">
        <w:rPr>
          <w:rFonts w:ascii="Aptos" w:hAnsi="Aptos"/>
          <w:color w:val="auto"/>
          <w:sz w:val="32"/>
          <w:szCs w:val="32"/>
        </w:rPr>
        <w:lastRenderedPageBreak/>
        <w:t xml:space="preserve">Section 5: Future development </w:t>
      </w:r>
      <w:r w:rsidRPr="0E961C50" w:rsidR="51F6D91E">
        <w:rPr>
          <w:rFonts w:ascii="Aptos" w:hAnsi="Aptos"/>
          <w:color w:val="auto"/>
          <w:sz w:val="32"/>
          <w:szCs w:val="32"/>
        </w:rPr>
        <w:t xml:space="preserve">and career plans </w:t>
      </w:r>
      <w:r w:rsidRPr="0E961C50">
        <w:rPr>
          <w:rFonts w:ascii="Aptos" w:hAnsi="Aptos"/>
          <w:color w:val="auto"/>
          <w:sz w:val="32"/>
          <w:szCs w:val="32"/>
        </w:rPr>
        <w:t>for 202</w:t>
      </w:r>
      <w:r w:rsidRPr="0E961C50" w:rsidR="008A3E01">
        <w:rPr>
          <w:rFonts w:ascii="Aptos" w:hAnsi="Aptos"/>
          <w:color w:val="auto"/>
          <w:sz w:val="32"/>
          <w:szCs w:val="32"/>
        </w:rPr>
        <w:t>6</w:t>
      </w:r>
      <w:r w:rsidRPr="0E961C50">
        <w:rPr>
          <w:rFonts w:ascii="Aptos" w:hAnsi="Aptos"/>
          <w:color w:val="auto"/>
          <w:sz w:val="32"/>
          <w:szCs w:val="32"/>
        </w:rPr>
        <w:t>-2</w:t>
      </w:r>
      <w:r w:rsidRPr="0E961C50" w:rsidR="008A3E01">
        <w:rPr>
          <w:rFonts w:ascii="Aptos" w:hAnsi="Aptos"/>
          <w:color w:val="auto"/>
          <w:sz w:val="32"/>
          <w:szCs w:val="32"/>
        </w:rPr>
        <w:t>7</w:t>
      </w:r>
    </w:p>
    <w:p w:rsidRPr="0034654E" w:rsidR="00F50C57" w:rsidP="6E17D4B8" w:rsidRDefault="00F50C57" w14:paraId="73272400" w14:textId="15753D00">
      <w:pPr>
        <w:ind w:right="-456"/>
        <w:rPr>
          <w:rFonts w:ascii="Aptos" w:hAnsi="Aptos"/>
        </w:rPr>
      </w:pPr>
      <w:bookmarkStart w:name="_Hlk161325652" w:id="2"/>
      <w:bookmarkStart w:name="_Hlk161325861" w:id="3"/>
      <w:r w:rsidRPr="0E961C50">
        <w:rPr>
          <w:rFonts w:ascii="Aptos" w:hAnsi="Aptos"/>
        </w:rPr>
        <w:t>Consider your development needs and priorities for 202</w:t>
      </w:r>
      <w:r w:rsidRPr="0E961C50" w:rsidR="008A3E01">
        <w:rPr>
          <w:rFonts w:ascii="Aptos" w:hAnsi="Aptos"/>
        </w:rPr>
        <w:t>6</w:t>
      </w:r>
      <w:r w:rsidRPr="0E961C50">
        <w:rPr>
          <w:rFonts w:ascii="Aptos" w:hAnsi="Aptos"/>
        </w:rPr>
        <w:t>-2</w:t>
      </w:r>
      <w:r w:rsidRPr="0E961C50" w:rsidR="008A3E01">
        <w:rPr>
          <w:rFonts w:ascii="Aptos" w:hAnsi="Aptos"/>
        </w:rPr>
        <w:t>7</w:t>
      </w:r>
      <w:r w:rsidRPr="0E961C50">
        <w:rPr>
          <w:rFonts w:ascii="Aptos" w:hAnsi="Aptos"/>
        </w:rPr>
        <w:t xml:space="preserve"> and where you may like to receive further support in relation to your existing role, how you approach your work, your general skillset, or your future career plans. </w:t>
      </w:r>
      <w:bookmarkStart w:name="_Hlk161325659" w:id="4"/>
      <w:bookmarkEnd w:id="2"/>
      <w:r w:rsidRPr="0E961C50">
        <w:rPr>
          <w:rFonts w:ascii="Aptos" w:hAnsi="Aptos"/>
        </w:rPr>
        <w:t xml:space="preserve">Opportunities for development may include accessing </w:t>
      </w:r>
      <w:hyperlink r:id="rId29">
        <w:r w:rsidRPr="0E961C50" w:rsidR="4195587C">
          <w:rPr>
            <w:rStyle w:val="Hyperlink"/>
            <w:rFonts w:ascii="Aptos" w:hAnsi="Aptos"/>
          </w:rPr>
          <w:t>coaching</w:t>
        </w:r>
      </w:hyperlink>
      <w:r w:rsidRPr="0E961C50" w:rsidR="4195587C">
        <w:rPr>
          <w:rFonts w:ascii="Aptos" w:hAnsi="Aptos"/>
        </w:rPr>
        <w:t xml:space="preserve"> and </w:t>
      </w:r>
      <w:hyperlink r:id="rId30">
        <w:r w:rsidRPr="0E961C50" w:rsidR="4195587C">
          <w:rPr>
            <w:rStyle w:val="Hyperlink"/>
            <w:rFonts w:ascii="Aptos" w:hAnsi="Aptos"/>
          </w:rPr>
          <w:t>mentoring</w:t>
        </w:r>
      </w:hyperlink>
      <w:r w:rsidRPr="0E961C50">
        <w:rPr>
          <w:rFonts w:ascii="Aptos" w:hAnsi="Aptos"/>
        </w:rPr>
        <w:t xml:space="preserve"> yourself or providing this support to others, a secondment, involvement in a project or an area of enhanced responsibility, job shadowing, an </w:t>
      </w:r>
      <w:hyperlink r:id="rId31">
        <w:r w:rsidRPr="0E961C50">
          <w:rPr>
            <w:rStyle w:val="Hyperlink"/>
            <w:rFonts w:ascii="Aptos" w:hAnsi="Aptos"/>
          </w:rPr>
          <w:t>apprenticeship</w:t>
        </w:r>
      </w:hyperlink>
      <w:r w:rsidRPr="0E961C50">
        <w:rPr>
          <w:rFonts w:ascii="Aptos" w:hAnsi="Aptos"/>
          <w:u w:val="single"/>
        </w:rPr>
        <w:t>,</w:t>
      </w:r>
      <w:r w:rsidRPr="0E961C50">
        <w:rPr>
          <w:rFonts w:ascii="Aptos" w:hAnsi="Aptos"/>
        </w:rPr>
        <w:t xml:space="preserve"> </w:t>
      </w:r>
      <w:hyperlink r:id="rId32">
        <w:r w:rsidRPr="0E961C50">
          <w:rPr>
            <w:rStyle w:val="Hyperlink"/>
            <w:rFonts w:ascii="Aptos" w:hAnsi="Aptos"/>
          </w:rPr>
          <w:t>Finance</w:t>
        </w:r>
      </w:hyperlink>
      <w:r w:rsidRPr="0E961C50">
        <w:rPr>
          <w:rFonts w:ascii="Aptos" w:hAnsi="Aptos"/>
        </w:rPr>
        <w:t xml:space="preserve">, </w:t>
      </w:r>
      <w:hyperlink r:id="rId33">
        <w:r w:rsidRPr="0E961C50">
          <w:rPr>
            <w:rStyle w:val="Hyperlink"/>
            <w:rFonts w:ascii="Aptos" w:hAnsi="Aptos"/>
          </w:rPr>
          <w:t>Governance</w:t>
        </w:r>
      </w:hyperlink>
      <w:r w:rsidRPr="0E961C50">
        <w:rPr>
          <w:rFonts w:ascii="Aptos" w:hAnsi="Aptos"/>
        </w:rPr>
        <w:t xml:space="preserve"> (including Committee Servicing and Minute Writing), </w:t>
      </w:r>
      <w:hyperlink r:id="rId34">
        <w:r w:rsidRPr="0E961C50">
          <w:rPr>
            <w:rStyle w:val="Hyperlink"/>
            <w:rFonts w:ascii="Aptos" w:hAnsi="Aptos"/>
          </w:rPr>
          <w:t>Health and Safety</w:t>
        </w:r>
      </w:hyperlink>
      <w:r w:rsidRPr="0E961C50">
        <w:rPr>
          <w:rFonts w:ascii="Aptos" w:hAnsi="Aptos"/>
        </w:rPr>
        <w:t xml:space="preserve">, the </w:t>
      </w:r>
      <w:hyperlink r:id="rId35">
        <w:r w:rsidRPr="0E961C50">
          <w:rPr>
            <w:rStyle w:val="Hyperlink"/>
            <w:rFonts w:ascii="Aptos" w:hAnsi="Aptos"/>
          </w:rPr>
          <w:t>Library</w:t>
        </w:r>
      </w:hyperlink>
      <w:r w:rsidRPr="0E961C50">
        <w:rPr>
          <w:rFonts w:ascii="Aptos" w:hAnsi="Aptos"/>
        </w:rPr>
        <w:t xml:space="preserve">, </w:t>
      </w:r>
      <w:hyperlink r:id="rId36">
        <w:r w:rsidRPr="0E961C50">
          <w:rPr>
            <w:rStyle w:val="Hyperlink"/>
            <w:rFonts w:ascii="Aptos" w:hAnsi="Aptos"/>
          </w:rPr>
          <w:t>Social Inclusion</w:t>
        </w:r>
      </w:hyperlink>
      <w:r w:rsidRPr="0E961C50">
        <w:rPr>
          <w:rStyle w:val="Hyperlink"/>
          <w:rFonts w:ascii="Aptos" w:hAnsi="Aptos"/>
        </w:rPr>
        <w:t>,</w:t>
      </w:r>
      <w:r w:rsidRPr="0E961C50">
        <w:rPr>
          <w:rStyle w:val="Hyperlink"/>
          <w:rFonts w:ascii="Aptos" w:hAnsi="Aptos"/>
          <w:u w:val="none"/>
        </w:rPr>
        <w:t xml:space="preserve"> </w:t>
      </w:r>
      <w:hyperlink r:id="rId37">
        <w:r w:rsidRPr="0E961C50">
          <w:rPr>
            <w:rStyle w:val="Hyperlink"/>
            <w:rFonts w:ascii="Aptos" w:hAnsi="Aptos"/>
          </w:rPr>
          <w:t>Warwick Institute of Engagement</w:t>
        </w:r>
      </w:hyperlink>
      <w:r w:rsidRPr="0E961C50">
        <w:rPr>
          <w:rFonts w:ascii="Aptos" w:hAnsi="Aptos"/>
        </w:rPr>
        <w:t>, or</w:t>
      </w:r>
      <w:r w:rsidRPr="0E961C50">
        <w:rPr>
          <w:rFonts w:ascii="Aptos" w:hAnsi="Aptos"/>
          <w:i/>
          <w:iCs/>
        </w:rPr>
        <w:t xml:space="preserve"> </w:t>
      </w:r>
      <w:hyperlink r:id="rId38">
        <w:r w:rsidRPr="0E961C50">
          <w:rPr>
            <w:rStyle w:val="Hyperlink"/>
            <w:rFonts w:ascii="Aptos" w:hAnsi="Aptos"/>
          </w:rPr>
          <w:t>WIHEA</w:t>
        </w:r>
      </w:hyperlink>
      <w:r w:rsidRPr="0E961C50">
        <w:rPr>
          <w:rFonts w:ascii="Aptos" w:hAnsi="Aptos"/>
        </w:rPr>
        <w:t xml:space="preserve">. </w:t>
      </w:r>
      <w:bookmarkEnd w:id="3"/>
      <w:bookmarkEnd w:id="4"/>
      <w:r w:rsidRPr="0E961C50">
        <w:rPr>
          <w:rFonts w:ascii="Aptos" w:hAnsi="Aptos"/>
        </w:rPr>
        <w:t xml:space="preserve">The </w:t>
      </w:r>
      <w:hyperlink r:id="rId39">
        <w:r w:rsidRPr="0E961C50" w:rsidR="6E58B2F4">
          <w:rPr>
            <w:rStyle w:val="Hyperlink"/>
            <w:rFonts w:ascii="Aptos" w:hAnsi="Aptos"/>
          </w:rPr>
          <w:t xml:space="preserve">Talent and Development </w:t>
        </w:r>
        <w:r w:rsidRPr="0E961C50">
          <w:rPr>
            <w:rStyle w:val="Hyperlink"/>
            <w:rFonts w:ascii="Aptos" w:hAnsi="Aptos"/>
          </w:rPr>
          <w:t>webpages</w:t>
        </w:r>
      </w:hyperlink>
      <w:r w:rsidRPr="0E961C50">
        <w:rPr>
          <w:rFonts w:ascii="Aptos" w:hAnsi="Aptos"/>
        </w:rPr>
        <w:t xml:space="preserve"> provide further details of our </w:t>
      </w:r>
      <w:hyperlink r:id="rId40">
        <w:r w:rsidRPr="0E961C50">
          <w:rPr>
            <w:rStyle w:val="Hyperlink"/>
            <w:rFonts w:ascii="Aptos" w:hAnsi="Aptos"/>
          </w:rPr>
          <w:t>development opportunities</w:t>
        </w:r>
        <w:r w:rsidRPr="0E961C50" w:rsidR="3D4F49FB">
          <w:rPr>
            <w:rStyle w:val="Hyperlink"/>
            <w:rFonts w:ascii="Aptos" w:hAnsi="Aptos"/>
          </w:rPr>
          <w:t>.</w:t>
        </w:r>
      </w:hyperlink>
      <w:r w:rsidRPr="0E961C50">
        <w:rPr>
          <w:rFonts w:ascii="Aptos" w:hAnsi="Aptos"/>
        </w:rPr>
        <w:t xml:space="preserve"> You may also wish to access support from services listed in the </w:t>
      </w:r>
      <w:hyperlink r:id="rId41">
        <w:r w:rsidRPr="0E961C50">
          <w:rPr>
            <w:rStyle w:val="Hyperlink"/>
            <w:rFonts w:ascii="Aptos" w:hAnsi="Aptos"/>
          </w:rPr>
          <w:t>Researcher Training and Development Directory</w:t>
        </w:r>
      </w:hyperlink>
      <w:r w:rsidRPr="0E961C50">
        <w:rPr>
          <w:rFonts w:ascii="Aptos" w:hAnsi="Aptos"/>
        </w:rPr>
        <w:t xml:space="preserve">. </w:t>
      </w:r>
    </w:p>
    <w:p w:rsidR="24CCDB5A" w:rsidP="0E961C50" w:rsidRDefault="24CCDB5A" w14:paraId="1A296FE5" w14:textId="7652E7A2">
      <w:pPr>
        <w:rPr>
          <w:rFonts w:ascii="Aptos" w:hAnsi="Aptos"/>
        </w:rPr>
      </w:pPr>
      <w:r w:rsidRPr="0E961C50">
        <w:rPr>
          <w:rFonts w:ascii="Aptos" w:hAnsi="Aptos"/>
        </w:rPr>
        <w:t>You may wish to discuss your career aspirations and any support or opportunities you would like to engage with to help with your future career plans. Alternatively, you may wish to consider ways of developing within your current role, such as exploring new areas of interest, skill or responsibility.</w:t>
      </w:r>
    </w:p>
    <w:p w:rsidR="0E961C50" w:rsidP="0E961C50" w:rsidRDefault="0E961C50" w14:paraId="4A6782A2" w14:textId="6009A6AA">
      <w:pPr>
        <w:ind w:right="-456"/>
        <w:rPr>
          <w:rFonts w:ascii="Aptos" w:hAnsi="Aptos"/>
        </w:rPr>
      </w:pPr>
    </w:p>
    <w:tbl>
      <w:tblPr>
        <w:tblStyle w:val="TableGridLight"/>
        <w:tblW w:w="14312" w:type="dxa"/>
        <w:tblLook w:val="04A0" w:firstRow="1" w:lastRow="0" w:firstColumn="1" w:lastColumn="0" w:noHBand="0" w:noVBand="1"/>
      </w:tblPr>
      <w:tblGrid>
        <w:gridCol w:w="14312"/>
      </w:tblGrid>
      <w:tr w:rsidRPr="0034654E" w:rsidR="00F50C57" w:rsidTr="0E961C50" w14:paraId="07734832" w14:textId="77777777">
        <w:trPr>
          <w:trHeight w:val="3240"/>
        </w:trPr>
        <w:tc>
          <w:tcPr>
            <w:tcW w:w="14312" w:type="dxa"/>
            <w:tcBorders>
              <w:top w:val="single" w:color="auto" w:sz="4" w:space="0"/>
              <w:left w:val="single" w:color="auto" w:sz="4" w:space="0"/>
              <w:bottom w:val="single" w:color="auto" w:sz="4" w:space="0"/>
              <w:right w:val="single" w:color="auto" w:sz="4" w:space="0"/>
            </w:tcBorders>
          </w:tcPr>
          <w:p w:rsidRPr="0034654E" w:rsidR="00EF68AB" w:rsidP="00965FBA" w:rsidRDefault="00EF68AB" w14:paraId="3F9D0FC8" w14:textId="77777777">
            <w:pPr>
              <w:pStyle w:val="NormalWeb"/>
              <w:shd w:val="clear" w:color="auto" w:fill="FFFFFF"/>
              <w:spacing w:before="0" w:beforeAutospacing="0"/>
              <w:ind w:left="720"/>
              <w:rPr>
                <w:rFonts w:ascii="Aptos" w:hAnsi="Aptos" w:cstheme="minorHAnsi"/>
              </w:rPr>
            </w:pPr>
          </w:p>
        </w:tc>
      </w:tr>
    </w:tbl>
    <w:p w:rsidRPr="0034654E" w:rsidR="00F50C57" w:rsidP="00F50C57" w:rsidRDefault="00F50C57" w14:paraId="6CA56627" w14:textId="77777777">
      <w:pPr>
        <w:rPr>
          <w:rFonts w:ascii="Aptos" w:hAnsi="Aptos"/>
        </w:rPr>
      </w:pPr>
    </w:p>
    <w:p w:rsidRPr="0034654E" w:rsidR="00F50C57" w:rsidP="00F50C57" w:rsidRDefault="00F50C57" w14:paraId="342C3A6E" w14:textId="1919B487">
      <w:pPr>
        <w:pStyle w:val="Heading2"/>
        <w:rPr>
          <w:rFonts w:ascii="Aptos" w:hAnsi="Aptos"/>
          <w:color w:val="auto"/>
        </w:rPr>
      </w:pPr>
      <w:r w:rsidRPr="0E961C50">
        <w:rPr>
          <w:rFonts w:ascii="Aptos" w:hAnsi="Aptos"/>
          <w:color w:val="auto"/>
          <w:sz w:val="32"/>
          <w:szCs w:val="32"/>
        </w:rPr>
        <w:lastRenderedPageBreak/>
        <w:t xml:space="preserve">Section </w:t>
      </w:r>
      <w:r w:rsidRPr="0E961C50" w:rsidR="3817054C">
        <w:rPr>
          <w:rFonts w:ascii="Aptos" w:hAnsi="Aptos"/>
          <w:color w:val="auto"/>
          <w:sz w:val="32"/>
          <w:szCs w:val="32"/>
        </w:rPr>
        <w:t>6</w:t>
      </w:r>
      <w:r w:rsidRPr="0E961C50">
        <w:rPr>
          <w:rFonts w:ascii="Aptos" w:hAnsi="Aptos"/>
          <w:color w:val="auto"/>
          <w:sz w:val="32"/>
          <w:szCs w:val="32"/>
        </w:rPr>
        <w:t xml:space="preserve">: Reviewer comments </w:t>
      </w:r>
    </w:p>
    <w:p w:rsidRPr="0034654E" w:rsidR="00F50C57" w:rsidP="00F50C57" w:rsidRDefault="00F50C57" w14:paraId="1FCA4BEE" w14:textId="4EB3ABAC">
      <w:pPr>
        <w:rPr>
          <w:rFonts w:ascii="Aptos" w:hAnsi="Aptos"/>
        </w:rPr>
      </w:pPr>
      <w:r w:rsidRPr="0E961C50">
        <w:rPr>
          <w:rFonts w:ascii="Aptos" w:hAnsi="Aptos"/>
        </w:rPr>
        <w:t>Provide a brief over</w:t>
      </w:r>
      <w:r w:rsidRPr="0E961C50" w:rsidR="229DAB32">
        <w:rPr>
          <w:rFonts w:ascii="Aptos" w:hAnsi="Aptos"/>
        </w:rPr>
        <w:t xml:space="preserve">view </w:t>
      </w:r>
      <w:r w:rsidRPr="0E961C50">
        <w:rPr>
          <w:rFonts w:ascii="Aptos" w:hAnsi="Aptos"/>
        </w:rPr>
        <w:t>o</w:t>
      </w:r>
      <w:r w:rsidR="008878B2">
        <w:rPr>
          <w:rFonts w:ascii="Aptos" w:hAnsi="Aptos"/>
        </w:rPr>
        <w:t>f</w:t>
      </w:r>
      <w:r w:rsidRPr="0E961C50">
        <w:rPr>
          <w:rFonts w:ascii="Aptos" w:hAnsi="Aptos"/>
        </w:rPr>
        <w:t xml:space="preserve"> the development, achievements, and contributions made by the reviewee during this period.</w:t>
      </w:r>
    </w:p>
    <w:tbl>
      <w:tblPr>
        <w:tblStyle w:val="TableGridLight"/>
        <w:tblW w:w="14598" w:type="dxa"/>
        <w:tblLook w:val="04A0" w:firstRow="1" w:lastRow="0" w:firstColumn="1" w:lastColumn="0" w:noHBand="0" w:noVBand="1"/>
      </w:tblPr>
      <w:tblGrid>
        <w:gridCol w:w="14598"/>
      </w:tblGrid>
      <w:tr w:rsidRPr="0034654E" w:rsidR="00F50C57" w:rsidTr="0E961C50" w14:paraId="6F038680" w14:textId="77777777">
        <w:trPr>
          <w:trHeight w:val="1935"/>
        </w:trPr>
        <w:tc>
          <w:tcPr>
            <w:tcW w:w="14598" w:type="dxa"/>
            <w:tcBorders>
              <w:top w:val="single" w:color="auto" w:sz="4" w:space="0"/>
              <w:left w:val="single" w:color="auto" w:sz="4" w:space="0"/>
              <w:bottom w:val="single" w:color="auto" w:sz="4" w:space="0"/>
              <w:right w:val="single" w:color="auto" w:sz="4" w:space="0"/>
            </w:tcBorders>
          </w:tcPr>
          <w:p w:rsidRPr="0034654E" w:rsidR="00F50C57" w:rsidP="00965FBA" w:rsidRDefault="00F50C57" w14:paraId="2ECFA541" w14:textId="77777777">
            <w:pPr>
              <w:pStyle w:val="NormalWeb"/>
              <w:rPr>
                <w:rFonts w:ascii="Aptos" w:hAnsi="Aptos"/>
              </w:rPr>
            </w:pPr>
          </w:p>
        </w:tc>
      </w:tr>
    </w:tbl>
    <w:p w:rsidRPr="00FF1669" w:rsidR="0E961C50" w:rsidP="0E961C50" w:rsidRDefault="0E961C50" w14:paraId="333656A7" w14:textId="6FA12F46">
      <w:pPr>
        <w:pStyle w:val="Heading2"/>
        <w:rPr>
          <w:rFonts w:ascii="Aptos" w:hAnsi="Aptos"/>
          <w:color w:val="auto"/>
          <w:sz w:val="32"/>
          <w:szCs w:val="32"/>
        </w:rPr>
      </w:pPr>
    </w:p>
    <w:p w:rsidRPr="00FF1669" w:rsidR="5F7A11BA" w:rsidP="2A099908" w:rsidRDefault="5F7A11BA" w14:paraId="5211CC13" w14:textId="45AC5356">
      <w:pPr>
        <w:pStyle w:val="Heading2"/>
        <w:rPr>
          <w:rFonts w:ascii="Aptos" w:hAnsi="Aptos" w:eastAsia="Aptos" w:cs="Aptos"/>
          <w:bCs w:val="0"/>
          <w:color w:val="auto"/>
          <w:sz w:val="32"/>
          <w:szCs w:val="32"/>
        </w:rPr>
      </w:pPr>
      <w:r w:rsidRPr="00FF1669">
        <w:rPr>
          <w:rFonts w:ascii="Aptos" w:hAnsi="Aptos" w:eastAsia="Aptos" w:cs="Aptos"/>
          <w:bCs w:val="0"/>
          <w:color w:val="auto"/>
          <w:sz w:val="32"/>
          <w:szCs w:val="32"/>
          <w:lang w:val="en-GB"/>
        </w:rPr>
        <w:t>Section 7: Signatures</w:t>
      </w:r>
    </w:p>
    <w:p w:rsidR="5F7A11BA" w:rsidP="2A099908" w:rsidRDefault="5F7A11BA" w14:paraId="648DA005" w14:textId="530D379A">
      <w:pPr>
        <w:rPr>
          <w:rFonts w:ascii="Aptos" w:hAnsi="Aptos" w:eastAsia="Aptos" w:cs="Aptos"/>
          <w:color w:val="000000" w:themeColor="text1"/>
        </w:rPr>
      </w:pPr>
      <w:r w:rsidRPr="2A099908">
        <w:rPr>
          <w:rFonts w:ascii="Aptos" w:hAnsi="Aptos" w:eastAsia="Aptos" w:cs="Aptos"/>
          <w:color w:val="000000" w:themeColor="text1"/>
          <w:lang w:val="en-GB"/>
        </w:rPr>
        <w:t>Use this section to confirm that this document provides a true representation of this PDR conversation.</w:t>
      </w:r>
      <w:r>
        <w:br/>
      </w:r>
      <w:r>
        <w:br/>
      </w:r>
      <w:r w:rsidRPr="2A099908">
        <w:rPr>
          <w:rFonts w:ascii="Aptos" w:hAnsi="Aptos" w:eastAsia="Aptos" w:cs="Aptos"/>
          <w:color w:val="000000" w:themeColor="text1"/>
          <w:lang w:val="en-GB"/>
        </w:rPr>
        <w:t>Reviewee:</w:t>
      </w:r>
      <w:r>
        <w:tab/>
      </w:r>
      <w:r w:rsidRPr="2A099908">
        <w:rPr>
          <w:rFonts w:ascii="Aptos" w:hAnsi="Aptos" w:eastAsia="Aptos" w:cs="Aptos"/>
          <w:color w:val="000000" w:themeColor="text1"/>
          <w:lang w:val="en-GB"/>
        </w:rPr>
        <w:t>__________________________________________________</w:t>
      </w:r>
      <w:r>
        <w:tab/>
      </w:r>
      <w:r w:rsidRPr="2A099908">
        <w:rPr>
          <w:rFonts w:ascii="Aptos" w:hAnsi="Aptos" w:eastAsia="Aptos" w:cs="Aptos"/>
          <w:color w:val="000000" w:themeColor="text1"/>
          <w:lang w:val="en-GB"/>
        </w:rPr>
        <w:t xml:space="preserve">Date: </w:t>
      </w:r>
      <w:r>
        <w:tab/>
      </w:r>
      <w:r w:rsidRPr="2A099908">
        <w:rPr>
          <w:rFonts w:ascii="Aptos" w:hAnsi="Aptos" w:eastAsia="Aptos" w:cs="Aptos"/>
          <w:color w:val="000000" w:themeColor="text1"/>
          <w:lang w:val="en-GB"/>
        </w:rPr>
        <w:t>____________________________________________________</w:t>
      </w:r>
      <w:r>
        <w:tab/>
      </w:r>
    </w:p>
    <w:p w:rsidR="5F7A11BA" w:rsidP="2A099908" w:rsidRDefault="5F7A11BA" w14:paraId="3C124438" w14:textId="1787DF95">
      <w:pPr>
        <w:pStyle w:val="Sender"/>
        <w:rPr>
          <w:rFonts w:ascii="Aptos" w:hAnsi="Aptos" w:eastAsia="Aptos" w:cs="Aptos"/>
          <w:bCs/>
          <w:sz w:val="22"/>
          <w:szCs w:val="22"/>
        </w:rPr>
      </w:pPr>
      <w:r w:rsidRPr="2A099908">
        <w:rPr>
          <w:rFonts w:ascii="Aptos" w:hAnsi="Aptos" w:eastAsia="Aptos" w:cs="Aptos"/>
          <w:b w:val="0"/>
          <w:sz w:val="22"/>
          <w:szCs w:val="22"/>
          <w:lang w:val="en-GB"/>
        </w:rPr>
        <w:t>Reviewer:</w:t>
      </w:r>
      <w:r>
        <w:tab/>
      </w:r>
      <w:r w:rsidRPr="2A099908">
        <w:rPr>
          <w:rFonts w:ascii="Aptos" w:hAnsi="Aptos" w:eastAsia="Aptos" w:cs="Aptos"/>
          <w:b w:val="0"/>
          <w:sz w:val="22"/>
          <w:szCs w:val="22"/>
          <w:lang w:val="en-GB"/>
        </w:rPr>
        <w:t>__________________________________________________</w:t>
      </w:r>
      <w:r>
        <w:tab/>
      </w:r>
      <w:r w:rsidRPr="2A099908">
        <w:rPr>
          <w:rFonts w:ascii="Aptos" w:hAnsi="Aptos" w:eastAsia="Aptos" w:cs="Aptos"/>
          <w:b w:val="0"/>
          <w:sz w:val="22"/>
          <w:szCs w:val="22"/>
          <w:lang w:val="en-GB"/>
        </w:rPr>
        <w:t>Date:</w:t>
      </w:r>
      <w:r>
        <w:tab/>
      </w:r>
      <w:r w:rsidRPr="2A099908">
        <w:rPr>
          <w:rFonts w:ascii="Aptos" w:hAnsi="Aptos" w:eastAsia="Aptos" w:cs="Aptos"/>
          <w:b w:val="0"/>
          <w:sz w:val="22"/>
          <w:szCs w:val="22"/>
          <w:lang w:val="en-GB"/>
        </w:rPr>
        <w:t>____________________________________________________</w:t>
      </w:r>
    </w:p>
    <w:p w:rsidR="2A099908" w:rsidP="2A099908" w:rsidRDefault="2A099908" w14:paraId="2D183802" w14:textId="5BCD4D33">
      <w:pPr>
        <w:pStyle w:val="Sender"/>
        <w:rPr>
          <w:rFonts w:ascii="Aptos" w:hAnsi="Aptos"/>
          <w:color w:val="auto"/>
          <w:sz w:val="22"/>
          <w:szCs w:val="22"/>
        </w:rPr>
      </w:pPr>
    </w:p>
    <w:p w:rsidRPr="0034654E" w:rsidR="00F50C57" w:rsidP="0E961C50" w:rsidRDefault="00F50C57" w14:paraId="10ECAE11" w14:textId="0692ECEB">
      <w:pPr>
        <w:pStyle w:val="Sender"/>
        <w:rPr>
          <w:rFonts w:ascii="Aptos" w:hAnsi="Aptos"/>
          <w:bCs/>
          <w:color w:val="auto"/>
          <w:sz w:val="22"/>
          <w:szCs w:val="22"/>
        </w:rPr>
      </w:pPr>
    </w:p>
    <w:p w:rsidRPr="0034654E" w:rsidR="004C5143" w:rsidP="00F50C57" w:rsidRDefault="004C5143" w14:paraId="0294F698" w14:textId="77777777">
      <w:pPr>
        <w:pStyle w:val="Heading2"/>
        <w:rPr>
          <w:rFonts w:ascii="Aptos" w:hAnsi="Aptos"/>
          <w:color w:val="auto"/>
          <w:sz w:val="32"/>
        </w:rPr>
      </w:pPr>
    </w:p>
    <w:p w:rsidRPr="0034654E" w:rsidR="00F50C57" w:rsidP="00F50C57" w:rsidRDefault="00F50C57" w14:paraId="27C4D1A7" w14:textId="77777777">
      <w:pPr>
        <w:pStyle w:val="Heading2"/>
        <w:rPr>
          <w:rFonts w:ascii="Aptos" w:hAnsi="Aptos"/>
          <w:color w:val="auto"/>
          <w:sz w:val="32"/>
        </w:rPr>
      </w:pPr>
      <w:r w:rsidRPr="0034654E">
        <w:rPr>
          <w:rFonts w:ascii="Aptos" w:hAnsi="Aptos"/>
          <w:color w:val="auto"/>
          <w:sz w:val="32"/>
        </w:rPr>
        <w:t>Privacy Statement</w:t>
      </w:r>
    </w:p>
    <w:p w:rsidRPr="0034654E" w:rsidR="003B7B04" w:rsidP="004C5143" w:rsidRDefault="00F50C57" w14:paraId="44ABC27F" w14:textId="77777777">
      <w:pPr>
        <w:rPr>
          <w:rFonts w:ascii="Aptos" w:hAnsi="Aptos"/>
          <w:sz w:val="20"/>
        </w:rPr>
      </w:pPr>
      <w:r w:rsidRPr="0034654E">
        <w:rPr>
          <w:rFonts w:ascii="Aptos" w:hAnsi="Aptos"/>
          <w:sz w:val="20"/>
        </w:rPr>
        <w:t xml:space="preserve">Our </w:t>
      </w:r>
      <w:hyperlink w:history="1" r:id="rId42">
        <w:r w:rsidRPr="0034654E">
          <w:rPr>
            <w:rStyle w:val="Hyperlink"/>
            <w:rFonts w:ascii="Aptos" w:hAnsi="Aptos"/>
            <w:sz w:val="20"/>
          </w:rPr>
          <w:t>Staff Privacy Notice</w:t>
        </w:r>
      </w:hyperlink>
      <w:r w:rsidRPr="0034654E">
        <w:rPr>
          <w:rFonts w:ascii="Aptos" w:hAnsi="Aptos"/>
          <w:sz w:val="20"/>
        </w:rPr>
        <w:t xml:space="preserve"> contains information on how and why we collect, store, use and share your personal data, your rights in relation to your personal data and who to contact in the event that you have a query or complaint. </w:t>
      </w:r>
      <w:bookmarkEnd w:id="0"/>
    </w:p>
    <w:sectPr w:rsidRPr="0034654E" w:rsidR="003B7B04" w:rsidSect="00C8668D">
      <w:headerReference w:type="even" r:id="rId43"/>
      <w:headerReference w:type="default" r:id="rId44"/>
      <w:footerReference w:type="even" r:id="rId45"/>
      <w:footerReference w:type="default" r:id="rId46"/>
      <w:headerReference w:type="first" r:id="rId47"/>
      <w:footerReference w:type="first" r:id="rId48"/>
      <w:pgSz w:w="16839" w:h="11907" w:orient="landscape" w:code="9"/>
      <w:pgMar w:top="1021" w:right="1104" w:bottom="2239" w:left="851" w:header="0" w:footer="515"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F4189" w:rsidRDefault="00EF4189" w14:paraId="7935F238" w14:textId="77777777">
      <w:pPr>
        <w:spacing w:after="0" w:line="240" w:lineRule="auto"/>
      </w:pPr>
      <w:r>
        <w:separator/>
      </w:r>
    </w:p>
  </w:endnote>
  <w:endnote w:type="continuationSeparator" w:id="0">
    <w:p w:rsidR="00EF4189" w:rsidRDefault="00EF4189" w14:paraId="28406B29"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altName w:val="Calibri"/>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inionPro-Regular">
    <w:altName w:val="Calibri"/>
    <w:panose1 w:val="00000000000000000000"/>
    <w:charset w:val="4D"/>
    <w:family w:val="auto"/>
    <w:notTrueType/>
    <w:pitch w:val="default"/>
    <w:sig w:usb0="00000003" w:usb1="00000000" w:usb2="00000000" w:usb3="00000000" w:csb0="00000001" w:csb1="00000000"/>
  </w:font>
  <w:font w:name="Inter-Medium">
    <w:altName w:val="Calibri"/>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E5C2C" w:rsidRDefault="005E5C2C" w14:paraId="05C2566C" w14:textId="580F11A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E5C2C" w:rsidRDefault="1F6752F7" w14:paraId="655FEDA5" w14:textId="189FD9CB">
    <w:pPr>
      <w:pStyle w:val="Footer"/>
    </w:pPr>
    <w:r w:rsidRPr="1F6752F7">
      <w:rPr>
        <w:sz w:val="20"/>
        <w:szCs w:val="20"/>
      </w:rPr>
      <w:t xml:space="preserve">Personal Development Review (PDR) 2025-26: Staff in Professional Services roles and CCSG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E5C2C" w:rsidP="00C8668D" w:rsidRDefault="1F6752F7" w14:paraId="53A3BA4F" w14:textId="40F934D4">
    <w:pPr>
      <w:pStyle w:val="Footer"/>
    </w:pPr>
    <w:r w:rsidRPr="1F6752F7">
      <w:rPr>
        <w:sz w:val="20"/>
        <w:szCs w:val="20"/>
      </w:rPr>
      <w:t xml:space="preserve">Personal Development Review (PDR) 2025-26: Staff in Professional Services roles and CCSG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F4189" w:rsidRDefault="00EF4189" w14:paraId="7514ED6A" w14:textId="77777777">
      <w:pPr>
        <w:spacing w:after="0" w:line="240" w:lineRule="auto"/>
      </w:pPr>
      <w:r>
        <w:separator/>
      </w:r>
    </w:p>
  </w:footnote>
  <w:footnote w:type="continuationSeparator" w:id="0">
    <w:p w:rsidR="00EF4189" w:rsidRDefault="00EF4189" w14:paraId="6F0FA417"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E5C2C" w:rsidRDefault="005E5C2C" w14:paraId="51B0CCC1" w14:textId="4D99626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E5C2C" w:rsidP="006D5EC7" w:rsidRDefault="005E5C2C" w14:paraId="0CDCAA3C" w14:textId="6955FCEA">
    <w:pPr>
      <w:spacing w:after="0"/>
      <w:ind w:hanging="1134"/>
      <w:jc w:val="center"/>
      <w:rPr>
        <w:color w:val="FFFFFF" w:themeColor="background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pic="http://schemas.openxmlformats.org/drawingml/2006/picture" xmlns:asvg="http://schemas.microsoft.com/office/drawing/2016/SVG/main" xmlns:a14="http://schemas.microsoft.com/office/drawing/2010/main" mc:Ignorable="w14 w15 w16se w16cid w16 w16cex w16sdtdh w16sdtfl w16du wp14">
  <w:p w:rsidR="005E5C2C" w:rsidP="00B70C28" w:rsidRDefault="005E5C2C" w14:paraId="49BF1CE3" w14:textId="77777777">
    <w:pPr>
      <w:pStyle w:val="Header"/>
      <w:tabs>
        <w:tab w:val="left" w:pos="0"/>
        <w:tab w:val="left" w:pos="8222"/>
      </w:tabs>
      <w:ind w:hanging="1134"/>
    </w:pPr>
    <w:r>
      <w:rPr>
        <w:noProof/>
      </w:rPr>
      <w:drawing>
        <wp:anchor distT="0" distB="0" distL="114300" distR="114300" simplePos="0" relativeHeight="251658241" behindDoc="1" locked="0" layoutInCell="1" allowOverlap="1" wp14:anchorId="6EB3DE54" wp14:editId="0565330E">
          <wp:simplePos x="0" y="0"/>
          <wp:positionH relativeFrom="column">
            <wp:posOffset>8695690</wp:posOffset>
          </wp:positionH>
          <wp:positionV relativeFrom="paragraph">
            <wp:posOffset>469900</wp:posOffset>
          </wp:positionV>
          <wp:extent cx="833755" cy="1157605"/>
          <wp:effectExtent l="0" t="0" r="4445" b="0"/>
          <wp:wrapTight wrapText="bothSides">
            <wp:wrapPolygon edited="0">
              <wp:start x="0" y="0"/>
              <wp:lineTo x="0" y="11612"/>
              <wp:lineTo x="658" y="15640"/>
              <wp:lineTo x="3948" y="19195"/>
              <wp:lineTo x="8554" y="21091"/>
              <wp:lineTo x="8883" y="21327"/>
              <wp:lineTo x="12503" y="21327"/>
              <wp:lineTo x="12832" y="21091"/>
              <wp:lineTo x="17438" y="19195"/>
              <wp:lineTo x="20728" y="15403"/>
              <wp:lineTo x="21386" y="11612"/>
              <wp:lineTo x="21386" y="0"/>
              <wp:lineTo x="0" y="0"/>
            </wp:wrapPolygon>
          </wp:wrapTight>
          <wp:docPr id="339435550" name="Graphic 3">
            <a:extLst xmlns:a="http://schemas.openxmlformats.org/drawingml/2006/main">
              <a:ext uri="{FF2B5EF4-FFF2-40B4-BE49-F238E27FC236}">
                <a16:creationId xmlns:a16="http://schemas.microsoft.com/office/drawing/2014/main" id="{943AA1FA-E516-44E8-BCC9-F94EAB6BF4D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1" locked="0" layoutInCell="1" allowOverlap="1" wp14:anchorId="1664615A" wp14:editId="23F77531">
          <wp:simplePos x="0" y="0"/>
          <wp:positionH relativeFrom="column">
            <wp:posOffset>-20320</wp:posOffset>
          </wp:positionH>
          <wp:positionV relativeFrom="paragraph">
            <wp:posOffset>475615</wp:posOffset>
          </wp:positionV>
          <wp:extent cx="2390140" cy="661670"/>
          <wp:effectExtent l="0" t="0" r="0" b="0"/>
          <wp:wrapTight wrapText="bothSides">
            <wp:wrapPolygon edited="0">
              <wp:start x="0" y="0"/>
              <wp:lineTo x="0" y="18656"/>
              <wp:lineTo x="4017" y="21144"/>
              <wp:lineTo x="21462" y="21144"/>
              <wp:lineTo x="21462" y="19900"/>
              <wp:lineTo x="21348" y="10365"/>
              <wp:lineTo x="20888" y="6633"/>
              <wp:lineTo x="21462" y="1244"/>
              <wp:lineTo x="21462" y="0"/>
              <wp:lineTo x="0" y="0"/>
            </wp:wrapPolygon>
          </wp:wrapTight>
          <wp:docPr id="1970782289" name="Picture 1" descr="A black text on a black background&#10;&#10;AI-generated content may be incorrect.">
            <a:extLst xmlns:a="http://schemas.openxmlformats.org/drawingml/2006/main">
              <a:ext uri="{FF2B5EF4-FFF2-40B4-BE49-F238E27FC236}">
                <a16:creationId xmlns:a16="http://schemas.microsoft.com/office/drawing/2014/main" id="{6AA87F70-1B4A-4B6E-93BF-01F54E50D44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3">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hint="default" w:ascii="Monotype Corsiva" w:hAnsi="Monotype Corsiva"/>
        <w:color w:val="FFC233"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hint="default" w:ascii="Symbol" w:hAnsi="Symbol"/>
        <w:color w:val="FFC233"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hint="default" w:ascii="Symbol" w:hAnsi="Symbol"/>
        <w:color w:val="7ECBB6"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hint="default" w:ascii="Symbol" w:hAnsi="Symbol"/>
        <w:color w:val="7ECBB6"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hint="default" w:ascii="Symbol" w:hAnsi="Symbol"/>
        <w:color w:val="7ECBB6" w:themeColor="accent1"/>
      </w:rPr>
    </w:lvl>
  </w:abstractNum>
  <w:abstractNum w:abstractNumId="5" w15:restartNumberingAfterBreak="0">
    <w:nsid w:val="019C6937"/>
    <w:multiLevelType w:val="hybridMultilevel"/>
    <w:tmpl w:val="C548F458"/>
    <w:lvl w:ilvl="0" w:tplc="08090019">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08F6018F"/>
    <w:multiLevelType w:val="hybridMultilevel"/>
    <w:tmpl w:val="401E3338"/>
    <w:lvl w:ilvl="0" w:tplc="08090001">
      <w:start w:val="1"/>
      <w:numFmt w:val="bullet"/>
      <w:lvlText w:val=""/>
      <w:lvlJc w:val="left"/>
      <w:pPr>
        <w:ind w:left="720" w:hanging="360"/>
      </w:pPr>
      <w:rPr>
        <w:rFonts w:hint="default" w:ascii="Symbol" w:hAnsi="Symbo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BBD7649"/>
    <w:multiLevelType w:val="hybridMultilevel"/>
    <w:tmpl w:val="0E7AC5A8"/>
    <w:lvl w:ilvl="0" w:tplc="080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D7B5EE2"/>
    <w:multiLevelType w:val="hybridMultilevel"/>
    <w:tmpl w:val="9EF009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0F090181"/>
    <w:multiLevelType w:val="hybridMultilevel"/>
    <w:tmpl w:val="1C0694AC"/>
    <w:lvl w:ilvl="0" w:tplc="209C72EA">
      <w:numFmt w:val="bullet"/>
      <w:lvlText w:val="-"/>
      <w:lvlJc w:val="left"/>
      <w:pPr>
        <w:ind w:left="1080" w:hanging="360"/>
      </w:pPr>
      <w:rPr>
        <w:rFonts w:hint="default" w:ascii="Aptos" w:hAnsi="Aptos" w:eastAsiaTheme="minorHAnsi" w:cstheme="minorHAns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0" w15:restartNumberingAfterBreak="0">
    <w:nsid w:val="0FF135F4"/>
    <w:multiLevelType w:val="hybridMultilevel"/>
    <w:tmpl w:val="70D652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05658DC"/>
    <w:multiLevelType w:val="hybridMultilevel"/>
    <w:tmpl w:val="6BBEBD5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193A7DB3"/>
    <w:multiLevelType w:val="hybridMultilevel"/>
    <w:tmpl w:val="0FBE2E7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22821E6F"/>
    <w:multiLevelType w:val="hybridMultilevel"/>
    <w:tmpl w:val="6D024BF6"/>
    <w:lvl w:ilvl="0" w:tplc="E446FB46">
      <w:start w:val="1"/>
      <w:numFmt w:val="bullet"/>
      <w:lvlText w:val="-"/>
      <w:lvlJc w:val="left"/>
      <w:pPr>
        <w:ind w:left="1440" w:hanging="360"/>
      </w:pPr>
      <w:rPr>
        <w:rFonts w:hint="default" w:ascii="Aptos" w:hAnsi="Aptos" w:eastAsiaTheme="minorHAnsi" w:cstheme="minorBidi"/>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4" w15:restartNumberingAfterBreak="0">
    <w:nsid w:val="2BBE609F"/>
    <w:multiLevelType w:val="hybridMultilevel"/>
    <w:tmpl w:val="22D472B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314D028C"/>
    <w:multiLevelType w:val="hybridMultilevel"/>
    <w:tmpl w:val="CFEAFC30"/>
    <w:lvl w:ilvl="0" w:tplc="08090001">
      <w:start w:val="1"/>
      <w:numFmt w:val="bullet"/>
      <w:lvlText w:val=""/>
      <w:lvlJc w:val="left"/>
      <w:pPr>
        <w:ind w:left="1512" w:hanging="360"/>
      </w:pPr>
      <w:rPr>
        <w:rFonts w:hint="default" w:ascii="Symbol" w:hAnsi="Symbol"/>
      </w:rPr>
    </w:lvl>
    <w:lvl w:ilvl="1" w:tplc="08090003" w:tentative="1">
      <w:start w:val="1"/>
      <w:numFmt w:val="bullet"/>
      <w:lvlText w:val="o"/>
      <w:lvlJc w:val="left"/>
      <w:pPr>
        <w:ind w:left="2232" w:hanging="360"/>
      </w:pPr>
      <w:rPr>
        <w:rFonts w:hint="default" w:ascii="Courier New" w:hAnsi="Courier New" w:cs="Courier New"/>
      </w:rPr>
    </w:lvl>
    <w:lvl w:ilvl="2" w:tplc="08090005" w:tentative="1">
      <w:start w:val="1"/>
      <w:numFmt w:val="bullet"/>
      <w:lvlText w:val=""/>
      <w:lvlJc w:val="left"/>
      <w:pPr>
        <w:ind w:left="2952" w:hanging="360"/>
      </w:pPr>
      <w:rPr>
        <w:rFonts w:hint="default" w:ascii="Wingdings" w:hAnsi="Wingdings"/>
      </w:rPr>
    </w:lvl>
    <w:lvl w:ilvl="3" w:tplc="08090001" w:tentative="1">
      <w:start w:val="1"/>
      <w:numFmt w:val="bullet"/>
      <w:lvlText w:val=""/>
      <w:lvlJc w:val="left"/>
      <w:pPr>
        <w:ind w:left="3672" w:hanging="360"/>
      </w:pPr>
      <w:rPr>
        <w:rFonts w:hint="default" w:ascii="Symbol" w:hAnsi="Symbol"/>
      </w:rPr>
    </w:lvl>
    <w:lvl w:ilvl="4" w:tplc="08090003" w:tentative="1">
      <w:start w:val="1"/>
      <w:numFmt w:val="bullet"/>
      <w:lvlText w:val="o"/>
      <w:lvlJc w:val="left"/>
      <w:pPr>
        <w:ind w:left="4392" w:hanging="360"/>
      </w:pPr>
      <w:rPr>
        <w:rFonts w:hint="default" w:ascii="Courier New" w:hAnsi="Courier New" w:cs="Courier New"/>
      </w:rPr>
    </w:lvl>
    <w:lvl w:ilvl="5" w:tplc="08090005" w:tentative="1">
      <w:start w:val="1"/>
      <w:numFmt w:val="bullet"/>
      <w:lvlText w:val=""/>
      <w:lvlJc w:val="left"/>
      <w:pPr>
        <w:ind w:left="5112" w:hanging="360"/>
      </w:pPr>
      <w:rPr>
        <w:rFonts w:hint="default" w:ascii="Wingdings" w:hAnsi="Wingdings"/>
      </w:rPr>
    </w:lvl>
    <w:lvl w:ilvl="6" w:tplc="08090001" w:tentative="1">
      <w:start w:val="1"/>
      <w:numFmt w:val="bullet"/>
      <w:lvlText w:val=""/>
      <w:lvlJc w:val="left"/>
      <w:pPr>
        <w:ind w:left="5832" w:hanging="360"/>
      </w:pPr>
      <w:rPr>
        <w:rFonts w:hint="default" w:ascii="Symbol" w:hAnsi="Symbol"/>
      </w:rPr>
    </w:lvl>
    <w:lvl w:ilvl="7" w:tplc="08090003" w:tentative="1">
      <w:start w:val="1"/>
      <w:numFmt w:val="bullet"/>
      <w:lvlText w:val="o"/>
      <w:lvlJc w:val="left"/>
      <w:pPr>
        <w:ind w:left="6552" w:hanging="360"/>
      </w:pPr>
      <w:rPr>
        <w:rFonts w:hint="default" w:ascii="Courier New" w:hAnsi="Courier New" w:cs="Courier New"/>
      </w:rPr>
    </w:lvl>
    <w:lvl w:ilvl="8" w:tplc="08090005" w:tentative="1">
      <w:start w:val="1"/>
      <w:numFmt w:val="bullet"/>
      <w:lvlText w:val=""/>
      <w:lvlJc w:val="left"/>
      <w:pPr>
        <w:ind w:left="7272" w:hanging="360"/>
      </w:pPr>
      <w:rPr>
        <w:rFonts w:hint="default" w:ascii="Wingdings" w:hAnsi="Wingdings"/>
      </w:rPr>
    </w:lvl>
  </w:abstractNum>
  <w:abstractNum w:abstractNumId="16" w15:restartNumberingAfterBreak="0">
    <w:nsid w:val="324E1FB5"/>
    <w:multiLevelType w:val="hybridMultilevel"/>
    <w:tmpl w:val="77382ADE"/>
    <w:lvl w:ilvl="0" w:tplc="08090001">
      <w:start w:val="1"/>
      <w:numFmt w:val="bullet"/>
      <w:lvlText w:val=""/>
      <w:lvlJc w:val="left"/>
      <w:pPr>
        <w:ind w:left="720" w:hanging="360"/>
      </w:pPr>
      <w:rPr>
        <w:rFonts w:hint="default" w:ascii="Symbol" w:hAnsi="Symbo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3B90479"/>
    <w:multiLevelType w:val="hybridMultilevel"/>
    <w:tmpl w:val="45EE519A"/>
    <w:lvl w:ilvl="0" w:tplc="F8C0623E">
      <w:numFmt w:val="bullet"/>
      <w:lvlText w:val="-"/>
      <w:lvlJc w:val="left"/>
      <w:pPr>
        <w:ind w:left="1440" w:hanging="360"/>
      </w:pPr>
      <w:rPr>
        <w:rFonts w:hint="default" w:ascii="Aptos" w:hAnsi="Aptos" w:eastAsiaTheme="minorHAnsi" w:cstheme="minorBidi"/>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8" w15:restartNumberingAfterBreak="0">
    <w:nsid w:val="35472FB6"/>
    <w:multiLevelType w:val="hybridMultilevel"/>
    <w:tmpl w:val="33E08D24"/>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9" w15:restartNumberingAfterBreak="0">
    <w:nsid w:val="3A9C27FD"/>
    <w:multiLevelType w:val="hybridMultilevel"/>
    <w:tmpl w:val="851AC662"/>
    <w:lvl w:ilvl="0" w:tplc="5F748060">
      <w:start w:val="4"/>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E247D7"/>
    <w:multiLevelType w:val="hybridMultilevel"/>
    <w:tmpl w:val="4E022872"/>
    <w:lvl w:ilvl="0" w:tplc="08090019">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 w15:restartNumberingAfterBreak="0">
    <w:nsid w:val="3EF0426F"/>
    <w:multiLevelType w:val="hybridMultilevel"/>
    <w:tmpl w:val="D6B21284"/>
    <w:lvl w:ilvl="0" w:tplc="FFFFFFFF">
      <w:start w:val="1"/>
      <w:numFmt w:val="decimal"/>
      <w:lvlText w:val="%1."/>
      <w:lvlJc w:val="left"/>
      <w:pPr>
        <w:ind w:left="1080" w:hanging="360"/>
      </w:pPr>
      <w:rPr>
        <w:rFonts w:ascii="Aptos" w:hAnsi="Aptos" w:eastAsiaTheme="minorHAnsi" w:cstheme="minorBidi"/>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2" w15:restartNumberingAfterBreak="0">
    <w:nsid w:val="4290520D"/>
    <w:multiLevelType w:val="hybridMultilevel"/>
    <w:tmpl w:val="9FE45BEA"/>
    <w:lvl w:ilvl="0" w:tplc="422C0AE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58A015D"/>
    <w:multiLevelType w:val="hybridMultilevel"/>
    <w:tmpl w:val="C47695A0"/>
    <w:lvl w:ilvl="0" w:tplc="EF96E75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5C1343F"/>
    <w:multiLevelType w:val="hybridMultilevel"/>
    <w:tmpl w:val="2A8249E8"/>
    <w:lvl w:ilvl="0" w:tplc="209C72EA">
      <w:numFmt w:val="bullet"/>
      <w:lvlText w:val="-"/>
      <w:lvlJc w:val="left"/>
      <w:pPr>
        <w:ind w:left="1080" w:hanging="360"/>
      </w:pPr>
      <w:rPr>
        <w:rFonts w:hint="default" w:ascii="Aptos" w:hAnsi="Aptos" w:eastAsiaTheme="minorHAnsi" w:cs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4F664313"/>
    <w:multiLevelType w:val="hybridMultilevel"/>
    <w:tmpl w:val="3D124408"/>
    <w:lvl w:ilvl="0" w:tplc="08090001">
      <w:start w:val="1"/>
      <w:numFmt w:val="bullet"/>
      <w:lvlText w:val=""/>
      <w:lvlJc w:val="left"/>
      <w:pPr>
        <w:ind w:left="720" w:hanging="360"/>
      </w:pPr>
      <w:rPr>
        <w:rFonts w:hint="default" w:ascii="Symbol" w:hAnsi="Symbo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2166B8B"/>
    <w:multiLevelType w:val="hybridMultilevel"/>
    <w:tmpl w:val="F17A54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52235500"/>
    <w:multiLevelType w:val="hybridMultilevel"/>
    <w:tmpl w:val="49F25B3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52287DB3"/>
    <w:multiLevelType w:val="hybridMultilevel"/>
    <w:tmpl w:val="DD42E846"/>
    <w:lvl w:ilvl="0" w:tplc="9D08D130">
      <w:start w:val="1"/>
      <w:numFmt w:val="bullet"/>
      <w:lvlText w:val="-"/>
      <w:lvlJc w:val="left"/>
      <w:pPr>
        <w:ind w:left="1080" w:hanging="360"/>
      </w:pPr>
      <w:rPr>
        <w:rFonts w:hint="default" w:ascii="Calibri" w:hAnsi="Calibri" w:cs="Calibri" w:eastAsiaTheme="minorHAns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9" w15:restartNumberingAfterBreak="0">
    <w:nsid w:val="52596EEA"/>
    <w:multiLevelType w:val="hybridMultilevel"/>
    <w:tmpl w:val="2AAC6F44"/>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30" w15:restartNumberingAfterBreak="0">
    <w:nsid w:val="5B4404F2"/>
    <w:multiLevelType w:val="hybridMultilevel"/>
    <w:tmpl w:val="D6B21284"/>
    <w:lvl w:ilvl="0" w:tplc="C1BAA1D8">
      <w:start w:val="1"/>
      <w:numFmt w:val="decimal"/>
      <w:lvlText w:val="%1."/>
      <w:lvlJc w:val="left"/>
      <w:pPr>
        <w:ind w:left="1080" w:hanging="360"/>
      </w:pPr>
      <w:rPr>
        <w:rFonts w:ascii="Aptos" w:hAnsi="Aptos" w:eastAsiaTheme="minorHAnsi" w:cstheme="minorBidi"/>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1" w15:restartNumberingAfterBreak="0">
    <w:nsid w:val="5B871B9A"/>
    <w:multiLevelType w:val="hybridMultilevel"/>
    <w:tmpl w:val="380ED7E4"/>
    <w:lvl w:ilvl="0" w:tplc="AFC0F5E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2" w15:restartNumberingAfterBreak="0">
    <w:nsid w:val="5BBA29E0"/>
    <w:multiLevelType w:val="hybridMultilevel"/>
    <w:tmpl w:val="5B22B7D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5DC2184A"/>
    <w:multiLevelType w:val="hybridMultilevel"/>
    <w:tmpl w:val="12164A4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5FAD311F"/>
    <w:multiLevelType w:val="hybridMultilevel"/>
    <w:tmpl w:val="4CE2F2C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65606DED"/>
    <w:multiLevelType w:val="hybridMultilevel"/>
    <w:tmpl w:val="3EC21CA0"/>
    <w:lvl w:ilvl="0" w:tplc="C8C23E80">
      <w:start w:val="1"/>
      <w:numFmt w:val="bullet"/>
      <w:lvlText w:val="-"/>
      <w:lvlJc w:val="left"/>
      <w:pPr>
        <w:ind w:left="720" w:hanging="360"/>
      </w:pPr>
      <w:rPr>
        <w:rFonts w:hint="default" w:ascii="Aptos" w:hAnsi="Aptos"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6A9F21F5"/>
    <w:multiLevelType w:val="hybridMultilevel"/>
    <w:tmpl w:val="BB10E812"/>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7" w15:restartNumberingAfterBreak="0">
    <w:nsid w:val="6D5D5F85"/>
    <w:multiLevelType w:val="hybridMultilevel"/>
    <w:tmpl w:val="9BF200A0"/>
    <w:lvl w:ilvl="0" w:tplc="08090017">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8" w15:restartNumberingAfterBreak="0">
    <w:nsid w:val="77747E58"/>
    <w:multiLevelType w:val="hybridMultilevel"/>
    <w:tmpl w:val="A73EA5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023483984">
    <w:abstractNumId w:val="27"/>
  </w:num>
  <w:num w:numId="2" w16cid:durableId="1092239244">
    <w:abstractNumId w:val="20"/>
  </w:num>
  <w:num w:numId="3" w16cid:durableId="1146699796">
    <w:abstractNumId w:val="8"/>
  </w:num>
  <w:num w:numId="4" w16cid:durableId="1251885397">
    <w:abstractNumId w:val="22"/>
  </w:num>
  <w:num w:numId="5" w16cid:durableId="1259486063">
    <w:abstractNumId w:val="33"/>
  </w:num>
  <w:num w:numId="6" w16cid:durableId="1263685845">
    <w:abstractNumId w:val="37"/>
  </w:num>
  <w:num w:numId="7" w16cid:durableId="127431511">
    <w:abstractNumId w:val="19"/>
  </w:num>
  <w:num w:numId="8" w16cid:durableId="1415974416">
    <w:abstractNumId w:val="18"/>
  </w:num>
  <w:num w:numId="9" w16cid:durableId="1416975497">
    <w:abstractNumId w:val="28"/>
  </w:num>
  <w:num w:numId="10" w16cid:durableId="14621575">
    <w:abstractNumId w:val="6"/>
  </w:num>
  <w:num w:numId="11" w16cid:durableId="1492137776">
    <w:abstractNumId w:val="34"/>
  </w:num>
  <w:num w:numId="12" w16cid:durableId="1509833419">
    <w:abstractNumId w:val="14"/>
  </w:num>
  <w:num w:numId="13" w16cid:durableId="1510759008">
    <w:abstractNumId w:val="30"/>
  </w:num>
  <w:num w:numId="14" w16cid:durableId="1557469404">
    <w:abstractNumId w:val="13"/>
  </w:num>
  <w:num w:numId="15" w16cid:durableId="1645313599">
    <w:abstractNumId w:val="9"/>
  </w:num>
  <w:num w:numId="16" w16cid:durableId="1671789234">
    <w:abstractNumId w:val="0"/>
  </w:num>
  <w:num w:numId="17" w16cid:durableId="1825272086">
    <w:abstractNumId w:val="25"/>
  </w:num>
  <w:num w:numId="18" w16cid:durableId="1827092535">
    <w:abstractNumId w:val="21"/>
  </w:num>
  <w:num w:numId="19" w16cid:durableId="1959294392">
    <w:abstractNumId w:val="31"/>
  </w:num>
  <w:num w:numId="20" w16cid:durableId="1965035927">
    <w:abstractNumId w:val="3"/>
  </w:num>
  <w:num w:numId="21" w16cid:durableId="1989743200">
    <w:abstractNumId w:val="15"/>
  </w:num>
  <w:num w:numId="22" w16cid:durableId="2055348381">
    <w:abstractNumId w:val="35"/>
  </w:num>
  <w:num w:numId="23" w16cid:durableId="2068526291">
    <w:abstractNumId w:val="10"/>
  </w:num>
  <w:num w:numId="24" w16cid:durableId="2082873422">
    <w:abstractNumId w:val="12"/>
  </w:num>
  <w:num w:numId="25" w16cid:durableId="2141725857">
    <w:abstractNumId w:val="38"/>
  </w:num>
  <w:num w:numId="26" w16cid:durableId="304236433">
    <w:abstractNumId w:val="16"/>
  </w:num>
  <w:num w:numId="27" w16cid:durableId="386955546">
    <w:abstractNumId w:val="4"/>
  </w:num>
  <w:num w:numId="28" w16cid:durableId="388574362">
    <w:abstractNumId w:val="29"/>
  </w:num>
  <w:num w:numId="29" w16cid:durableId="493423360">
    <w:abstractNumId w:val="7"/>
  </w:num>
  <w:num w:numId="30" w16cid:durableId="495999690">
    <w:abstractNumId w:val="24"/>
  </w:num>
  <w:num w:numId="31" w16cid:durableId="608660873">
    <w:abstractNumId w:val="36"/>
  </w:num>
  <w:num w:numId="32" w16cid:durableId="672688528">
    <w:abstractNumId w:val="23"/>
  </w:num>
  <w:num w:numId="33" w16cid:durableId="684138659">
    <w:abstractNumId w:val="26"/>
  </w:num>
  <w:num w:numId="34" w16cid:durableId="69229740">
    <w:abstractNumId w:val="17"/>
  </w:num>
  <w:num w:numId="35" w16cid:durableId="717977578">
    <w:abstractNumId w:val="1"/>
  </w:num>
  <w:num w:numId="36" w16cid:durableId="752316483">
    <w:abstractNumId w:val="11"/>
  </w:num>
  <w:num w:numId="37" w16cid:durableId="903181685">
    <w:abstractNumId w:val="5"/>
  </w:num>
  <w:num w:numId="38" w16cid:durableId="942036679">
    <w:abstractNumId w:val="32"/>
  </w:num>
  <w:num w:numId="39" w16cid:durableId="984890122">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removeDateAndTime/>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trackRevisions w:val="false"/>
  <w:defaultTabStop w:val="720"/>
  <w:drawingGridHorizontalSpacing w:val="110"/>
  <w:displayHorizontalDrawingGridEvery w:val="2"/>
  <w:doNotShadeFormData/>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40DC"/>
    <w:rsid w:val="00014A16"/>
    <w:rsid w:val="00017A1C"/>
    <w:rsid w:val="00020213"/>
    <w:rsid w:val="000303D1"/>
    <w:rsid w:val="000349B5"/>
    <w:rsid w:val="00040475"/>
    <w:rsid w:val="00041317"/>
    <w:rsid w:val="000721EA"/>
    <w:rsid w:val="0008659E"/>
    <w:rsid w:val="000A6D18"/>
    <w:rsid w:val="000B32E6"/>
    <w:rsid w:val="000B6487"/>
    <w:rsid w:val="000C60E8"/>
    <w:rsid w:val="000E170B"/>
    <w:rsid w:val="000E3DDB"/>
    <w:rsid w:val="000F2C62"/>
    <w:rsid w:val="000F312A"/>
    <w:rsid w:val="000F443B"/>
    <w:rsid w:val="001246A9"/>
    <w:rsid w:val="00127246"/>
    <w:rsid w:val="00127EDB"/>
    <w:rsid w:val="001646A3"/>
    <w:rsid w:val="00172A85"/>
    <w:rsid w:val="001A6F1B"/>
    <w:rsid w:val="002314BA"/>
    <w:rsid w:val="00236942"/>
    <w:rsid w:val="00244C8C"/>
    <w:rsid w:val="00250E02"/>
    <w:rsid w:val="002771EC"/>
    <w:rsid w:val="00292ABA"/>
    <w:rsid w:val="002B5231"/>
    <w:rsid w:val="002E76F2"/>
    <w:rsid w:val="002F5CEE"/>
    <w:rsid w:val="00307F9D"/>
    <w:rsid w:val="0034654E"/>
    <w:rsid w:val="00351DD5"/>
    <w:rsid w:val="00366AF8"/>
    <w:rsid w:val="003879BD"/>
    <w:rsid w:val="003A39AB"/>
    <w:rsid w:val="003B7B04"/>
    <w:rsid w:val="003D3FD5"/>
    <w:rsid w:val="00406882"/>
    <w:rsid w:val="0041147C"/>
    <w:rsid w:val="00423CC6"/>
    <w:rsid w:val="004417CF"/>
    <w:rsid w:val="00453305"/>
    <w:rsid w:val="004558B0"/>
    <w:rsid w:val="004934AC"/>
    <w:rsid w:val="004C5143"/>
    <w:rsid w:val="004E26BF"/>
    <w:rsid w:val="004E7760"/>
    <w:rsid w:val="00506643"/>
    <w:rsid w:val="00510D8A"/>
    <w:rsid w:val="00526629"/>
    <w:rsid w:val="00537FA7"/>
    <w:rsid w:val="005531C4"/>
    <w:rsid w:val="00566065"/>
    <w:rsid w:val="00581A0A"/>
    <w:rsid w:val="005E32C6"/>
    <w:rsid w:val="005E5C2C"/>
    <w:rsid w:val="005F11B1"/>
    <w:rsid w:val="00600D26"/>
    <w:rsid w:val="00613954"/>
    <w:rsid w:val="006440DC"/>
    <w:rsid w:val="006456FC"/>
    <w:rsid w:val="006657A8"/>
    <w:rsid w:val="0067749C"/>
    <w:rsid w:val="00686ABB"/>
    <w:rsid w:val="00696ED7"/>
    <w:rsid w:val="006B36BD"/>
    <w:rsid w:val="006D5EC7"/>
    <w:rsid w:val="006E2822"/>
    <w:rsid w:val="006F5350"/>
    <w:rsid w:val="0071776A"/>
    <w:rsid w:val="00717F19"/>
    <w:rsid w:val="007265AF"/>
    <w:rsid w:val="00751FFA"/>
    <w:rsid w:val="00774D4B"/>
    <w:rsid w:val="00783EB0"/>
    <w:rsid w:val="00785F70"/>
    <w:rsid w:val="007A3371"/>
    <w:rsid w:val="007C7342"/>
    <w:rsid w:val="007F0962"/>
    <w:rsid w:val="007F6423"/>
    <w:rsid w:val="007F6B6A"/>
    <w:rsid w:val="008012E6"/>
    <w:rsid w:val="008041A1"/>
    <w:rsid w:val="00812707"/>
    <w:rsid w:val="00817A08"/>
    <w:rsid w:val="00821097"/>
    <w:rsid w:val="00834C0E"/>
    <w:rsid w:val="00842113"/>
    <w:rsid w:val="00867486"/>
    <w:rsid w:val="00882D40"/>
    <w:rsid w:val="008878B2"/>
    <w:rsid w:val="008A3E01"/>
    <w:rsid w:val="008D3B9C"/>
    <w:rsid w:val="00901A40"/>
    <w:rsid w:val="00913CF3"/>
    <w:rsid w:val="0092415D"/>
    <w:rsid w:val="00924318"/>
    <w:rsid w:val="009531D0"/>
    <w:rsid w:val="00965FBA"/>
    <w:rsid w:val="00995FEA"/>
    <w:rsid w:val="009A724D"/>
    <w:rsid w:val="009E2BE8"/>
    <w:rsid w:val="00A23B6A"/>
    <w:rsid w:val="00A26D1A"/>
    <w:rsid w:val="00A3595D"/>
    <w:rsid w:val="00A528F0"/>
    <w:rsid w:val="00A542CB"/>
    <w:rsid w:val="00A553D4"/>
    <w:rsid w:val="00AD67F4"/>
    <w:rsid w:val="00B00DFA"/>
    <w:rsid w:val="00B02B09"/>
    <w:rsid w:val="00B648F2"/>
    <w:rsid w:val="00B70C28"/>
    <w:rsid w:val="00B76473"/>
    <w:rsid w:val="00B85E64"/>
    <w:rsid w:val="00B87694"/>
    <w:rsid w:val="00B93B6B"/>
    <w:rsid w:val="00B9729A"/>
    <w:rsid w:val="00BA074D"/>
    <w:rsid w:val="00BB3EDF"/>
    <w:rsid w:val="00BE0F94"/>
    <w:rsid w:val="00BE4666"/>
    <w:rsid w:val="00BE5EC2"/>
    <w:rsid w:val="00C12E39"/>
    <w:rsid w:val="00C43329"/>
    <w:rsid w:val="00C51BBB"/>
    <w:rsid w:val="00C61AE3"/>
    <w:rsid w:val="00C63D95"/>
    <w:rsid w:val="00C83D6A"/>
    <w:rsid w:val="00C8668D"/>
    <w:rsid w:val="00CA35FD"/>
    <w:rsid w:val="00CB5AC7"/>
    <w:rsid w:val="00D5408F"/>
    <w:rsid w:val="00D74393"/>
    <w:rsid w:val="00D81F4E"/>
    <w:rsid w:val="00DA631A"/>
    <w:rsid w:val="00DA6375"/>
    <w:rsid w:val="00DC7921"/>
    <w:rsid w:val="00E11255"/>
    <w:rsid w:val="00E3573A"/>
    <w:rsid w:val="00E453F0"/>
    <w:rsid w:val="00E65C41"/>
    <w:rsid w:val="00E90FA1"/>
    <w:rsid w:val="00EB204B"/>
    <w:rsid w:val="00ED6DD4"/>
    <w:rsid w:val="00EE0B98"/>
    <w:rsid w:val="00EF4189"/>
    <w:rsid w:val="00EF68AB"/>
    <w:rsid w:val="00F025A6"/>
    <w:rsid w:val="00F1486A"/>
    <w:rsid w:val="00F16329"/>
    <w:rsid w:val="00F4398E"/>
    <w:rsid w:val="00F479EB"/>
    <w:rsid w:val="00F50C57"/>
    <w:rsid w:val="00F80141"/>
    <w:rsid w:val="00FC54A6"/>
    <w:rsid w:val="00FD3D57"/>
    <w:rsid w:val="00FF1669"/>
    <w:rsid w:val="01EDFEE7"/>
    <w:rsid w:val="0E2961E8"/>
    <w:rsid w:val="0E961C50"/>
    <w:rsid w:val="0F5FE3FD"/>
    <w:rsid w:val="10711268"/>
    <w:rsid w:val="11AFB622"/>
    <w:rsid w:val="146E2EAF"/>
    <w:rsid w:val="18451F68"/>
    <w:rsid w:val="1CC84A17"/>
    <w:rsid w:val="1F6752F7"/>
    <w:rsid w:val="211D84C7"/>
    <w:rsid w:val="229DAB32"/>
    <w:rsid w:val="24CCDB5A"/>
    <w:rsid w:val="2A099908"/>
    <w:rsid w:val="3516B53B"/>
    <w:rsid w:val="3817054C"/>
    <w:rsid w:val="396B8424"/>
    <w:rsid w:val="3BB428A7"/>
    <w:rsid w:val="3D4F49FB"/>
    <w:rsid w:val="4195587C"/>
    <w:rsid w:val="41C592BB"/>
    <w:rsid w:val="44F6F1BA"/>
    <w:rsid w:val="51F6D91E"/>
    <w:rsid w:val="545FE7FD"/>
    <w:rsid w:val="551D5174"/>
    <w:rsid w:val="5BAE5488"/>
    <w:rsid w:val="5F0EE4DD"/>
    <w:rsid w:val="5F7A11BA"/>
    <w:rsid w:val="65CF7E94"/>
    <w:rsid w:val="6CFBF760"/>
    <w:rsid w:val="6E17D4B8"/>
    <w:rsid w:val="6E58B2F4"/>
    <w:rsid w:val="76CBDDCE"/>
    <w:rsid w:val="7A2A4C9F"/>
    <w:rsid w:val="7C2334C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DB4B5C"/>
  <w15:docId w15:val="{47C9E82F-657C-42FF-B4CA-92D086A6AC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EastAsia"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36"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uiPriority="36" w:semiHidden="1" w:unhideWhenUsed="1"/>
    <w:lsdException w:name="List Bullet 3" w:uiPriority="36" w:semiHidden="1" w:unhideWhenUsed="1"/>
    <w:lsdException w:name="List Bullet 4" w:uiPriority="36" w:semiHidden="1" w:unhideWhenUsed="1"/>
    <w:lsdException w:name="List Bullet 5" w:uiPriority="36"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uiPriority="5"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uiPriority="40"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uiPriority="1" w:semiHidden="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hAnsiTheme="majorHAnsi" w:eastAsiaTheme="majorEastAsia" w:cstheme="majorBidi"/>
      <w:bCs/>
      <w:i/>
      <w:color w:val="7ECBB6"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hAnsiTheme="majorHAnsi" w:eastAsiaTheme="majorEastAsia"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hAnsiTheme="majorHAnsi" w:eastAsiaTheme="majorEastAsia" w:cstheme="majorBidi"/>
      <w:bCs/>
      <w:i/>
      <w:color w:val="501C6C"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hAnsiTheme="majorHAnsi" w:eastAsiaTheme="majorEastAsia" w:cstheme="majorBidi"/>
      <w:bCs/>
      <w:i/>
      <w:iCs/>
      <w:color w:val="501C6C"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hAnsiTheme="majorHAnsi" w:eastAsiaTheme="majorEastAsia"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hAnsiTheme="majorHAnsi" w:eastAsiaTheme="majorEastAsia"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hAnsiTheme="majorHAnsi" w:eastAsiaTheme="majorEastAsia"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hAnsiTheme="majorHAnsi" w:eastAsiaTheme="majorEastAsia"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hAnsiTheme="majorHAnsi" w:eastAsiaTheme="majorEastAsia" w:cstheme="majorBidi"/>
      <w:i/>
      <w:iCs/>
      <w:color w:val="000000"/>
      <w:sz w:val="20"/>
      <w:szCs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bCs/>
      <w:i/>
      <w:color w:val="auto"/>
      <w:sz w:val="32"/>
      <w:szCs w:val="32"/>
    </w:rPr>
  </w:style>
  <w:style w:type="character" w:styleId="Heading2Char" w:customStyle="1">
    <w:name w:val="Heading 2 Char"/>
    <w:basedOn w:val="DefaultParagraphFont"/>
    <w:link w:val="Heading2"/>
    <w:uiPriority w:val="9"/>
    <w:semiHidden/>
    <w:rPr>
      <w:rFonts w:asciiTheme="majorHAnsi" w:hAnsiTheme="majorHAnsi" w:eastAsiaTheme="majorEastAsia" w:cstheme="majorBidi"/>
      <w:bCs/>
      <w:color w:val="auto"/>
      <w:sz w:val="28"/>
      <w:szCs w:val="26"/>
    </w:rPr>
  </w:style>
  <w:style w:type="character" w:styleId="Heading3Char" w:customStyle="1">
    <w:name w:val="Heading 3 Char"/>
    <w:basedOn w:val="DefaultParagraphFont"/>
    <w:link w:val="Heading3"/>
    <w:uiPriority w:val="9"/>
    <w:semiHidden/>
    <w:rPr>
      <w:rFonts w:asciiTheme="majorHAnsi" w:hAnsiTheme="majorHAnsi" w:eastAsiaTheme="majorEastAsia" w:cstheme="majorBidi"/>
      <w:bCs/>
      <w:i/>
      <w:color w:val="auto"/>
      <w:sz w:val="24"/>
    </w:rPr>
  </w:style>
  <w:style w:type="character" w:styleId="Heading4Char" w:customStyle="1">
    <w:name w:val="Heading 4 Char"/>
    <w:basedOn w:val="DefaultParagraphFont"/>
    <w:link w:val="Heading4"/>
    <w:uiPriority w:val="9"/>
    <w:semiHidden/>
    <w:rPr>
      <w:rFonts w:asciiTheme="majorHAnsi" w:hAnsiTheme="majorHAnsi" w:eastAsiaTheme="majorEastAsia" w:cstheme="majorBidi"/>
      <w:bCs/>
      <w:i/>
      <w:iCs/>
      <w:color w:val="auto"/>
      <w:sz w:val="24"/>
    </w:rPr>
  </w:style>
  <w:style w:type="character" w:styleId="Heading5Char" w:customStyle="1">
    <w:name w:val="Heading 5 Char"/>
    <w:basedOn w:val="DefaultParagraphFont"/>
    <w:link w:val="Heading5"/>
    <w:uiPriority w:val="9"/>
    <w:semiHidden/>
    <w:rPr>
      <w:rFonts w:asciiTheme="majorHAnsi" w:hAnsiTheme="majorHAnsi" w:eastAsiaTheme="majorEastAsia" w:cstheme="majorBidi"/>
      <w:color w:val="000000"/>
    </w:rPr>
  </w:style>
  <w:style w:type="character" w:styleId="Heading6Char" w:customStyle="1">
    <w:name w:val="Heading 6 Char"/>
    <w:basedOn w:val="DefaultParagraphFont"/>
    <w:link w:val="Heading6"/>
    <w:uiPriority w:val="9"/>
    <w:semiHidden/>
    <w:rPr>
      <w:rFonts w:asciiTheme="majorHAnsi" w:hAnsiTheme="majorHAnsi" w:eastAsiaTheme="majorEastAsia" w:cstheme="majorBidi"/>
      <w:i/>
      <w:iCs/>
      <w:color w:val="000000"/>
      <w:sz w:val="21"/>
    </w:rPr>
  </w:style>
  <w:style w:type="character" w:styleId="Heading7Char" w:customStyle="1">
    <w:name w:val="Heading 7 Char"/>
    <w:basedOn w:val="DefaultParagraphFont"/>
    <w:link w:val="Heading7"/>
    <w:uiPriority w:val="9"/>
    <w:semiHidden/>
    <w:rPr>
      <w:rFonts w:asciiTheme="majorHAnsi" w:hAnsiTheme="majorHAnsi" w:eastAsiaTheme="majorEastAsia" w:cstheme="majorBidi"/>
      <w:i/>
      <w:iCs/>
      <w:color w:val="000000"/>
      <w:sz w:val="21"/>
    </w:rPr>
  </w:style>
  <w:style w:type="character" w:styleId="Heading8Char" w:customStyle="1">
    <w:name w:val="Heading 8 Char"/>
    <w:basedOn w:val="DefaultParagraphFont"/>
    <w:link w:val="Heading8"/>
    <w:uiPriority w:val="9"/>
    <w:semiHidden/>
    <w:rPr>
      <w:rFonts w:asciiTheme="majorHAnsi" w:hAnsiTheme="majorHAnsi" w:eastAsiaTheme="majorEastAsia" w:cstheme="majorBidi"/>
      <w:color w:val="000000"/>
      <w:sz w:val="20"/>
      <w:szCs w:val="20"/>
    </w:rPr>
  </w:style>
  <w:style w:type="character" w:styleId="Heading9Char" w:customStyle="1">
    <w:name w:val="Heading 9 Char"/>
    <w:basedOn w:val="DefaultParagraphFont"/>
    <w:link w:val="Heading9"/>
    <w:uiPriority w:val="9"/>
    <w:semiHidden/>
    <w:rPr>
      <w:rFonts w:asciiTheme="majorHAnsi" w:hAnsiTheme="majorHAnsi" w:eastAsiaTheme="majorEastAsia"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styleId="IntenseReferenceChar" w:customStyle="1">
    <w:name w:val="Intense Reference Char"/>
    <w:basedOn w:val="DefaultParagraphFont"/>
    <w:uiPriority w:val="32"/>
    <w:rPr>
      <w:rFonts w:cs="Times New Roman"/>
      <w:b/>
      <w:color w:val="auto"/>
      <w:szCs w:val="20"/>
      <w:u w:val="single"/>
    </w:rPr>
  </w:style>
  <w:style w:type="character" w:styleId="SubtleReferenceChar" w:customStyle="1">
    <w:name w:val="Subtle Reference Char"/>
    <w:basedOn w:val="DefaultParagraphFont"/>
    <w:uiPriority w:val="31"/>
    <w:rPr>
      <w:rFonts w:cs="Times New Roman"/>
      <w:color w:val="auto"/>
      <w:szCs w:val="20"/>
      <w:u w:val="single"/>
    </w:rPr>
  </w:style>
  <w:style w:type="character" w:styleId="BookTitleChar" w:customStyle="1">
    <w:name w:val="Book Title Char"/>
    <w:basedOn w:val="DefaultParagraphFont"/>
    <w:uiPriority w:val="33"/>
    <w:rPr>
      <w:rFonts w:cs="Times New Roman" w:asciiTheme="majorHAnsi" w:hAnsiTheme="majorHAnsi"/>
      <w:b/>
      <w:i/>
      <w:color w:val="auto"/>
      <w:szCs w:val="20"/>
    </w:rPr>
  </w:style>
  <w:style w:type="character" w:styleId="IntenseEmphasisChar" w:customStyle="1">
    <w:name w:val="Intense Emphasis Char"/>
    <w:basedOn w:val="DefaultParagraphFont"/>
    <w:uiPriority w:val="21"/>
    <w:rPr>
      <w:rFonts w:cs="Times New Roman"/>
      <w:b/>
      <w:i/>
      <w:color w:val="auto"/>
      <w:szCs w:val="20"/>
    </w:rPr>
  </w:style>
  <w:style w:type="character" w:styleId="SubtleEmphasisChar" w:customStyle="1">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sz w:val="24"/>
      <w:lang w:bidi="hi-IN"/>
    </w:rPr>
  </w:style>
  <w:style w:type="character" w:styleId="QuoteChar" w:customStyle="1">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color="7ECBB6" w:themeColor="accent1" w:sz="36" w:space="8"/>
        <w:left w:val="single" w:color="7ECBB6" w:themeColor="accent1" w:sz="36" w:space="8"/>
        <w:bottom w:val="single" w:color="7ECBB6" w:themeColor="accent1" w:sz="36" w:space="8"/>
        <w:right w:val="single" w:color="7ECBB6" w:themeColor="accent1" w:sz="36" w:space="8"/>
      </w:pBdr>
      <w:shd w:val="clear" w:color="auto" w:fill="7ECBB6" w:themeFill="accent1"/>
      <w:spacing w:before="200" w:after="280" w:line="300" w:lineRule="auto"/>
      <w:ind w:left="936" w:right="936"/>
      <w:jc w:val="center"/>
    </w:pPr>
    <w:rPr>
      <w:rFonts w:asciiTheme="majorHAnsi" w:hAnsiTheme="majorHAnsi" w:eastAsiaTheme="majorEastAsia"/>
      <w:bCs/>
      <w:i/>
      <w:iCs/>
      <w:color w:val="FFFFFF" w:themeColor="background1"/>
      <w:sz w:val="24"/>
      <w:lang w:bidi="hi-IN"/>
      <w14:ligatures w14:val="standardContextual"/>
      <w14:cntxtAlts/>
    </w:rPr>
  </w:style>
  <w:style w:type="table" w:styleId="TableGrid">
    <w:name w:val="Table Grid"/>
    <w:basedOn w:val="TableNormal"/>
    <w:uiPriority w:val="1"/>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styleId="Header">
    <w:name w:val="header"/>
    <w:basedOn w:val="Normal"/>
    <w:link w:val="HeaderChar"/>
    <w:uiPriority w:val="99"/>
    <w:unhideWhenUsed/>
    <w:pPr>
      <w:tabs>
        <w:tab w:val="center" w:pos="4320"/>
        <w:tab w:val="right" w:pos="8640"/>
      </w:tabs>
    </w:pPr>
  </w:style>
  <w:style w:type="character" w:styleId="HeaderChar" w:customStyle="1">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styleId="FooterChar" w:customStyle="1">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styleId="BalloonTextChar" w:customStyle="1">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color="B1DFD3" w:themeColor="accent1" w:themeTint="99" w:sz="2" w:space="10"/>
        <w:bottom w:val="single" w:color="B1DFD3" w:themeColor="accent1" w:themeTint="99" w:sz="24" w:space="10"/>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27"/>
      </w:numPr>
      <w:spacing w:after="0"/>
      <w:contextualSpacing/>
    </w:pPr>
  </w:style>
  <w:style w:type="paragraph" w:styleId="ListBullet2">
    <w:name w:val="List Bullet 2"/>
    <w:basedOn w:val="Normal"/>
    <w:uiPriority w:val="6"/>
    <w:unhideWhenUsed/>
    <w:pPr>
      <w:numPr>
        <w:numId w:val="20"/>
      </w:numPr>
      <w:spacing w:after="0"/>
    </w:pPr>
  </w:style>
  <w:style w:type="paragraph" w:styleId="ListBullet3">
    <w:name w:val="List Bullet 3"/>
    <w:basedOn w:val="Normal"/>
    <w:uiPriority w:val="6"/>
    <w:unhideWhenUsed/>
    <w:pPr>
      <w:numPr>
        <w:numId w:val="39"/>
      </w:numPr>
      <w:spacing w:after="0"/>
    </w:pPr>
  </w:style>
  <w:style w:type="paragraph" w:styleId="ListBullet4">
    <w:name w:val="List Bullet 4"/>
    <w:basedOn w:val="Normal"/>
    <w:uiPriority w:val="6"/>
    <w:unhideWhenUsed/>
    <w:pPr>
      <w:numPr>
        <w:numId w:val="35"/>
      </w:numPr>
      <w:spacing w:after="0"/>
    </w:pPr>
  </w:style>
  <w:style w:type="paragraph" w:styleId="ListBullet5">
    <w:name w:val="List Bullet 5"/>
    <w:basedOn w:val="Normal"/>
    <w:uiPriority w:val="6"/>
    <w:unhideWhenUsed/>
    <w:pPr>
      <w:numPr>
        <w:numId w:val="16"/>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00B2DD"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styleId="ClosingChar" w:customStyle="1">
    <w:name w:val="Closing Char"/>
    <w:basedOn w:val="DefaultParagraphFont"/>
    <w:link w:val="Closing"/>
    <w:uiPriority w:val="5"/>
    <w:rPr>
      <w:rFonts w:cs="Times New Roman"/>
      <w:color w:val="auto"/>
      <w:szCs w:val="20"/>
      <w:lang w:eastAsia="ja-JP" w:bidi="he-IL"/>
    </w:rPr>
  </w:style>
  <w:style w:type="paragraph" w:styleId="RecipientAddress" w:customStyle="1">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styleId="SalutationChar" w:customStyle="1">
    <w:name w:val="Salutation Char"/>
    <w:basedOn w:val="DefaultParagraphFont"/>
    <w:link w:val="Salutation"/>
    <w:uiPriority w:val="4"/>
    <w:rPr>
      <w:rFonts w:cs="Times New Roman"/>
      <w:b/>
      <w:color w:val="auto"/>
      <w:szCs w:val="20"/>
      <w:lang w:eastAsia="ja-JP" w:bidi="he-IL"/>
    </w:rPr>
  </w:style>
  <w:style w:type="paragraph" w:styleId="SenderAddress" w:customStyle="1">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styleId="SubtitleChar" w:customStyle="1">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hAnsiTheme="majorHAnsi" w:eastAsiaTheme="majorEastAsia" w:cstheme="majorBidi"/>
      <w:color w:val="000000"/>
      <w:spacing w:val="5"/>
      <w:kern w:val="28"/>
      <w:sz w:val="56"/>
      <w:szCs w:val="56"/>
      <w14:ligatures w14:val="standardContextual"/>
      <w14:cntxtAlts/>
    </w:rPr>
  </w:style>
  <w:style w:type="character" w:styleId="TitleChar" w:customStyle="1">
    <w:name w:val="Title Char"/>
    <w:basedOn w:val="DefaultParagraphFont"/>
    <w:link w:val="Title"/>
    <w:uiPriority w:val="10"/>
    <w:rPr>
      <w:rFonts w:asciiTheme="majorHAnsi" w:hAnsiTheme="majorHAnsi" w:eastAsiaTheme="majorEastAsia"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styleId="DateChar" w:customStyle="1">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styleId="SignatureChar" w:customStyle="1">
    <w:name w:val="Signature Char"/>
    <w:basedOn w:val="DefaultParagraphFont"/>
    <w:link w:val="Signature"/>
    <w:uiPriority w:val="99"/>
    <w:rPr>
      <w:rFonts w:cs="Times New Roman"/>
      <w:color w:val="auto"/>
      <w:szCs w:val="20"/>
      <w:lang w:eastAsia="ja-JP" w:bidi="he-IL"/>
    </w:rPr>
  </w:style>
  <w:style w:type="table" w:styleId="Style6" w:customStyle="1">
    <w:name w:val="Style 6"/>
    <w:basedOn w:val="TableNormal"/>
    <w:uiPriority w:val="26"/>
    <w:pPr>
      <w:spacing w:after="0" w:line="240" w:lineRule="auto"/>
    </w:pPr>
    <w:rPr>
      <w:rFonts w:eastAsia="Times New Roman" w:cs="Times New Roman"/>
      <w:color w:val="000000" w:themeColor="text1"/>
    </w:rPr>
    <w:tblPr>
      <w:tblBorders>
        <w:top w:val="single" w:color="7ECBB6" w:themeColor="accent1" w:sz="4" w:space="0"/>
        <w:left w:val="single" w:color="7ECBB6" w:themeColor="accent1" w:sz="4" w:space="0"/>
        <w:bottom w:val="single" w:color="7ECBB6" w:themeColor="accent1" w:sz="4" w:space="0"/>
        <w:right w:val="single" w:color="7ECBB6" w:themeColor="accent1" w:sz="4" w:space="0"/>
        <w:insideH w:val="single" w:color="FFFFFF" w:themeColor="background1" w:sz="4" w:space="0"/>
        <w:insideV w:val="single" w:color="FFFFFF" w:themeColor="background1" w:sz="4" w:space="0"/>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styleId="DateText" w:customStyle="1">
    <w:name w:val="Date Text"/>
    <w:basedOn w:val="Normal"/>
    <w:uiPriority w:val="35"/>
    <w:pPr>
      <w:spacing w:before="720"/>
      <w:contextualSpacing/>
    </w:pPr>
  </w:style>
  <w:style w:type="character" w:styleId="NoSpacingChar" w:customStyle="1">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styleId="IntenseQuoteChar" w:customStyle="1">
    <w:name w:val="Intense Quote Char"/>
    <w:basedOn w:val="DefaultParagraphFont"/>
    <w:link w:val="IntenseQuote"/>
    <w:uiPriority w:val="30"/>
    <w:rPr>
      <w:rFonts w:asciiTheme="majorHAnsi" w:hAnsiTheme="majorHAnsi" w:eastAsiaTheme="majorEastAsia"/>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styleId="BodyCopy" w:customStyle="1">
    <w:name w:val="Body Copy"/>
    <w:basedOn w:val="Footer"/>
    <w:qFormat/>
    <w:rsid w:val="007265AF"/>
    <w:pPr>
      <w:spacing w:after="0"/>
    </w:pPr>
    <w:rPr>
      <w:rFonts w:ascii="Calibri" w:hAnsi="Calibri"/>
      <w:color w:val="000000" w:themeColor="text1"/>
      <w:sz w:val="24"/>
      <w:szCs w:val="24"/>
    </w:rPr>
  </w:style>
  <w:style w:type="paragraph" w:styleId="Sender" w:customStyle="1">
    <w:name w:val="Sender"/>
    <w:basedOn w:val="Signature"/>
    <w:qFormat/>
    <w:rsid w:val="007265AF"/>
    <w:pPr>
      <w:spacing w:after="0"/>
    </w:pPr>
    <w:rPr>
      <w:b/>
      <w:color w:val="000000" w:themeColor="text1"/>
      <w:sz w:val="24"/>
      <w:szCs w:val="24"/>
    </w:rPr>
  </w:style>
  <w:style w:type="paragraph" w:styleId="DepartmentTitleFooter" w:customStyle="1">
    <w:name w:val="Department Title Footer"/>
    <w:basedOn w:val="Normal"/>
    <w:qFormat/>
    <w:rsid w:val="007265AF"/>
    <w:pPr>
      <w:spacing w:after="0" w:line="240" w:lineRule="auto"/>
    </w:pPr>
    <w:rPr>
      <w:rFonts w:ascii="Calibri" w:hAnsi="Calibri" w:cs="Calibri"/>
      <w:b/>
      <w:bCs/>
      <w:color w:val="000000" w:themeColor="text1"/>
      <w:sz w:val="19"/>
      <w:szCs w:val="19"/>
    </w:rPr>
  </w:style>
  <w:style w:type="paragraph" w:styleId="BodyFormattingFooter" w:customStyle="1">
    <w:name w:val="Body Formatting Footer"/>
    <w:basedOn w:val="Normal"/>
    <w:qFormat/>
    <w:rsid w:val="007265AF"/>
    <w:pPr>
      <w:spacing w:after="0" w:line="240" w:lineRule="auto"/>
    </w:pPr>
    <w:rPr>
      <w:color w:val="000000" w:themeColor="text1"/>
      <w:sz w:val="19"/>
      <w:szCs w:val="19"/>
    </w:rPr>
  </w:style>
  <w:style w:type="paragraph" w:styleId="WebsiteFooter" w:customStyle="1">
    <w:name w:val="Website Footer"/>
    <w:basedOn w:val="Normal"/>
    <w:qFormat/>
    <w:rsid w:val="00250E02"/>
    <w:pPr>
      <w:spacing w:after="0" w:line="240" w:lineRule="auto"/>
    </w:pPr>
    <w:rPr>
      <w:rFonts w:ascii="Calibri" w:hAnsi="Calibri" w:cs="Calibri"/>
      <w:b/>
      <w:bCs/>
      <w:color w:val="3C1053"/>
      <w:sz w:val="21"/>
      <w:szCs w:val="21"/>
    </w:rPr>
  </w:style>
  <w:style w:type="paragraph" w:styleId="BasicParagraph" w:customStyle="1">
    <w:name w:val="[Basic Paragraph]"/>
    <w:basedOn w:val="Normal"/>
    <w:uiPriority w:val="99"/>
    <w:rsid w:val="003B7B04"/>
    <w:pPr>
      <w:autoSpaceDE w:val="0"/>
      <w:autoSpaceDN w:val="0"/>
      <w:adjustRightInd w:val="0"/>
      <w:spacing w:after="0" w:line="288" w:lineRule="auto"/>
      <w:textAlignment w:val="center"/>
    </w:pPr>
    <w:rPr>
      <w:rFonts w:ascii="MinionPro-Regular" w:hAnsi="MinionPro-Regular" w:cs="MinionPro-Regular"/>
      <w:color w:val="000000"/>
      <w:sz w:val="24"/>
      <w:szCs w:val="24"/>
      <w:lang w:val="en-GB"/>
    </w:rPr>
  </w:style>
  <w:style w:type="paragraph" w:styleId="BodyHeaderGooglePixelPixel2H" w:customStyle="1">
    <w:name w:val="Body Header (Google Pixel/Pixel 2 H)"/>
    <w:basedOn w:val="Normal"/>
    <w:uiPriority w:val="99"/>
    <w:rsid w:val="003B7B04"/>
    <w:pPr>
      <w:autoSpaceDE w:val="0"/>
      <w:autoSpaceDN w:val="0"/>
      <w:adjustRightInd w:val="0"/>
      <w:spacing w:after="0" w:line="288" w:lineRule="auto"/>
      <w:textAlignment w:val="center"/>
    </w:pPr>
    <w:rPr>
      <w:rFonts w:ascii="Inter-Medium" w:hAnsi="Inter-Medium" w:cs="Inter-Medium"/>
      <w:color w:val="A80050"/>
      <w:sz w:val="26"/>
      <w:szCs w:val="26"/>
      <w:lang w:val="en-GB"/>
    </w:rPr>
  </w:style>
  <w:style w:type="table" w:styleId="TableGridLight">
    <w:name w:val="Grid Table Light"/>
    <w:basedOn w:val="TableNormal"/>
    <w:uiPriority w:val="40"/>
    <w:rsid w:val="00C8668D"/>
    <w:pPr>
      <w:spacing w:after="0" w:line="240" w:lineRule="auto"/>
    </w:pPr>
    <w:rPr>
      <w:rFonts w:eastAsiaTheme="minorHAnsi"/>
      <w:lang w:val="en-GB"/>
    </w:rPr>
    <w:tblPr>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style>
  <w:style w:type="character" w:styleId="cf01" w:customStyle="1">
    <w:name w:val="cf01"/>
    <w:basedOn w:val="DefaultParagraphFont"/>
    <w:rsid w:val="00C8668D"/>
    <w:rPr>
      <w:rFonts w:hint="default" w:ascii="Segoe UI" w:hAnsi="Segoe UI" w:cs="Segoe UI"/>
      <w:sz w:val="18"/>
      <w:szCs w:val="18"/>
    </w:rPr>
  </w:style>
  <w:style w:type="character" w:styleId="normaltextrun" w:customStyle="1">
    <w:name w:val="normaltextrun"/>
    <w:basedOn w:val="DefaultParagraphFont"/>
    <w:rsid w:val="00C8668D"/>
  </w:style>
  <w:style w:type="character" w:styleId="scxp175723339" w:customStyle="1">
    <w:name w:val="scxp175723339"/>
    <w:basedOn w:val="DefaultParagraphFont"/>
    <w:rsid w:val="00C8668D"/>
  </w:style>
  <w:style w:type="character" w:styleId="eop" w:customStyle="1">
    <w:name w:val="eop"/>
    <w:basedOn w:val="DefaultParagraphFont"/>
    <w:rsid w:val="00C8668D"/>
  </w:style>
  <w:style w:type="paragraph" w:styleId="NormalWeb">
    <w:name w:val="Normal (Web)"/>
    <w:basedOn w:val="Normal"/>
    <w:uiPriority w:val="99"/>
    <w:unhideWhenUsed/>
    <w:rsid w:val="00F50C57"/>
    <w:pPr>
      <w:spacing w:before="100" w:beforeAutospacing="1" w:after="100" w:afterAutospacing="1" w:line="240" w:lineRule="auto"/>
    </w:pPr>
    <w:rPr>
      <w:rFonts w:ascii="Times New Roman" w:hAnsi="Times New Roman" w:eastAsia="Times New Roman" w:cs="Times New Roman"/>
      <w:sz w:val="24"/>
      <w:szCs w:val="24"/>
      <w:lang w:val="en-GB" w:eastAsia="en-GB"/>
    </w:rPr>
  </w:style>
  <w:style w:type="character" w:styleId="apple-converted-space" w:customStyle="1">
    <w:name w:val="apple-converted-space"/>
    <w:basedOn w:val="DefaultParagraphFont"/>
    <w:rsid w:val="00F50C57"/>
  </w:style>
  <w:style w:type="character" w:styleId="UnresolvedMention">
    <w:name w:val="Unresolved Mention"/>
    <w:basedOn w:val="DefaultParagraphFont"/>
    <w:uiPriority w:val="99"/>
    <w:semiHidden/>
    <w:unhideWhenUsed/>
    <w:rsid w:val="00E3573A"/>
    <w:rPr>
      <w:color w:val="605E5C"/>
      <w:shd w:val="clear" w:color="auto" w:fill="E1DFDD"/>
    </w:rPr>
  </w:style>
  <w:style w:type="character" w:styleId="FollowedHyperlink">
    <w:name w:val="FollowedHyperlink"/>
    <w:basedOn w:val="DefaultParagraphFont"/>
    <w:uiPriority w:val="99"/>
    <w:semiHidden/>
    <w:unhideWhenUsed/>
    <w:rsid w:val="00924318"/>
    <w:rPr>
      <w:color w:val="501C6C"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warwick.ac.uk/about/strategy/values/" TargetMode="External" Id="rId13" /><Relationship Type="http://schemas.openxmlformats.org/officeDocument/2006/relationships/hyperlink" Target="https://warwick.ac.uk/global/" TargetMode="External" Id="rId18" /><Relationship Type="http://schemas.openxmlformats.org/officeDocument/2006/relationships/hyperlink" Target="https://warwick.ac.uk/about/strategy/values/" TargetMode="External" Id="rId26" /><Relationship Type="http://schemas.openxmlformats.org/officeDocument/2006/relationships/hyperlink" Target="https://warwick.ac.uk/services/lmd/" TargetMode="External" Id="rId39" /><Relationship Type="http://schemas.openxmlformats.org/officeDocument/2006/relationships/hyperlink" Target="https://warwick.ac.uk/sustainability" TargetMode="External" Id="rId21" /><Relationship Type="http://schemas.openxmlformats.org/officeDocument/2006/relationships/hyperlink" Target="https://warwick.ac.uk/services/healthsafetywellbeing/training/" TargetMode="External" Id="rId34" /><Relationship Type="http://schemas.openxmlformats.org/officeDocument/2006/relationships/hyperlink" Target="https://warwick.ac.uk/services/idc/dataprotection/privacynotices/staffprivacynotice/" TargetMode="External" Id="rId42" /><Relationship Type="http://schemas.openxmlformats.org/officeDocument/2006/relationships/header" Target="header3.xml" Id="rId47" /><Relationship Type="http://schemas.openxmlformats.org/officeDocument/2006/relationships/theme" Target="theme/theme1.xml" Id="rId50" /><Relationship Type="http://schemas.openxmlformats.org/officeDocument/2006/relationships/numbering" Target="numbering.xml" Id="rId7" /><Relationship Type="http://schemas.openxmlformats.org/officeDocument/2006/relationships/customXml" Target="../customXml/item2.xml" Id="rId2" /><Relationship Type="http://schemas.openxmlformats.org/officeDocument/2006/relationships/hyperlink" Target="https://warwick.ac.uk/about/strategy/education/detail/intro/" TargetMode="External" Id="rId16" /><Relationship Type="http://schemas.openxmlformats.org/officeDocument/2006/relationships/hyperlink" Target="https://warwick.ac.uk/services/lmd/coachingmentoring/" TargetMode="External" Id="rId29" /><Relationship Type="http://schemas.openxmlformats.org/officeDocument/2006/relationships/footnotes" Target="footnotes.xml" Id="rId11" /><Relationship Type="http://schemas.openxmlformats.org/officeDocument/2006/relationships/hyperlink" Target="https://warwick.ac.uk/services/socialinclusion/" TargetMode="External" Id="rId24" /><Relationship Type="http://schemas.openxmlformats.org/officeDocument/2006/relationships/hyperlink" Target="https://warwick.ac.uk/services/finance/training/" TargetMode="External" Id="rId32" /><Relationship Type="http://schemas.openxmlformats.org/officeDocument/2006/relationships/hyperlink" Target="https://warwick.ac.uk/wie/training/staff/" TargetMode="External" Id="rId37" /><Relationship Type="http://schemas.openxmlformats.org/officeDocument/2006/relationships/hyperlink" Target="https://warwick.ac.uk/services/lmd/" TargetMode="External" Id="rId40" /><Relationship Type="http://schemas.openxmlformats.org/officeDocument/2006/relationships/footer" Target="footer1.xml" Id="rId45" /><Relationship Type="http://schemas.openxmlformats.org/officeDocument/2006/relationships/customXml" Target="../customXml/item5.xml" Id="rId5" /><Relationship Type="http://schemas.openxmlformats.org/officeDocument/2006/relationships/hyperlink" Target="https://warwick.ac.uk/research/" TargetMode="External" Id="rId15" /><Relationship Type="http://schemas.openxmlformats.org/officeDocument/2006/relationships/hyperlink" Target="https://warwick.ac.uk/fac/cross_fac/academic-development/community/" TargetMode="External" Id="rId23" /><Relationship Type="http://schemas.openxmlformats.org/officeDocument/2006/relationships/hyperlink" Target="https://warwick.ac.uk/services/socialinclusion/" TargetMode="External" Id="rId36" /><Relationship Type="http://schemas.openxmlformats.org/officeDocument/2006/relationships/fontTable" Target="fontTable.xml" Id="rId49" /><Relationship Type="http://schemas.openxmlformats.org/officeDocument/2006/relationships/webSettings" Target="webSettings.xml" Id="rId10" /><Relationship Type="http://schemas.openxmlformats.org/officeDocument/2006/relationships/hyperlink" Target="https://warwick.ac.uk/about/regional/" TargetMode="External" Id="rId19" /><Relationship Type="http://schemas.openxmlformats.org/officeDocument/2006/relationships/hyperlink" Target="https://warwick.ac.uk/services/lmd/apprenticeships-at-warwick/" TargetMode="External" Id="rId31" /><Relationship Type="http://schemas.openxmlformats.org/officeDocument/2006/relationships/header" Target="header2.xml" Id="rId44" /><Relationship Type="http://schemas.openxmlformats.org/officeDocument/2006/relationships/customXml" Target="../customXml/item4.xml" Id="rId4" /><Relationship Type="http://schemas.openxmlformats.org/officeDocument/2006/relationships/settings" Target="settings.xml" Id="rId9" /><Relationship Type="http://schemas.openxmlformats.org/officeDocument/2006/relationships/hyperlink" Target="https://warwick.ac.uk/about/strategy/" TargetMode="External" Id="rId14" /><Relationship Type="http://schemas.openxmlformats.org/officeDocument/2006/relationships/hyperlink" Target="https://warwick.ac.uk/services/socialinclusion/projects/networks" TargetMode="External" Id="rId22" /><Relationship Type="http://schemas.openxmlformats.org/officeDocument/2006/relationships/hyperlink" Target="https://warwick.ac.uk/services/lmd/learningforall/" TargetMode="External" Id="rId30" /><Relationship Type="http://schemas.openxmlformats.org/officeDocument/2006/relationships/hyperlink" Target="https://warwick.ac.uk/services/library/" TargetMode="External" Id="rId35" /><Relationship Type="http://schemas.openxmlformats.org/officeDocument/2006/relationships/header" Target="header1.xml" Id="rId43" /><Relationship Type="http://schemas.openxmlformats.org/officeDocument/2006/relationships/footer" Target="footer3.xml" Id="rId48" /><Relationship Type="http://schemas.openxmlformats.org/officeDocument/2006/relationships/styles" Target="styles.xml" Id="rId8" /><Relationship Type="http://schemas.openxmlformats.org/officeDocument/2006/relationships/customXml" Target="../customXml/item3.xml" Id="rId3" /><Relationship Type="http://schemas.openxmlformats.org/officeDocument/2006/relationships/endnotes" Target="endnotes.xml" Id="rId12" /><Relationship Type="http://schemas.openxmlformats.org/officeDocument/2006/relationships/hyperlink" Target="https://warwick.ac.uk/business/innovation-commercialisation/" TargetMode="External" Id="rId17" /><Relationship Type="http://schemas.openxmlformats.org/officeDocument/2006/relationships/hyperlink" Target="https://warwick.ac.uk/services/studentexperience/" TargetMode="External" Id="rId25" /><Relationship Type="http://schemas.openxmlformats.org/officeDocument/2006/relationships/hyperlink" Target="https://warwick.ac.uk/services/gov/committeesecs/" TargetMode="External" Id="rId33" /><Relationship Type="http://schemas.openxmlformats.org/officeDocument/2006/relationships/hyperlink" Target="https://warwick.ac.uk/fac/cross_fac/academy/" TargetMode="External" Id="rId38" /><Relationship Type="http://schemas.openxmlformats.org/officeDocument/2006/relationships/footer" Target="footer2.xml" Id="rId46" /><Relationship Type="http://schemas.openxmlformats.org/officeDocument/2006/relationships/hyperlink" Target="https://warwick.ac.uk/services/socialinclusion/about/strategy/" TargetMode="External" Id="rId20" /><Relationship Type="http://schemas.openxmlformats.org/officeDocument/2006/relationships/hyperlink" Target="https://warwick.ac.uk/research/research-culture-at-warwick/training" TargetMode="External" Id="rId41" /><Relationship Type="http://schemas.openxmlformats.org/officeDocument/2006/relationships/customXml" Target="../customXml/item1.xml" Id="rId1" /><Relationship Type="http://schemas.openxmlformats.org/officeDocument/2006/relationships/customXml" Target="../customXml/item6.xml" Id="rId6" /><Relationship Type="http://schemas.openxmlformats.org/officeDocument/2006/relationships/hyperlink" Target="https://warwick.ac.uk/about/strategy/" TargetMode="External" Id="R70f0d1a4018447ab" /><Relationship Type="http://schemas.openxmlformats.org/officeDocument/2006/relationships/hyperlink" Target="https://warwick.ac.uk/about/strategy/values/" TargetMode="External" Id="R3ab76e14e8354fa5" /></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svg"/><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xmlns:r="http://schemas.openxmlformats.org/officeDocument/2006/relationships"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91D74DA8B84094D94391A7E79E613A7" ma:contentTypeVersion="13" ma:contentTypeDescription="Create a new document." ma:contentTypeScope="" ma:versionID="810d765b0a17378fc2894773bdd832b8">
  <xsd:schema xmlns:xsd="http://www.w3.org/2001/XMLSchema" xmlns:xs="http://www.w3.org/2001/XMLSchema" xmlns:p="http://schemas.microsoft.com/office/2006/metadata/properties" xmlns:ns2="261d1170-53ab-4cbb-8372-81bb9454fbf0" xmlns:ns3="95dca101-e50a-45d6-8fd9-196082ea6373" targetNamespace="http://schemas.microsoft.com/office/2006/metadata/properties" ma:root="true" ma:fieldsID="a71360468109860ca4de6b7e465aa97c" ns2:_="" ns3:_="">
    <xsd:import namespace="261d1170-53ab-4cbb-8372-81bb9454fbf0"/>
    <xsd:import namespace="95dca101-e50a-45d6-8fd9-196082ea637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1d1170-53ab-4cbb-8372-81bb9454fb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5dca101-e50a-45d6-8fd9-196082ea637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8a55ed8a-4d75-4824-b67c-564966f483ea}" ma:internalName="TaxCatchAll" ma:showField="CatchAllData" ma:web="95dca101-e50a-45d6-8fd9-196082ea63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95dca101-e50a-45d6-8fd9-196082ea6373" xsi:nil="true"/>
    <lcf76f155ced4ddcb4097134ff3c332f xmlns="261d1170-53ab-4cbb-8372-81bb9454fbf0">
      <Terms xmlns="http://schemas.microsoft.com/office/infopath/2007/PartnerControls"/>
    </lcf76f155ced4ddcb4097134ff3c332f>
  </documentManagement>
</p:properties>
</file>

<file path=customXml/item4.xml><?xml version="1.0" encoding="utf-8"?>
<b:Sources xmlns:b="http://schemas.microsoft.com/office/word/2004/10/bibliography" xmlns="http://schemas.microsoft.com/office/word/2004/10/bibliography"/>
</file>

<file path=customXml/item5.xml><?xml version="1.0" encoding="utf-8"?>
<CoverPageProperties xmlns="http://schemas.microsoft.com/office/2006/coverPageProps">
  <PublishDate/>
  <Abstract/>
  <CompanyAddress/>
  <CompanyPhone/>
  <CompanyFax/>
  <CompanyEmail/>
</CoverPageProperties>
</file>

<file path=customXml/item6.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Props1.xml><?xml version="1.0" encoding="utf-8"?>
<ds:datastoreItem xmlns:ds="http://schemas.openxmlformats.org/officeDocument/2006/customXml" ds:itemID="{352A0C0D-DC37-4384-B8D9-A6B7AAC2A2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1d1170-53ab-4cbb-8372-81bb9454fbf0"/>
    <ds:schemaRef ds:uri="95dca101-e50a-45d6-8fd9-196082ea63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3.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95dca101-e50a-45d6-8fd9-196082ea6373"/>
    <ds:schemaRef ds:uri="261d1170-53ab-4cbb-8372-81bb9454fbf0"/>
  </ds:schemaRefs>
</ds:datastoreItem>
</file>

<file path=customXml/itemProps4.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5.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6.xml><?xml version="1.0" encoding="utf-8"?>
<ds:datastoreItem xmlns:ds="http://schemas.openxmlformats.org/officeDocument/2006/customXml" ds:itemID="{5472DDDD-EF00-4AE5-AFBA-4A4AE8527F10}">
  <ds:schemaRefs>
    <ds:schemaRef ds:uri="http://schemas.microsoft.com/office/2009/outspace/metadata"/>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Taylor, Zoe</dc:creator>
  <cp:keywords/>
  <cp:lastModifiedBy>Quinn, Kerryanne</cp:lastModifiedBy>
  <cp:revision>26</cp:revision>
  <cp:lastPrinted>2023-08-10T10:28:00Z</cp:lastPrinted>
  <dcterms:created xsi:type="dcterms:W3CDTF">2026-03-20T08:35:00Z</dcterms:created>
  <dcterms:modified xsi:type="dcterms:W3CDTF">2026-05-19T09:38:43Z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0x010100D91D74DA8B84094D94391A7E79E613A7</vt:lpwstr>
  </property>
  <property fmtid="{D5CDD505-2E9C-101B-9397-08002B2CF9AE}" pid="4" name="MediaServiceImageTags">
    <vt:lpwstr/>
  </property>
  <property fmtid="{D5CDD505-2E9C-101B-9397-08002B2CF9AE}" pid="6" name="docLang">
    <vt:lpwstr>en</vt:lpwstr>
  </property>
</Properties>
</file>